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FC1" w:rsidRPr="00DA70CD" w:rsidRDefault="00971FC1" w:rsidP="00971FC1">
      <w:pPr>
        <w:pStyle w:val="a6"/>
        <w:shd w:val="clear" w:color="auto" w:fill="auto"/>
        <w:spacing w:after="4956" w:line="270" w:lineRule="exact"/>
        <w:rPr>
          <w:rFonts w:ascii="Times New Roman" w:hAnsi="Times New Roman" w:cs="Times New Roman"/>
        </w:rPr>
      </w:pPr>
      <w:r w:rsidRPr="00DA70CD">
        <w:rPr>
          <w:rStyle w:val="a4"/>
          <w:rFonts w:cs="Times New Roman"/>
          <w:b w:val="0"/>
          <w:i w:val="0"/>
          <w:color w:val="000000"/>
        </w:rPr>
        <w:t xml:space="preserve">Администрация </w:t>
      </w:r>
      <w:proofErr w:type="spellStart"/>
      <w:r w:rsidRPr="00DA70CD">
        <w:rPr>
          <w:rStyle w:val="a4"/>
          <w:rFonts w:cs="Times New Roman"/>
          <w:b w:val="0"/>
          <w:i w:val="0"/>
          <w:color w:val="000000"/>
        </w:rPr>
        <w:t>Торбеевского</w:t>
      </w:r>
      <w:proofErr w:type="spellEnd"/>
      <w:r w:rsidRPr="00DA70CD">
        <w:rPr>
          <w:rStyle w:val="a4"/>
          <w:rFonts w:cs="Times New Roman"/>
          <w:b w:val="0"/>
          <w:i w:val="0"/>
          <w:color w:val="000000"/>
        </w:rPr>
        <w:t xml:space="preserve"> муниципального района</w:t>
      </w:r>
    </w:p>
    <w:p w:rsidR="00971FC1" w:rsidRPr="00DA70CD" w:rsidRDefault="00971FC1" w:rsidP="00971FC1">
      <w:pPr>
        <w:pStyle w:val="22"/>
        <w:shd w:val="clear" w:color="auto" w:fill="auto"/>
        <w:spacing w:before="0" w:after="4592"/>
      </w:pPr>
      <w:r w:rsidRPr="00DA70CD">
        <w:rPr>
          <w:rStyle w:val="21"/>
          <w:b/>
          <w:bCs/>
          <w:color w:val="000000"/>
        </w:rPr>
        <w:t>МУНИЦИПАЛЬНАЯ ПРОГРАММА КОМПЛЕКСНОГО СОЦИАЛЬНО</w:t>
      </w:r>
      <w:r w:rsidRPr="00DA70CD">
        <w:rPr>
          <w:rStyle w:val="21"/>
          <w:b/>
          <w:bCs/>
          <w:color w:val="000000"/>
        </w:rPr>
        <w:softHyphen/>
      </w:r>
      <w:r w:rsidR="00002E52" w:rsidRPr="00DA70CD">
        <w:rPr>
          <w:rStyle w:val="21"/>
          <w:b/>
          <w:bCs/>
          <w:color w:val="000000"/>
        </w:rPr>
        <w:t>-</w:t>
      </w:r>
      <w:r w:rsidRPr="00DA70CD">
        <w:rPr>
          <w:rStyle w:val="21"/>
          <w:b/>
          <w:bCs/>
          <w:color w:val="000000"/>
        </w:rPr>
        <w:t xml:space="preserve">ЭКОНОМИЧЕСКОГО РАЗВИТИЯ ТОРБЕЕВСКОГО МУНИЦИПАЛЬНОГО РАЙОНА РЕСПУБЛИКИ МОРДОВИЯ НА 2014-2018 </w:t>
      </w:r>
      <w:proofErr w:type="spellStart"/>
      <w:proofErr w:type="gramStart"/>
      <w:r w:rsidRPr="00DA70CD">
        <w:rPr>
          <w:rStyle w:val="21"/>
          <w:b/>
          <w:bCs/>
          <w:color w:val="000000"/>
        </w:rPr>
        <w:t>гг</w:t>
      </w:r>
      <w:proofErr w:type="spellEnd"/>
      <w:proofErr w:type="gramEnd"/>
    </w:p>
    <w:p w:rsidR="00184633" w:rsidRPr="00DA70CD" w:rsidRDefault="00184633" w:rsidP="00971FC1">
      <w:pPr>
        <w:pStyle w:val="a6"/>
        <w:shd w:val="clear" w:color="auto" w:fill="auto"/>
        <w:spacing w:after="0" w:line="379" w:lineRule="exact"/>
        <w:rPr>
          <w:rStyle w:val="a4"/>
          <w:rFonts w:cs="Times New Roman"/>
          <w:b w:val="0"/>
          <w:i w:val="0"/>
          <w:color w:val="000000"/>
        </w:rPr>
      </w:pPr>
    </w:p>
    <w:p w:rsidR="00184633" w:rsidRPr="00DA70CD" w:rsidRDefault="00184633" w:rsidP="00971FC1">
      <w:pPr>
        <w:pStyle w:val="a6"/>
        <w:shd w:val="clear" w:color="auto" w:fill="auto"/>
        <w:spacing w:after="0" w:line="379" w:lineRule="exact"/>
        <w:rPr>
          <w:rStyle w:val="a4"/>
          <w:rFonts w:cs="Times New Roman"/>
          <w:b w:val="0"/>
          <w:i w:val="0"/>
          <w:color w:val="000000"/>
        </w:rPr>
      </w:pPr>
    </w:p>
    <w:p w:rsidR="00184633" w:rsidRPr="00DA70CD" w:rsidRDefault="00184633" w:rsidP="00971FC1">
      <w:pPr>
        <w:pStyle w:val="a6"/>
        <w:shd w:val="clear" w:color="auto" w:fill="auto"/>
        <w:spacing w:after="0" w:line="379" w:lineRule="exact"/>
        <w:rPr>
          <w:rStyle w:val="a4"/>
          <w:rFonts w:cs="Times New Roman"/>
          <w:b w:val="0"/>
          <w:i w:val="0"/>
          <w:color w:val="000000"/>
        </w:rPr>
      </w:pPr>
    </w:p>
    <w:p w:rsidR="00971FC1" w:rsidRPr="00DA70CD" w:rsidRDefault="00971FC1" w:rsidP="00971FC1">
      <w:pPr>
        <w:pStyle w:val="a6"/>
        <w:shd w:val="clear" w:color="auto" w:fill="auto"/>
        <w:spacing w:after="0" w:line="379" w:lineRule="exact"/>
        <w:rPr>
          <w:rFonts w:ascii="Times New Roman" w:hAnsi="Times New Roman" w:cs="Times New Roman"/>
        </w:rPr>
      </w:pPr>
      <w:proofErr w:type="spellStart"/>
      <w:r w:rsidRPr="00DA70CD">
        <w:rPr>
          <w:rStyle w:val="a4"/>
          <w:rFonts w:cs="Times New Roman"/>
          <w:b w:val="0"/>
          <w:i w:val="0"/>
          <w:color w:val="000000"/>
        </w:rPr>
        <w:t>рп</w:t>
      </w:r>
      <w:proofErr w:type="spellEnd"/>
      <w:r w:rsidRPr="00DA70CD">
        <w:rPr>
          <w:rStyle w:val="a4"/>
          <w:rFonts w:cs="Times New Roman"/>
          <w:b w:val="0"/>
          <w:i w:val="0"/>
          <w:color w:val="000000"/>
        </w:rPr>
        <w:t xml:space="preserve"> Торбеево</w:t>
      </w:r>
    </w:p>
    <w:p w:rsidR="00971FC1" w:rsidRPr="00DA70CD" w:rsidRDefault="00971FC1" w:rsidP="00971FC1">
      <w:pPr>
        <w:pStyle w:val="a6"/>
        <w:shd w:val="clear" w:color="auto" w:fill="auto"/>
        <w:spacing w:after="0" w:line="379" w:lineRule="exact"/>
        <w:rPr>
          <w:rFonts w:ascii="Times New Roman" w:hAnsi="Times New Roman" w:cs="Times New Roman"/>
        </w:rPr>
        <w:sectPr w:rsidR="00971FC1" w:rsidRPr="00DA70CD" w:rsidSect="004E7583">
          <w:headerReference w:type="first" r:id="rId9"/>
          <w:pgSz w:w="11906" w:h="16838"/>
          <w:pgMar w:top="1191" w:right="1695" w:bottom="1191" w:left="1719" w:header="0" w:footer="3" w:gutter="0"/>
          <w:pgNumType w:start="2"/>
          <w:cols w:space="720"/>
          <w:noEndnote/>
          <w:titlePg/>
          <w:docGrid w:linePitch="360"/>
        </w:sectPr>
      </w:pPr>
      <w:r w:rsidRPr="00DA70CD">
        <w:rPr>
          <w:rStyle w:val="a4"/>
          <w:rFonts w:cs="Times New Roman"/>
          <w:b w:val="0"/>
          <w:i w:val="0"/>
          <w:color w:val="000000"/>
        </w:rPr>
        <w:t>2014</w:t>
      </w:r>
    </w:p>
    <w:p w:rsidR="00E07322" w:rsidRPr="002116DE" w:rsidRDefault="00971FC1" w:rsidP="008805C6">
      <w:pPr>
        <w:pStyle w:val="12"/>
        <w:rPr>
          <w:rStyle w:val="11"/>
          <w:b/>
        </w:rPr>
      </w:pPr>
      <w:r w:rsidRPr="00DA70CD">
        <w:lastRenderedPageBreak/>
        <w:fldChar w:fldCharType="begin"/>
      </w:r>
      <w:r w:rsidRPr="00DA70CD">
        <w:instrText xml:space="preserve"> TOC \o "1-5" \h \z </w:instrText>
      </w:r>
      <w:r w:rsidRPr="00DA70CD">
        <w:fldChar w:fldCharType="separate"/>
      </w:r>
      <w:r w:rsidRPr="002116DE">
        <w:rPr>
          <w:rStyle w:val="11"/>
          <w:b/>
        </w:rPr>
        <w:t xml:space="preserve">СОДЕРЖАНИЕ </w:t>
      </w:r>
    </w:p>
    <w:p w:rsidR="00971FC1" w:rsidRPr="002116DE" w:rsidRDefault="006805C7" w:rsidP="008805C6">
      <w:pPr>
        <w:pStyle w:val="12"/>
      </w:pPr>
      <w:r w:rsidRPr="002116DE">
        <w:rPr>
          <w:rStyle w:val="11"/>
          <w:b/>
        </w:rPr>
        <w:t xml:space="preserve">РАЗДЕЛ 1 </w:t>
      </w:r>
      <w:r w:rsidR="00971FC1" w:rsidRPr="00C0500E">
        <w:rPr>
          <w:rStyle w:val="11"/>
        </w:rPr>
        <w:t>ПАСПОРТ</w:t>
      </w:r>
      <w:r w:rsidR="003A32C9" w:rsidRPr="002116DE">
        <w:rPr>
          <w:rStyle w:val="11"/>
          <w:b/>
        </w:rPr>
        <w:tab/>
      </w:r>
    </w:p>
    <w:p w:rsidR="00971FC1" w:rsidRPr="00DA70CD" w:rsidRDefault="00971FC1" w:rsidP="008805C6">
      <w:pPr>
        <w:pStyle w:val="12"/>
        <w:rPr>
          <w:rStyle w:val="11"/>
        </w:rPr>
      </w:pPr>
      <w:r w:rsidRPr="002116DE">
        <w:rPr>
          <w:rStyle w:val="11"/>
          <w:b/>
        </w:rPr>
        <w:t xml:space="preserve">РАЗДЕЛ </w:t>
      </w:r>
      <w:r w:rsidR="006805C7" w:rsidRPr="002116DE">
        <w:rPr>
          <w:rStyle w:val="11"/>
          <w:b/>
        </w:rPr>
        <w:t>2</w:t>
      </w:r>
      <w:r w:rsidRPr="00DA70CD">
        <w:rPr>
          <w:rStyle w:val="11"/>
        </w:rPr>
        <w:t xml:space="preserve">. Характеристика социально-экономического развития </w:t>
      </w:r>
      <w:r w:rsidR="00184633" w:rsidRPr="00DA70CD">
        <w:rPr>
          <w:rStyle w:val="11"/>
        </w:rPr>
        <w:t>Торбеевского</w:t>
      </w:r>
      <w:r w:rsidR="003A32C9" w:rsidRPr="00DA70CD">
        <w:rPr>
          <w:rStyle w:val="11"/>
        </w:rPr>
        <w:t xml:space="preserve"> муниципального района </w:t>
      </w:r>
      <w:r w:rsidR="003A32C9" w:rsidRPr="00DA70CD">
        <w:rPr>
          <w:rStyle w:val="11"/>
        </w:rPr>
        <w:tab/>
        <w:t xml:space="preserve"> </w:t>
      </w:r>
    </w:p>
    <w:p w:rsidR="00E07322" w:rsidRPr="00DA70CD" w:rsidRDefault="00E07322" w:rsidP="00FD4620">
      <w:pPr>
        <w:rPr>
          <w:rFonts w:ascii="Times New Roman" w:hAnsi="Times New Roman" w:cs="Times New Roman"/>
          <w:sz w:val="28"/>
          <w:szCs w:val="28"/>
          <w:lang w:eastAsia="en-US"/>
        </w:rPr>
      </w:pPr>
      <w:r w:rsidRPr="00DA70CD">
        <w:rPr>
          <w:rFonts w:ascii="Times New Roman" w:hAnsi="Times New Roman" w:cs="Times New Roman"/>
          <w:sz w:val="28"/>
          <w:szCs w:val="28"/>
          <w:lang w:eastAsia="en-US"/>
        </w:rPr>
        <w:t xml:space="preserve"> </w:t>
      </w:r>
      <w:r w:rsidR="006805C7" w:rsidRPr="00DA70CD">
        <w:rPr>
          <w:rFonts w:ascii="Times New Roman" w:hAnsi="Times New Roman" w:cs="Times New Roman"/>
          <w:sz w:val="28"/>
          <w:szCs w:val="28"/>
          <w:lang w:eastAsia="en-US"/>
        </w:rPr>
        <w:t xml:space="preserve">2.1 </w:t>
      </w:r>
      <w:r w:rsidRPr="00DA70CD">
        <w:rPr>
          <w:rFonts w:ascii="Times New Roman" w:hAnsi="Times New Roman" w:cs="Times New Roman"/>
          <w:sz w:val="28"/>
          <w:szCs w:val="28"/>
          <w:lang w:eastAsia="en-US"/>
        </w:rPr>
        <w:t>Стратегический комплексный анализ влияния внешних и внутренних факторов на социально-экономическое развитие муниципального района (</w:t>
      </w:r>
      <w:r w:rsidR="00A13717" w:rsidRPr="00DA70CD">
        <w:rPr>
          <w:rFonts w:ascii="Times New Roman" w:hAnsi="Times New Roman" w:cs="Times New Roman"/>
          <w:sz w:val="28"/>
          <w:szCs w:val="28"/>
          <w:lang w:val="en-US" w:eastAsia="en-US"/>
        </w:rPr>
        <w:t>SWOT</w:t>
      </w:r>
      <w:r w:rsidR="00A13717" w:rsidRPr="00DA70CD">
        <w:rPr>
          <w:rFonts w:ascii="Times New Roman" w:hAnsi="Times New Roman" w:cs="Times New Roman"/>
          <w:sz w:val="28"/>
          <w:szCs w:val="28"/>
          <w:lang w:eastAsia="en-US"/>
        </w:rPr>
        <w:t>-анализ)</w:t>
      </w:r>
    </w:p>
    <w:p w:rsidR="0069701C" w:rsidRPr="00DA70CD" w:rsidRDefault="0069701C" w:rsidP="00FD4620">
      <w:pPr>
        <w:rPr>
          <w:rFonts w:ascii="Times New Roman" w:hAnsi="Times New Roman" w:cs="Times New Roman"/>
          <w:sz w:val="28"/>
          <w:szCs w:val="28"/>
          <w:lang w:eastAsia="en-US"/>
        </w:rPr>
      </w:pPr>
      <w:r w:rsidRPr="00DA70CD">
        <w:rPr>
          <w:rFonts w:ascii="Times New Roman" w:hAnsi="Times New Roman" w:cs="Times New Roman"/>
          <w:sz w:val="28"/>
          <w:szCs w:val="28"/>
          <w:lang w:eastAsia="en-US"/>
        </w:rPr>
        <w:t>2.1.1  Институционные проблемы</w:t>
      </w:r>
    </w:p>
    <w:p w:rsidR="00814B01" w:rsidRPr="00DA70CD" w:rsidRDefault="0069701C" w:rsidP="00FD4620">
      <w:pPr>
        <w:pStyle w:val="a6"/>
        <w:shd w:val="clear" w:color="auto" w:fill="auto"/>
        <w:spacing w:after="43" w:line="240" w:lineRule="auto"/>
        <w:ind w:right="20"/>
        <w:jc w:val="left"/>
        <w:rPr>
          <w:rStyle w:val="a4"/>
          <w:rFonts w:cs="Times New Roman"/>
          <w:b w:val="0"/>
          <w:i w:val="0"/>
          <w:color w:val="000000"/>
          <w:sz w:val="28"/>
          <w:szCs w:val="28"/>
        </w:rPr>
      </w:pPr>
      <w:r w:rsidRPr="00DA70CD">
        <w:rPr>
          <w:rFonts w:ascii="Times New Roman" w:hAnsi="Times New Roman" w:cs="Times New Roman"/>
          <w:sz w:val="28"/>
          <w:szCs w:val="28"/>
          <w:lang w:eastAsia="en-US"/>
        </w:rPr>
        <w:t xml:space="preserve">2.1.2 </w:t>
      </w:r>
      <w:r w:rsidR="001B3576" w:rsidRPr="00DA70CD">
        <w:rPr>
          <w:rStyle w:val="a4"/>
          <w:rFonts w:cs="Times New Roman"/>
          <w:i w:val="0"/>
          <w:color w:val="000000"/>
          <w:sz w:val="28"/>
          <w:szCs w:val="28"/>
        </w:rPr>
        <w:t xml:space="preserve">  </w:t>
      </w:r>
      <w:r w:rsidR="001B3576" w:rsidRPr="00DA70CD">
        <w:rPr>
          <w:rStyle w:val="a4"/>
          <w:rFonts w:cs="Times New Roman"/>
          <w:b w:val="0"/>
          <w:i w:val="0"/>
          <w:color w:val="000000"/>
          <w:sz w:val="28"/>
          <w:szCs w:val="28"/>
        </w:rPr>
        <w:t xml:space="preserve">Анализ и описание конкурентных преимуществ и основных проблем  </w:t>
      </w:r>
    </w:p>
    <w:p w:rsidR="00F75989" w:rsidRPr="00DA70CD" w:rsidRDefault="0069701C" w:rsidP="00FD4620">
      <w:pPr>
        <w:pStyle w:val="a6"/>
        <w:shd w:val="clear" w:color="auto" w:fill="auto"/>
        <w:spacing w:after="43" w:line="240" w:lineRule="auto"/>
        <w:ind w:right="20"/>
        <w:jc w:val="left"/>
        <w:rPr>
          <w:rFonts w:ascii="Times New Roman" w:hAnsi="Times New Roman" w:cs="Times New Roman"/>
          <w:sz w:val="28"/>
          <w:szCs w:val="28"/>
          <w:lang w:eastAsia="en-US"/>
        </w:rPr>
      </w:pPr>
      <w:r w:rsidRPr="00DA70CD">
        <w:rPr>
          <w:rFonts w:ascii="Times New Roman" w:hAnsi="Times New Roman" w:cs="Times New Roman"/>
          <w:sz w:val="28"/>
          <w:szCs w:val="28"/>
          <w:lang w:eastAsia="en-US"/>
        </w:rPr>
        <w:t>2.1.3  Анализ и описание конкурентного потенциала</w:t>
      </w:r>
      <w:r w:rsidR="00AB58CF" w:rsidRPr="00DA70CD">
        <w:rPr>
          <w:rFonts w:ascii="Times New Roman" w:hAnsi="Times New Roman" w:cs="Times New Roman"/>
          <w:sz w:val="28"/>
          <w:szCs w:val="28"/>
          <w:lang w:eastAsia="en-US"/>
        </w:rPr>
        <w:t xml:space="preserve">  Возможности и угрозы развития района</w:t>
      </w:r>
    </w:p>
    <w:p w:rsidR="00971FC1" w:rsidRPr="00DA70CD" w:rsidRDefault="00971FC1" w:rsidP="008805C6">
      <w:pPr>
        <w:pStyle w:val="12"/>
        <w:rPr>
          <w:rStyle w:val="11"/>
        </w:rPr>
      </w:pPr>
      <w:r w:rsidRPr="002116DE">
        <w:rPr>
          <w:rStyle w:val="11"/>
          <w:b/>
        </w:rPr>
        <w:t xml:space="preserve">РАЗДЕЛ </w:t>
      </w:r>
      <w:r w:rsidR="00F75989" w:rsidRPr="002116DE">
        <w:rPr>
          <w:rStyle w:val="11"/>
          <w:b/>
        </w:rPr>
        <w:t>3</w:t>
      </w:r>
      <w:r w:rsidRPr="002116DE">
        <w:rPr>
          <w:rStyle w:val="11"/>
          <w:b/>
        </w:rPr>
        <w:t>.</w:t>
      </w:r>
      <w:r w:rsidRPr="00DA70CD">
        <w:rPr>
          <w:rStyle w:val="11"/>
        </w:rPr>
        <w:t xml:space="preserve"> Приоритеты, цели и задачи реализуемой политики в </w:t>
      </w:r>
      <w:r w:rsidR="00184633" w:rsidRPr="00DA70CD">
        <w:rPr>
          <w:rStyle w:val="11"/>
        </w:rPr>
        <w:t>Торбеевском</w:t>
      </w:r>
      <w:r w:rsidR="009440CB" w:rsidRPr="00DA70CD">
        <w:rPr>
          <w:rStyle w:val="11"/>
        </w:rPr>
        <w:t xml:space="preserve"> муниципальном районе </w:t>
      </w:r>
      <w:r w:rsidR="009440CB" w:rsidRPr="00DA70CD">
        <w:rPr>
          <w:rStyle w:val="11"/>
        </w:rPr>
        <w:tab/>
        <w:t xml:space="preserve"> </w:t>
      </w:r>
    </w:p>
    <w:p w:rsidR="009440CB" w:rsidRPr="00DA70CD" w:rsidRDefault="00AE3877" w:rsidP="00FD4620">
      <w:pPr>
        <w:rPr>
          <w:rFonts w:ascii="Times New Roman" w:hAnsi="Times New Roman" w:cs="Times New Roman"/>
          <w:sz w:val="28"/>
          <w:szCs w:val="28"/>
          <w:lang w:eastAsia="en-US"/>
        </w:rPr>
      </w:pPr>
      <w:r w:rsidRPr="00DA70CD">
        <w:rPr>
          <w:rFonts w:ascii="Times New Roman" w:hAnsi="Times New Roman" w:cs="Times New Roman"/>
          <w:sz w:val="28"/>
          <w:szCs w:val="28"/>
          <w:lang w:eastAsia="en-US"/>
        </w:rPr>
        <w:t xml:space="preserve">3.1 </w:t>
      </w:r>
      <w:r w:rsidR="009440CB" w:rsidRPr="00DA70CD">
        <w:rPr>
          <w:rFonts w:ascii="Times New Roman" w:hAnsi="Times New Roman" w:cs="Times New Roman"/>
          <w:sz w:val="28"/>
          <w:szCs w:val="28"/>
          <w:lang w:eastAsia="en-US"/>
        </w:rPr>
        <w:t xml:space="preserve">Целевые показатели (индикаторы) </w:t>
      </w:r>
      <w:r w:rsidRPr="00DA70CD">
        <w:rPr>
          <w:rFonts w:ascii="Times New Roman" w:hAnsi="Times New Roman" w:cs="Times New Roman"/>
          <w:sz w:val="28"/>
          <w:szCs w:val="28"/>
          <w:lang w:eastAsia="en-US"/>
        </w:rPr>
        <w:t>результативности программы</w:t>
      </w:r>
    </w:p>
    <w:p w:rsidR="00B66302" w:rsidRPr="00DA70CD" w:rsidRDefault="00B66302" w:rsidP="00FD4620">
      <w:pPr>
        <w:rPr>
          <w:rFonts w:ascii="Times New Roman" w:hAnsi="Times New Roman" w:cs="Times New Roman"/>
          <w:sz w:val="28"/>
          <w:szCs w:val="28"/>
          <w:lang w:eastAsia="en-US"/>
        </w:rPr>
      </w:pPr>
      <w:r w:rsidRPr="00DA70CD">
        <w:rPr>
          <w:rFonts w:ascii="Times New Roman" w:hAnsi="Times New Roman" w:cs="Times New Roman"/>
          <w:sz w:val="28"/>
          <w:szCs w:val="28"/>
          <w:lang w:eastAsia="en-US"/>
        </w:rPr>
        <w:t>3.2  Сроки реализации Программы</w:t>
      </w:r>
    </w:p>
    <w:p w:rsidR="00971FC1" w:rsidRPr="00DA70CD" w:rsidRDefault="00971FC1" w:rsidP="008805C6">
      <w:pPr>
        <w:pStyle w:val="12"/>
      </w:pPr>
      <w:r w:rsidRPr="002116DE">
        <w:rPr>
          <w:rStyle w:val="11"/>
          <w:b/>
        </w:rPr>
        <w:t xml:space="preserve">РАЗДЕЛ </w:t>
      </w:r>
      <w:r w:rsidR="00B66302" w:rsidRPr="002116DE">
        <w:rPr>
          <w:rStyle w:val="11"/>
          <w:b/>
        </w:rPr>
        <w:t>4</w:t>
      </w:r>
      <w:r w:rsidRPr="00DA70CD">
        <w:rPr>
          <w:rStyle w:val="11"/>
        </w:rPr>
        <w:t>. Перечень ос</w:t>
      </w:r>
      <w:r w:rsidR="003A32C9" w:rsidRPr="00DA70CD">
        <w:rPr>
          <w:rStyle w:val="11"/>
        </w:rPr>
        <w:t>новных мероприятий программы</w:t>
      </w:r>
      <w:r w:rsidR="003A32C9" w:rsidRPr="00DA70CD">
        <w:rPr>
          <w:rStyle w:val="11"/>
        </w:rPr>
        <w:tab/>
        <w:t xml:space="preserve"> </w:t>
      </w:r>
    </w:p>
    <w:p w:rsidR="00971FC1" w:rsidRPr="002116DE" w:rsidRDefault="003E5331" w:rsidP="002116DE">
      <w:pPr>
        <w:pStyle w:val="2b"/>
        <w:rPr>
          <w:b/>
        </w:rPr>
      </w:pPr>
      <w:hyperlink w:anchor="bookmark3" w:tooltip="Current Document" w:history="1">
        <w:r w:rsidR="00B66302" w:rsidRPr="002116DE">
          <w:rPr>
            <w:rStyle w:val="11"/>
            <w:b w:val="0"/>
          </w:rPr>
          <w:t>4.</w:t>
        </w:r>
        <w:r w:rsidR="00971FC1" w:rsidRPr="002116DE">
          <w:rPr>
            <w:rStyle w:val="11"/>
            <w:b w:val="0"/>
          </w:rPr>
          <w:t xml:space="preserve">1 </w:t>
        </w:r>
        <w:r w:rsidR="004416E9" w:rsidRPr="002116DE">
          <w:rPr>
            <w:rStyle w:val="11"/>
            <w:b w:val="0"/>
          </w:rPr>
          <w:t>Достижение экономического роста и конкурентоспособности в реальном секторе экономики</w:t>
        </w:r>
      </w:hyperlink>
    </w:p>
    <w:p w:rsidR="00971FC1" w:rsidRPr="00DA70CD" w:rsidRDefault="00B66302" w:rsidP="008805C6">
      <w:pPr>
        <w:pStyle w:val="12"/>
      </w:pPr>
      <w:r w:rsidRPr="00DA70CD">
        <w:rPr>
          <w:rStyle w:val="11"/>
        </w:rPr>
        <w:t>4.2</w:t>
      </w:r>
      <w:r w:rsidR="00971FC1" w:rsidRPr="00DA70CD">
        <w:rPr>
          <w:rStyle w:val="11"/>
        </w:rPr>
        <w:t xml:space="preserve"> </w:t>
      </w:r>
      <w:r w:rsidR="00AD2F7F">
        <w:rPr>
          <w:rStyle w:val="11"/>
        </w:rPr>
        <w:t xml:space="preserve"> </w:t>
      </w:r>
      <w:r w:rsidR="00971FC1" w:rsidRPr="00DA70CD">
        <w:rPr>
          <w:rStyle w:val="11"/>
        </w:rPr>
        <w:t xml:space="preserve">Развитие промышленного комплекса </w:t>
      </w:r>
      <w:r w:rsidR="00971FC1" w:rsidRPr="00DA70CD">
        <w:rPr>
          <w:rStyle w:val="11"/>
        </w:rPr>
        <w:tab/>
        <w:t xml:space="preserve"> </w:t>
      </w:r>
    </w:p>
    <w:p w:rsidR="002E154D" w:rsidRPr="00DA70CD" w:rsidRDefault="002E154D" w:rsidP="008805C6">
      <w:pPr>
        <w:pStyle w:val="12"/>
        <w:rPr>
          <w:rStyle w:val="11"/>
        </w:rPr>
      </w:pPr>
      <w:r w:rsidRPr="00DA70CD">
        <w:rPr>
          <w:rStyle w:val="11"/>
        </w:rPr>
        <w:t>4.3 Развитие агропромышленного комплекса и перерабатывающей промышленности</w:t>
      </w:r>
    </w:p>
    <w:p w:rsidR="00971FC1" w:rsidRPr="00DA70CD" w:rsidRDefault="0023121A" w:rsidP="008805C6">
      <w:pPr>
        <w:pStyle w:val="12"/>
      </w:pPr>
      <w:r w:rsidRPr="00DA70CD">
        <w:rPr>
          <w:rStyle w:val="11"/>
        </w:rPr>
        <w:t>4</w:t>
      </w:r>
      <w:r w:rsidR="00971FC1" w:rsidRPr="00DA70CD">
        <w:rPr>
          <w:rStyle w:val="11"/>
        </w:rPr>
        <w:t>.</w:t>
      </w:r>
      <w:r w:rsidR="002E154D" w:rsidRPr="00DA70CD">
        <w:rPr>
          <w:rStyle w:val="11"/>
        </w:rPr>
        <w:t>4</w:t>
      </w:r>
      <w:r w:rsidR="00AD2F7F">
        <w:rPr>
          <w:rStyle w:val="11"/>
        </w:rPr>
        <w:t xml:space="preserve"> </w:t>
      </w:r>
      <w:r w:rsidR="00971FC1" w:rsidRPr="00DA70CD">
        <w:rPr>
          <w:rStyle w:val="11"/>
        </w:rPr>
        <w:t>Развитие инновационной инфраструктуры</w:t>
      </w:r>
      <w:r w:rsidR="002E154D" w:rsidRPr="00DA70CD">
        <w:rPr>
          <w:rStyle w:val="11"/>
        </w:rPr>
        <w:t xml:space="preserve"> </w:t>
      </w:r>
      <w:r w:rsidR="00971FC1" w:rsidRPr="00DA70CD">
        <w:rPr>
          <w:rStyle w:val="11"/>
        </w:rPr>
        <w:t xml:space="preserve">и повышение инвестиционной привлекательности </w:t>
      </w:r>
      <w:r w:rsidR="00971FC1" w:rsidRPr="00DA70CD">
        <w:rPr>
          <w:rStyle w:val="11"/>
        </w:rPr>
        <w:tab/>
        <w:t xml:space="preserve"> </w:t>
      </w:r>
    </w:p>
    <w:p w:rsidR="00971FC1" w:rsidRPr="00DA70CD" w:rsidRDefault="002E154D" w:rsidP="008805C6">
      <w:pPr>
        <w:pStyle w:val="12"/>
      </w:pPr>
      <w:r w:rsidRPr="00DA70CD">
        <w:rPr>
          <w:rStyle w:val="11"/>
        </w:rPr>
        <w:t>4.5</w:t>
      </w:r>
      <w:r w:rsidR="00AD2F7F">
        <w:rPr>
          <w:rStyle w:val="11"/>
        </w:rPr>
        <w:t xml:space="preserve"> </w:t>
      </w:r>
      <w:hyperlink w:anchor="bookmark5" w:tooltip="Current Document" w:history="1">
        <w:r w:rsidR="00BE7F97" w:rsidRPr="00DA70CD">
          <w:rPr>
            <w:rStyle w:val="11"/>
          </w:rPr>
          <w:t>Развитие строительного комплекса, в т.ч. жилищного строительства</w:t>
        </w:r>
        <w:r w:rsidR="00971FC1" w:rsidRPr="00DA70CD">
          <w:rPr>
            <w:rStyle w:val="11"/>
          </w:rPr>
          <w:tab/>
          <w:t xml:space="preserve"> </w:t>
        </w:r>
      </w:hyperlink>
    </w:p>
    <w:p w:rsidR="00971FC1" w:rsidRPr="00DA70CD" w:rsidRDefault="00B3487F" w:rsidP="008805C6">
      <w:pPr>
        <w:pStyle w:val="12"/>
      </w:pPr>
      <w:r w:rsidRPr="00DA70CD">
        <w:rPr>
          <w:rStyle w:val="11"/>
        </w:rPr>
        <w:t>4.6</w:t>
      </w:r>
      <w:r w:rsidR="00AD2F7F">
        <w:rPr>
          <w:rStyle w:val="11"/>
        </w:rPr>
        <w:t xml:space="preserve"> </w:t>
      </w:r>
      <w:r w:rsidR="00971FC1" w:rsidRPr="00DA70CD">
        <w:rPr>
          <w:rStyle w:val="11"/>
        </w:rPr>
        <w:t>Развитие транспортной инфраструктуры</w:t>
      </w:r>
      <w:r w:rsidRPr="00DA70CD">
        <w:rPr>
          <w:rStyle w:val="11"/>
        </w:rPr>
        <w:t xml:space="preserve"> </w:t>
      </w:r>
      <w:r w:rsidR="00971FC1" w:rsidRPr="00DA70CD">
        <w:rPr>
          <w:rStyle w:val="11"/>
        </w:rPr>
        <w:t xml:space="preserve">и транспортного обслуживания </w:t>
      </w:r>
      <w:r w:rsidR="00971FC1" w:rsidRPr="00DA70CD">
        <w:rPr>
          <w:rStyle w:val="11"/>
        </w:rPr>
        <w:tab/>
        <w:t xml:space="preserve"> </w:t>
      </w:r>
    </w:p>
    <w:p w:rsidR="003A32C9" w:rsidRPr="00DA70CD" w:rsidRDefault="00B3487F" w:rsidP="008805C6">
      <w:pPr>
        <w:pStyle w:val="12"/>
        <w:rPr>
          <w:rStyle w:val="11"/>
        </w:rPr>
      </w:pPr>
      <w:r w:rsidRPr="00DA70CD">
        <w:rPr>
          <w:rStyle w:val="11"/>
        </w:rPr>
        <w:t>4.7</w:t>
      </w:r>
      <w:r w:rsidR="00AD2F7F">
        <w:rPr>
          <w:rStyle w:val="11"/>
        </w:rPr>
        <w:t xml:space="preserve"> </w:t>
      </w:r>
      <w:r w:rsidR="00BE7F97" w:rsidRPr="00DA70CD">
        <w:rPr>
          <w:rStyle w:val="11"/>
        </w:rPr>
        <w:t xml:space="preserve">Развитие жилищно-коммунальной сферы </w:t>
      </w:r>
    </w:p>
    <w:p w:rsidR="00971FC1" w:rsidRPr="00DA70CD" w:rsidRDefault="00B3487F" w:rsidP="008805C6">
      <w:pPr>
        <w:pStyle w:val="12"/>
      </w:pPr>
      <w:r w:rsidRPr="00DA70CD">
        <w:rPr>
          <w:rStyle w:val="11"/>
        </w:rPr>
        <w:t>4.8</w:t>
      </w:r>
      <w:r w:rsidR="00AD2F7F">
        <w:rPr>
          <w:rStyle w:val="11"/>
        </w:rPr>
        <w:t xml:space="preserve"> </w:t>
      </w:r>
      <w:hyperlink w:anchor="bookmark6" w:tooltip="Current Document" w:history="1">
        <w:r w:rsidR="00971FC1" w:rsidRPr="00DA70CD">
          <w:rPr>
            <w:rStyle w:val="11"/>
          </w:rPr>
          <w:t xml:space="preserve">Развитие </w:t>
        </w:r>
        <w:r w:rsidR="00486765" w:rsidRPr="00DA70CD">
          <w:rPr>
            <w:rStyle w:val="11"/>
          </w:rPr>
          <w:t>малого и среднего предпринимательства</w:t>
        </w:r>
        <w:r w:rsidR="00971FC1" w:rsidRPr="00DA70CD">
          <w:rPr>
            <w:rStyle w:val="11"/>
          </w:rPr>
          <w:tab/>
        </w:r>
      </w:hyperlink>
    </w:p>
    <w:p w:rsidR="00971FC1" w:rsidRPr="00DA70CD" w:rsidRDefault="00B3487F" w:rsidP="008805C6">
      <w:pPr>
        <w:pStyle w:val="12"/>
      </w:pPr>
      <w:r w:rsidRPr="00DA70CD">
        <w:rPr>
          <w:rStyle w:val="11"/>
        </w:rPr>
        <w:t>4.9</w:t>
      </w:r>
      <w:r w:rsidR="00AD2F7F">
        <w:rPr>
          <w:rStyle w:val="11"/>
        </w:rPr>
        <w:t xml:space="preserve"> </w:t>
      </w:r>
      <w:r w:rsidR="00971FC1" w:rsidRPr="00DA70CD">
        <w:rPr>
          <w:rStyle w:val="11"/>
        </w:rPr>
        <w:t xml:space="preserve">Развитие </w:t>
      </w:r>
      <w:r w:rsidR="00EE182B" w:rsidRPr="00DA70CD">
        <w:rPr>
          <w:rStyle w:val="11"/>
        </w:rPr>
        <w:t>инфраструктуры</w:t>
      </w:r>
      <w:r w:rsidR="0017779B" w:rsidRPr="00DA70CD">
        <w:rPr>
          <w:rStyle w:val="11"/>
        </w:rPr>
        <w:t xml:space="preserve"> </w:t>
      </w:r>
      <w:r w:rsidR="00EE182B" w:rsidRPr="00DA70CD">
        <w:rPr>
          <w:rStyle w:val="11"/>
        </w:rPr>
        <w:t xml:space="preserve">потребительского рынка товаров, работ и услуг </w:t>
      </w:r>
      <w:r w:rsidR="00971FC1" w:rsidRPr="00DA70CD">
        <w:rPr>
          <w:rStyle w:val="11"/>
        </w:rPr>
        <w:t xml:space="preserve"> </w:t>
      </w:r>
    </w:p>
    <w:p w:rsidR="00971FC1" w:rsidRPr="00DA70CD" w:rsidRDefault="0017779B" w:rsidP="008805C6">
      <w:pPr>
        <w:pStyle w:val="12"/>
      </w:pPr>
      <w:r w:rsidRPr="008F70F2">
        <w:rPr>
          <w:b w:val="0"/>
        </w:rPr>
        <w:t>4.10</w:t>
      </w:r>
      <w:hyperlink w:anchor="bookmark7" w:tooltip="Current Document" w:history="1">
        <w:r w:rsidR="00971FC1" w:rsidRPr="00DA70CD">
          <w:rPr>
            <w:rStyle w:val="11"/>
          </w:rPr>
          <w:t xml:space="preserve"> </w:t>
        </w:r>
        <w:r w:rsidR="00991651" w:rsidRPr="00DA70CD">
          <w:rPr>
            <w:rStyle w:val="11"/>
          </w:rPr>
          <w:t>Организация благоустройства территории</w:t>
        </w:r>
        <w:r w:rsidR="00971FC1" w:rsidRPr="00DA70CD">
          <w:rPr>
            <w:rStyle w:val="11"/>
          </w:rPr>
          <w:t xml:space="preserve"> </w:t>
        </w:r>
        <w:r w:rsidR="00971FC1" w:rsidRPr="00DA70CD">
          <w:rPr>
            <w:rStyle w:val="11"/>
          </w:rPr>
          <w:tab/>
        </w:r>
      </w:hyperlink>
    </w:p>
    <w:p w:rsidR="00971FC1" w:rsidRPr="00DA70CD" w:rsidRDefault="00454D67" w:rsidP="008805C6">
      <w:pPr>
        <w:pStyle w:val="12"/>
      </w:pPr>
      <w:r w:rsidRPr="00DA70CD">
        <w:rPr>
          <w:rStyle w:val="11"/>
        </w:rPr>
        <w:t>4.11</w:t>
      </w:r>
      <w:r w:rsidR="00971FC1" w:rsidRPr="00DA70CD">
        <w:rPr>
          <w:rStyle w:val="11"/>
        </w:rPr>
        <w:t xml:space="preserve"> </w:t>
      </w:r>
      <w:r w:rsidR="00991651" w:rsidRPr="00DA70CD">
        <w:rPr>
          <w:rStyle w:val="11"/>
        </w:rPr>
        <w:t>Управление муниципальным имуществом</w:t>
      </w:r>
      <w:r w:rsidR="00971FC1" w:rsidRPr="00DA70CD">
        <w:rPr>
          <w:rStyle w:val="11"/>
        </w:rPr>
        <w:tab/>
        <w:t xml:space="preserve"> </w:t>
      </w:r>
    </w:p>
    <w:p w:rsidR="00971FC1" w:rsidRPr="00DA70CD" w:rsidRDefault="00454D67" w:rsidP="008805C6">
      <w:pPr>
        <w:pStyle w:val="12"/>
      </w:pPr>
      <w:r w:rsidRPr="008F70F2">
        <w:rPr>
          <w:b w:val="0"/>
        </w:rPr>
        <w:t>4.12</w:t>
      </w:r>
      <w:hyperlink w:anchor="bookmark9" w:tooltip="Current Document" w:history="1">
        <w:r w:rsidR="00971FC1" w:rsidRPr="00DA70CD">
          <w:rPr>
            <w:rStyle w:val="11"/>
          </w:rPr>
          <w:t xml:space="preserve"> </w:t>
        </w:r>
        <w:r w:rsidR="00991651" w:rsidRPr="00DA70CD">
          <w:rPr>
            <w:rStyle w:val="11"/>
          </w:rPr>
          <w:t>Повышение эффективности деятельности органов местного самоуправления</w:t>
        </w:r>
        <w:r w:rsidR="00971FC1" w:rsidRPr="00DA70CD">
          <w:rPr>
            <w:rStyle w:val="11"/>
          </w:rPr>
          <w:t xml:space="preserve"> </w:t>
        </w:r>
      </w:hyperlink>
    </w:p>
    <w:p w:rsidR="00971FC1" w:rsidRPr="00DA70CD" w:rsidRDefault="00454D67" w:rsidP="008805C6">
      <w:pPr>
        <w:pStyle w:val="12"/>
      </w:pPr>
      <w:r w:rsidRPr="008F70F2">
        <w:rPr>
          <w:b w:val="0"/>
        </w:rPr>
        <w:t>4.13</w:t>
      </w:r>
      <w:hyperlink w:anchor="bookmark10" w:tooltip="Current Document" w:history="1">
        <w:r w:rsidR="00991651" w:rsidRPr="00DA70CD">
          <w:rPr>
            <w:rStyle w:val="11"/>
          </w:rPr>
          <w:t>Демографическая политика</w:t>
        </w:r>
        <w:r w:rsidR="00971FC1" w:rsidRPr="00DA70CD">
          <w:rPr>
            <w:rStyle w:val="11"/>
          </w:rPr>
          <w:tab/>
          <w:t xml:space="preserve"> </w:t>
        </w:r>
      </w:hyperlink>
    </w:p>
    <w:p w:rsidR="00971FC1" w:rsidRPr="00DA70CD" w:rsidRDefault="00844488" w:rsidP="008805C6">
      <w:pPr>
        <w:pStyle w:val="12"/>
      </w:pPr>
      <w:r w:rsidRPr="00DA70CD">
        <w:rPr>
          <w:rStyle w:val="11"/>
        </w:rPr>
        <w:t>4.14</w:t>
      </w:r>
      <w:r w:rsidR="00971FC1" w:rsidRPr="00DA70CD">
        <w:rPr>
          <w:rStyle w:val="11"/>
        </w:rPr>
        <w:t xml:space="preserve"> Развитие </w:t>
      </w:r>
      <w:r w:rsidR="00FE5ADA" w:rsidRPr="00DA70CD">
        <w:rPr>
          <w:rStyle w:val="11"/>
        </w:rPr>
        <w:t>образования</w:t>
      </w:r>
      <w:r w:rsidR="00971FC1" w:rsidRPr="00DA70CD">
        <w:rPr>
          <w:rStyle w:val="11"/>
        </w:rPr>
        <w:tab/>
        <w:t xml:space="preserve"> </w:t>
      </w:r>
    </w:p>
    <w:p w:rsidR="003A32C9" w:rsidRPr="00DA70CD" w:rsidRDefault="00844488" w:rsidP="008805C6">
      <w:pPr>
        <w:pStyle w:val="12"/>
        <w:rPr>
          <w:rStyle w:val="11"/>
        </w:rPr>
      </w:pPr>
      <w:r w:rsidRPr="00DA70CD">
        <w:rPr>
          <w:rStyle w:val="11"/>
        </w:rPr>
        <w:t>4.15</w:t>
      </w:r>
      <w:r w:rsidR="00971FC1" w:rsidRPr="00DA70CD">
        <w:rPr>
          <w:rStyle w:val="11"/>
        </w:rPr>
        <w:t xml:space="preserve"> Развитие</w:t>
      </w:r>
      <w:r w:rsidR="00FE5ADA" w:rsidRPr="00DA70CD">
        <w:rPr>
          <w:rStyle w:val="11"/>
        </w:rPr>
        <w:t xml:space="preserve"> здравоохранения</w:t>
      </w:r>
    </w:p>
    <w:p w:rsidR="00971FC1" w:rsidRPr="00DA70CD" w:rsidRDefault="003E5331" w:rsidP="008805C6">
      <w:pPr>
        <w:pStyle w:val="12"/>
      </w:pPr>
      <w:hyperlink w:anchor="bookmark11" w:tooltip="Current Document" w:history="1">
        <w:r w:rsidR="00844488" w:rsidRPr="00DA70CD">
          <w:rPr>
            <w:rStyle w:val="11"/>
          </w:rPr>
          <w:t>4.16</w:t>
        </w:r>
        <w:r w:rsidR="00971FC1" w:rsidRPr="00DA70CD">
          <w:rPr>
            <w:rStyle w:val="11"/>
          </w:rPr>
          <w:t xml:space="preserve"> </w:t>
        </w:r>
        <w:r w:rsidR="00FE5ADA" w:rsidRPr="00DA70CD">
          <w:rPr>
            <w:rStyle w:val="11"/>
          </w:rPr>
          <w:t>Разви</w:t>
        </w:r>
        <w:r w:rsidR="00236871" w:rsidRPr="00DA70CD">
          <w:rPr>
            <w:rStyle w:val="11"/>
          </w:rPr>
          <w:t>т</w:t>
        </w:r>
        <w:r w:rsidR="00FE5ADA" w:rsidRPr="00DA70CD">
          <w:rPr>
            <w:rStyle w:val="11"/>
          </w:rPr>
          <w:t>ие рынка труда, повышение занятости населения</w:t>
        </w:r>
        <w:r w:rsidR="00971FC1" w:rsidRPr="00DA70CD">
          <w:rPr>
            <w:rStyle w:val="11"/>
          </w:rPr>
          <w:tab/>
          <w:t xml:space="preserve"> </w:t>
        </w:r>
      </w:hyperlink>
    </w:p>
    <w:p w:rsidR="00971FC1" w:rsidRPr="00DA70CD" w:rsidRDefault="00844488" w:rsidP="008805C6">
      <w:pPr>
        <w:pStyle w:val="12"/>
      </w:pPr>
      <w:r w:rsidRPr="00DA70CD">
        <w:rPr>
          <w:rStyle w:val="11"/>
        </w:rPr>
        <w:lastRenderedPageBreak/>
        <w:t>4.17</w:t>
      </w:r>
      <w:r w:rsidR="00971FC1" w:rsidRPr="00DA70CD">
        <w:rPr>
          <w:rStyle w:val="11"/>
        </w:rPr>
        <w:t xml:space="preserve"> </w:t>
      </w:r>
      <w:r w:rsidR="00505B0F" w:rsidRPr="00DA70CD">
        <w:rPr>
          <w:rStyle w:val="11"/>
        </w:rPr>
        <w:t>Развитие культуры</w:t>
      </w:r>
    </w:p>
    <w:p w:rsidR="003A32C9" w:rsidRPr="00DA70CD" w:rsidRDefault="00844488" w:rsidP="002A15F5">
      <w:pPr>
        <w:pStyle w:val="39"/>
        <w:rPr>
          <w:rStyle w:val="11"/>
        </w:rPr>
      </w:pPr>
      <w:r w:rsidRPr="00AD2F7F">
        <w:rPr>
          <w:rFonts w:ascii="Times New Roman" w:hAnsi="Times New Roman" w:cs="Times New Roman"/>
          <w:sz w:val="28"/>
          <w:szCs w:val="28"/>
        </w:rPr>
        <w:t>4.18</w:t>
      </w:r>
      <w:r w:rsidR="003A32C9" w:rsidRPr="007C68EB">
        <w:rPr>
          <w:rFonts w:ascii="Times New Roman" w:hAnsi="Times New Roman" w:cs="Times New Roman"/>
          <w:sz w:val="28"/>
          <w:szCs w:val="28"/>
        </w:rPr>
        <w:t xml:space="preserve"> </w:t>
      </w:r>
      <w:hyperlink w:anchor="bookmark13" w:tooltip="Current Document" w:history="1">
        <w:r w:rsidR="00505B0F" w:rsidRPr="002116DE">
          <w:rPr>
            <w:rStyle w:val="11"/>
            <w:b w:val="0"/>
          </w:rPr>
          <w:t>Развитие физической культуры и спорта</w:t>
        </w:r>
      </w:hyperlink>
    </w:p>
    <w:p w:rsidR="00971FC1" w:rsidRPr="002116DE" w:rsidRDefault="003A32C9" w:rsidP="002A15F5">
      <w:pPr>
        <w:pStyle w:val="39"/>
        <w:rPr>
          <w:b/>
        </w:rPr>
      </w:pPr>
      <w:r w:rsidRPr="002116DE">
        <w:rPr>
          <w:rStyle w:val="11"/>
          <w:b w:val="0"/>
        </w:rPr>
        <w:t>4</w:t>
      </w:r>
      <w:r w:rsidR="00F275CA" w:rsidRPr="002116DE">
        <w:rPr>
          <w:rStyle w:val="11"/>
          <w:b w:val="0"/>
        </w:rPr>
        <w:t>.19</w:t>
      </w:r>
      <w:r w:rsidR="00971FC1" w:rsidRPr="002116DE">
        <w:rPr>
          <w:rStyle w:val="11"/>
          <w:b w:val="0"/>
        </w:rPr>
        <w:t xml:space="preserve"> </w:t>
      </w:r>
      <w:r w:rsidR="00140297" w:rsidRPr="002116DE">
        <w:rPr>
          <w:rStyle w:val="11"/>
          <w:b w:val="0"/>
        </w:rPr>
        <w:t>Экологическая политика</w:t>
      </w:r>
    </w:p>
    <w:p w:rsidR="00971FC1" w:rsidRPr="00DA70CD" w:rsidRDefault="00971FC1" w:rsidP="008805C6">
      <w:pPr>
        <w:pStyle w:val="12"/>
      </w:pPr>
      <w:r w:rsidRPr="002116DE">
        <w:rPr>
          <w:rStyle w:val="11"/>
          <w:b/>
        </w:rPr>
        <w:t xml:space="preserve">РАЗДЕЛ </w:t>
      </w:r>
      <w:r w:rsidR="00F275CA" w:rsidRPr="002116DE">
        <w:rPr>
          <w:rStyle w:val="11"/>
          <w:b/>
        </w:rPr>
        <w:t>5</w:t>
      </w:r>
      <w:r w:rsidRPr="00DA70CD">
        <w:rPr>
          <w:rStyle w:val="11"/>
        </w:rPr>
        <w:t>. Основные меры правового регулирования</w:t>
      </w:r>
      <w:r w:rsidR="00FB3A19" w:rsidRPr="00DA70CD">
        <w:rPr>
          <w:rStyle w:val="11"/>
        </w:rPr>
        <w:t xml:space="preserve"> </w:t>
      </w:r>
      <w:hyperlink w:anchor="bookmark2" w:tooltip="Current Document" w:history="1">
        <w:r w:rsidRPr="00DA70CD">
          <w:rPr>
            <w:rStyle w:val="11"/>
          </w:rPr>
          <w:t xml:space="preserve">в сфере реализации  программы </w:t>
        </w:r>
        <w:r w:rsidRPr="00DA70CD">
          <w:rPr>
            <w:rStyle w:val="11"/>
          </w:rPr>
          <w:tab/>
        </w:r>
      </w:hyperlink>
    </w:p>
    <w:p w:rsidR="00FD4620" w:rsidRDefault="00971FC1" w:rsidP="00FD4620">
      <w:pPr>
        <w:pStyle w:val="a6"/>
        <w:shd w:val="clear" w:color="auto" w:fill="auto"/>
        <w:spacing w:after="310" w:line="240" w:lineRule="auto"/>
        <w:ind w:left="20"/>
        <w:jc w:val="left"/>
        <w:rPr>
          <w:rStyle w:val="a4"/>
          <w:rFonts w:cs="Times New Roman"/>
          <w:b w:val="0"/>
          <w:i w:val="0"/>
          <w:color w:val="000000"/>
          <w:sz w:val="28"/>
          <w:szCs w:val="28"/>
        </w:rPr>
      </w:pPr>
      <w:r w:rsidRPr="00DA70CD">
        <w:rPr>
          <w:rFonts w:ascii="Times New Roman" w:hAnsi="Times New Roman" w:cs="Times New Roman"/>
          <w:sz w:val="28"/>
          <w:szCs w:val="28"/>
        </w:rPr>
        <w:fldChar w:fldCharType="end"/>
      </w:r>
      <w:r w:rsidRPr="002116DE">
        <w:rPr>
          <w:rStyle w:val="a4"/>
          <w:rFonts w:cs="Times New Roman"/>
          <w:i w:val="0"/>
          <w:color w:val="000000"/>
          <w:sz w:val="28"/>
          <w:szCs w:val="28"/>
        </w:rPr>
        <w:t xml:space="preserve">РАЗДЕЛ </w:t>
      </w:r>
      <w:r w:rsidR="00F275CA" w:rsidRPr="002116DE">
        <w:rPr>
          <w:rStyle w:val="a4"/>
          <w:rFonts w:cs="Times New Roman"/>
          <w:i w:val="0"/>
          <w:color w:val="000000"/>
          <w:sz w:val="28"/>
          <w:szCs w:val="28"/>
        </w:rPr>
        <w:t>6</w:t>
      </w:r>
      <w:r w:rsidR="00F275CA" w:rsidRPr="00DA70CD">
        <w:rPr>
          <w:rStyle w:val="a4"/>
          <w:rFonts w:cs="Times New Roman"/>
          <w:b w:val="0"/>
          <w:i w:val="0"/>
          <w:color w:val="000000"/>
          <w:sz w:val="28"/>
          <w:szCs w:val="28"/>
        </w:rPr>
        <w:t>.</w:t>
      </w:r>
      <w:r w:rsidR="00E94109" w:rsidRPr="00DA70CD">
        <w:rPr>
          <w:rStyle w:val="a4"/>
          <w:rFonts w:cs="Times New Roman"/>
          <w:b w:val="0"/>
          <w:i w:val="0"/>
          <w:color w:val="000000"/>
          <w:sz w:val="28"/>
          <w:szCs w:val="28"/>
        </w:rPr>
        <w:t xml:space="preserve"> Перечень и описание долгосрочных целевых программ, входящих в Программу</w:t>
      </w:r>
    </w:p>
    <w:p w:rsidR="00971FC1" w:rsidRPr="00DA70CD" w:rsidRDefault="00E94109" w:rsidP="00FD4620">
      <w:pPr>
        <w:pStyle w:val="a6"/>
        <w:shd w:val="clear" w:color="auto" w:fill="auto"/>
        <w:spacing w:after="310" w:line="240" w:lineRule="auto"/>
        <w:ind w:left="20"/>
        <w:jc w:val="left"/>
        <w:rPr>
          <w:rFonts w:ascii="Times New Roman" w:hAnsi="Times New Roman" w:cs="Times New Roman"/>
          <w:sz w:val="28"/>
          <w:szCs w:val="28"/>
        </w:rPr>
      </w:pPr>
      <w:r w:rsidRPr="002116DE">
        <w:rPr>
          <w:rStyle w:val="a4"/>
          <w:rFonts w:cs="Times New Roman"/>
          <w:i w:val="0"/>
          <w:color w:val="000000"/>
          <w:sz w:val="28"/>
          <w:szCs w:val="28"/>
        </w:rPr>
        <w:t>РАЗДЕЛ 7</w:t>
      </w:r>
      <w:r w:rsidRPr="00DA70CD">
        <w:rPr>
          <w:rStyle w:val="a4"/>
          <w:rFonts w:cs="Times New Roman"/>
          <w:b w:val="0"/>
          <w:i w:val="0"/>
          <w:color w:val="000000"/>
          <w:sz w:val="28"/>
          <w:szCs w:val="28"/>
        </w:rPr>
        <w:t>.</w:t>
      </w:r>
      <w:r w:rsidR="00971FC1" w:rsidRPr="00DA70CD">
        <w:rPr>
          <w:rStyle w:val="a4"/>
          <w:rFonts w:cs="Times New Roman"/>
          <w:b w:val="0"/>
          <w:i w:val="0"/>
          <w:color w:val="000000"/>
          <w:sz w:val="28"/>
          <w:szCs w:val="28"/>
        </w:rPr>
        <w:t>Ресурсное обеспечение  программы</w:t>
      </w:r>
    </w:p>
    <w:p w:rsidR="00971FC1" w:rsidRPr="00DA70CD" w:rsidRDefault="00971FC1" w:rsidP="00FD4620">
      <w:pPr>
        <w:pStyle w:val="a6"/>
        <w:shd w:val="clear" w:color="auto" w:fill="auto"/>
        <w:spacing w:after="0" w:line="240" w:lineRule="auto"/>
        <w:ind w:left="20"/>
        <w:jc w:val="left"/>
        <w:rPr>
          <w:rStyle w:val="11"/>
        </w:rPr>
      </w:pPr>
      <w:r w:rsidRPr="0006373F">
        <w:rPr>
          <w:rFonts w:ascii="Times New Roman" w:hAnsi="Times New Roman" w:cs="Times New Roman"/>
          <w:b/>
          <w:i/>
          <w:noProof/>
          <w:sz w:val="28"/>
          <w:szCs w:val="28"/>
        </w:rPr>
        <mc:AlternateContent>
          <mc:Choice Requires="wps">
            <w:drawing>
              <wp:anchor distT="0" distB="0" distL="63500" distR="63500" simplePos="0" relativeHeight="251659264" behindDoc="1" locked="0" layoutInCell="1" allowOverlap="1" wp14:anchorId="163E4946" wp14:editId="6E8DC50A">
                <wp:simplePos x="0" y="0"/>
                <wp:positionH relativeFrom="margin">
                  <wp:posOffset>5854065</wp:posOffset>
                </wp:positionH>
                <wp:positionV relativeFrom="margin">
                  <wp:posOffset>-5080</wp:posOffset>
                </wp:positionV>
                <wp:extent cx="299720" cy="317500"/>
                <wp:effectExtent l="0" t="0" r="0" b="0"/>
                <wp:wrapSquare wrapText="bothSides"/>
                <wp:docPr id="13" name="Пол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31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704A" w:rsidRDefault="0064704A" w:rsidP="00971FC1">
                            <w:pPr>
                              <w:pStyle w:val="a6"/>
                              <w:shd w:val="clear" w:color="auto" w:fill="auto"/>
                              <w:spacing w:after="0" w:line="250" w:lineRule="exact"/>
                              <w:ind w:left="100"/>
                              <w:jc w:val="left"/>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3" o:spid="_x0000_s1026" type="#_x0000_t202" style="position:absolute;left:0;text-align:left;margin-left:460.95pt;margin-top:-.4pt;width:23.6pt;height:25pt;z-index:-251657216;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" filled="f" stroked="f">
                <v:textbox style="mso-fit-shape-to-text:t" inset="0,0,0,0">
                  <w:txbxContent>
                    <w:p w:rsidR="0064704A" w:rsidRDefault="0064704A" w:rsidP="00971FC1">
                      <w:pPr>
                        <w:pStyle w:val="a6"/>
                        <w:shd w:val="clear" w:color="auto" w:fill="auto"/>
                        <w:spacing w:after="0" w:line="250" w:lineRule="exact"/>
                        <w:ind w:left="100"/>
                        <w:jc w:val="left"/>
                      </w:pPr>
                    </w:p>
                  </w:txbxContent>
                </v:textbox>
                <w10:wrap type="square" anchorx="margin" anchory="margin"/>
              </v:shape>
            </w:pict>
          </mc:Fallback>
        </mc:AlternateContent>
      </w:r>
      <w:r w:rsidRPr="0006373F">
        <w:rPr>
          <w:rStyle w:val="a4"/>
          <w:rFonts w:cs="Times New Roman"/>
          <w:b w:val="0"/>
          <w:i w:val="0"/>
          <w:color w:val="000000"/>
          <w:sz w:val="28"/>
          <w:szCs w:val="28"/>
        </w:rPr>
        <w:t xml:space="preserve">РАЗДЕЛ </w:t>
      </w:r>
      <w:r w:rsidR="00AE0837" w:rsidRPr="0006373F">
        <w:rPr>
          <w:rStyle w:val="a4"/>
          <w:rFonts w:cs="Times New Roman"/>
          <w:b w:val="0"/>
          <w:i w:val="0"/>
          <w:color w:val="000000"/>
          <w:sz w:val="28"/>
          <w:szCs w:val="28"/>
        </w:rPr>
        <w:t>8</w:t>
      </w:r>
      <w:r w:rsidRPr="00DA70CD">
        <w:rPr>
          <w:rStyle w:val="a4"/>
          <w:rFonts w:cs="Times New Roman"/>
          <w:b w:val="0"/>
          <w:i w:val="0"/>
          <w:color w:val="000000"/>
          <w:sz w:val="28"/>
          <w:szCs w:val="28"/>
        </w:rPr>
        <w:t>. Анализ рисков реализации программы и описание мер</w:t>
      </w:r>
      <w:r w:rsidR="006109AF" w:rsidRPr="00DA70CD">
        <w:rPr>
          <w:rStyle w:val="a4"/>
          <w:rFonts w:cs="Times New Roman"/>
          <w:b w:val="0"/>
          <w:i w:val="0"/>
          <w:color w:val="000000"/>
          <w:sz w:val="28"/>
          <w:szCs w:val="28"/>
        </w:rPr>
        <w:t xml:space="preserve"> по </w:t>
      </w:r>
      <w:r w:rsidRPr="00DA70CD">
        <w:rPr>
          <w:rFonts w:ascii="Times New Roman" w:hAnsi="Times New Roman" w:cs="Times New Roman"/>
          <w:sz w:val="28"/>
          <w:szCs w:val="28"/>
        </w:rPr>
        <w:fldChar w:fldCharType="begin"/>
      </w:r>
      <w:r w:rsidRPr="00DA70CD">
        <w:rPr>
          <w:rFonts w:ascii="Times New Roman" w:hAnsi="Times New Roman" w:cs="Times New Roman"/>
          <w:sz w:val="28"/>
          <w:szCs w:val="28"/>
        </w:rPr>
        <w:instrText xml:space="preserve"> TOC \o "1-5" \h \z </w:instrText>
      </w:r>
      <w:r w:rsidRPr="00DA70CD">
        <w:rPr>
          <w:rFonts w:ascii="Times New Roman" w:hAnsi="Times New Roman" w:cs="Times New Roman"/>
          <w:sz w:val="28"/>
          <w:szCs w:val="28"/>
        </w:rPr>
        <w:fldChar w:fldCharType="separate"/>
      </w:r>
      <w:r w:rsidRPr="007C68EB">
        <w:rPr>
          <w:rStyle w:val="11"/>
          <w:b w:val="0"/>
        </w:rPr>
        <w:t>управлени</w:t>
      </w:r>
      <w:r w:rsidR="006109AF" w:rsidRPr="007C68EB">
        <w:rPr>
          <w:rStyle w:val="11"/>
          <w:b w:val="0"/>
        </w:rPr>
        <w:t>ю</w:t>
      </w:r>
      <w:r w:rsidRPr="007C68EB">
        <w:rPr>
          <w:rStyle w:val="11"/>
          <w:b w:val="0"/>
        </w:rPr>
        <w:t xml:space="preserve"> рисками</w:t>
      </w:r>
      <w:r w:rsidRPr="00DA70CD">
        <w:rPr>
          <w:rStyle w:val="11"/>
        </w:rPr>
        <w:t xml:space="preserve"> </w:t>
      </w:r>
      <w:r w:rsidRPr="00DA70CD">
        <w:rPr>
          <w:rStyle w:val="11"/>
        </w:rPr>
        <w:tab/>
        <w:t xml:space="preserve"> </w:t>
      </w:r>
    </w:p>
    <w:p w:rsidR="00971FC1" w:rsidRPr="00DA70CD" w:rsidRDefault="00971FC1" w:rsidP="008805C6">
      <w:pPr>
        <w:pStyle w:val="12"/>
        <w:rPr>
          <w:rStyle w:val="11"/>
        </w:rPr>
      </w:pPr>
      <w:r w:rsidRPr="007C68EB">
        <w:rPr>
          <w:rStyle w:val="11"/>
          <w:b/>
        </w:rPr>
        <w:t xml:space="preserve">РАЗДЕЛ </w:t>
      </w:r>
      <w:r w:rsidR="00AE0837" w:rsidRPr="007C68EB">
        <w:rPr>
          <w:rStyle w:val="11"/>
          <w:b/>
        </w:rPr>
        <w:t>9</w:t>
      </w:r>
      <w:r w:rsidR="006109AF" w:rsidRPr="007C68EB">
        <w:rPr>
          <w:rStyle w:val="11"/>
          <w:b/>
        </w:rPr>
        <w:t>.</w:t>
      </w:r>
      <w:r w:rsidRPr="00DA70CD">
        <w:rPr>
          <w:rStyle w:val="11"/>
        </w:rPr>
        <w:t xml:space="preserve"> Механизм реализации  программы </w:t>
      </w:r>
      <w:r w:rsidRPr="00DA70CD">
        <w:rPr>
          <w:rStyle w:val="11"/>
        </w:rPr>
        <w:tab/>
        <w:t xml:space="preserve"> </w:t>
      </w:r>
    </w:p>
    <w:p w:rsidR="00971FC1" w:rsidRPr="00DA70CD" w:rsidRDefault="00971FC1" w:rsidP="008805C6">
      <w:pPr>
        <w:pStyle w:val="12"/>
      </w:pPr>
      <w:r w:rsidRPr="007C68EB">
        <w:rPr>
          <w:rStyle w:val="11"/>
          <w:b/>
        </w:rPr>
        <w:t xml:space="preserve">РАЗДЕЛ </w:t>
      </w:r>
      <w:r w:rsidR="006109AF" w:rsidRPr="007C68EB">
        <w:rPr>
          <w:rStyle w:val="11"/>
          <w:b/>
        </w:rPr>
        <w:t>1</w:t>
      </w:r>
      <w:r w:rsidR="00AE0837" w:rsidRPr="007C68EB">
        <w:rPr>
          <w:rStyle w:val="11"/>
          <w:b/>
        </w:rPr>
        <w:t>0</w:t>
      </w:r>
      <w:r w:rsidRPr="00DA70CD">
        <w:rPr>
          <w:rStyle w:val="11"/>
        </w:rPr>
        <w:t>. Методика оценки эффективности</w:t>
      </w:r>
      <w:r w:rsidR="006109AF" w:rsidRPr="00DA70CD">
        <w:rPr>
          <w:rStyle w:val="11"/>
        </w:rPr>
        <w:t xml:space="preserve"> </w:t>
      </w:r>
      <w:r w:rsidRPr="00DA70CD">
        <w:rPr>
          <w:rStyle w:val="11"/>
        </w:rPr>
        <w:t>реализации  программы</w:t>
      </w:r>
      <w:r w:rsidRPr="00DA70CD">
        <w:rPr>
          <w:rStyle w:val="11"/>
        </w:rPr>
        <w:tab/>
        <w:t xml:space="preserve"> </w:t>
      </w:r>
    </w:p>
    <w:p w:rsidR="00453ABF" w:rsidRPr="00DA70CD" w:rsidRDefault="00971FC1" w:rsidP="00FD4620">
      <w:pPr>
        <w:pStyle w:val="a6"/>
        <w:shd w:val="clear" w:color="auto" w:fill="auto"/>
        <w:spacing w:after="0" w:line="240" w:lineRule="auto"/>
        <w:ind w:left="20"/>
        <w:jc w:val="both"/>
        <w:rPr>
          <w:rFonts w:ascii="Times New Roman" w:hAnsi="Times New Roman" w:cs="Times New Roman"/>
          <w:sz w:val="28"/>
          <w:szCs w:val="28"/>
        </w:rPr>
      </w:pPr>
      <w:r w:rsidRPr="00DA70CD">
        <w:rPr>
          <w:rFonts w:ascii="Times New Roman" w:hAnsi="Times New Roman" w:cs="Times New Roman"/>
          <w:sz w:val="28"/>
          <w:szCs w:val="28"/>
        </w:rPr>
        <w:fldChar w:fldCharType="end"/>
      </w:r>
      <w:r w:rsidRPr="0006373F">
        <w:rPr>
          <w:rStyle w:val="a4"/>
          <w:rFonts w:cs="Times New Roman"/>
          <w:i w:val="0"/>
          <w:color w:val="000000"/>
          <w:sz w:val="28"/>
          <w:szCs w:val="28"/>
        </w:rPr>
        <w:t>Приложение 1</w:t>
      </w:r>
      <w:r w:rsidRPr="00DA70CD">
        <w:rPr>
          <w:rStyle w:val="a4"/>
          <w:rFonts w:cs="Times New Roman"/>
          <w:b w:val="0"/>
          <w:i w:val="0"/>
          <w:color w:val="000000"/>
          <w:sz w:val="28"/>
          <w:szCs w:val="28"/>
        </w:rPr>
        <w:t xml:space="preserve"> к </w:t>
      </w:r>
      <w:r w:rsidR="00453ABF" w:rsidRPr="00DA70CD">
        <w:rPr>
          <w:rStyle w:val="a4"/>
          <w:rFonts w:cs="Times New Roman"/>
          <w:b w:val="0"/>
          <w:i w:val="0"/>
          <w:color w:val="000000"/>
          <w:sz w:val="28"/>
          <w:szCs w:val="28"/>
        </w:rPr>
        <w:t xml:space="preserve"> программе </w:t>
      </w:r>
      <w:r w:rsidRPr="00DA70CD">
        <w:rPr>
          <w:rStyle w:val="a4"/>
          <w:rFonts w:cs="Times New Roman"/>
          <w:b w:val="0"/>
          <w:i w:val="0"/>
          <w:color w:val="000000"/>
          <w:sz w:val="28"/>
          <w:szCs w:val="28"/>
        </w:rPr>
        <w:t>«</w:t>
      </w:r>
      <w:r w:rsidR="00453ABF" w:rsidRPr="00DA70CD">
        <w:rPr>
          <w:rStyle w:val="a4"/>
          <w:rFonts w:cs="Times New Roman"/>
          <w:b w:val="0"/>
          <w:i w:val="0"/>
          <w:color w:val="000000"/>
          <w:sz w:val="28"/>
          <w:szCs w:val="28"/>
        </w:rPr>
        <w:t xml:space="preserve">Целевые индикаторы Муниципальной программы комплексного социально-экономического развития </w:t>
      </w:r>
      <w:proofErr w:type="spellStart"/>
      <w:r w:rsidR="00453ABF" w:rsidRPr="00DA70CD">
        <w:rPr>
          <w:rStyle w:val="a4"/>
          <w:rFonts w:cs="Times New Roman"/>
          <w:b w:val="0"/>
          <w:i w:val="0"/>
          <w:color w:val="000000"/>
          <w:sz w:val="28"/>
          <w:szCs w:val="28"/>
        </w:rPr>
        <w:t>Торбеевского</w:t>
      </w:r>
      <w:proofErr w:type="spellEnd"/>
      <w:r w:rsidR="00453ABF" w:rsidRPr="00DA70CD">
        <w:rPr>
          <w:rStyle w:val="a4"/>
          <w:rFonts w:cs="Times New Roman"/>
          <w:b w:val="0"/>
          <w:i w:val="0"/>
          <w:color w:val="000000"/>
          <w:sz w:val="28"/>
          <w:szCs w:val="28"/>
        </w:rPr>
        <w:t xml:space="preserve"> муниципального района</w:t>
      </w:r>
    </w:p>
    <w:p w:rsidR="00453ABF" w:rsidRPr="00DA70CD" w:rsidRDefault="00453ABF" w:rsidP="00FD4620">
      <w:pPr>
        <w:pStyle w:val="a6"/>
        <w:shd w:val="clear" w:color="auto" w:fill="auto"/>
        <w:spacing w:after="0" w:line="240" w:lineRule="auto"/>
        <w:ind w:left="20"/>
        <w:jc w:val="both"/>
        <w:rPr>
          <w:rStyle w:val="a4"/>
          <w:rFonts w:cs="Times New Roman"/>
          <w:b w:val="0"/>
          <w:i w:val="0"/>
          <w:color w:val="000000"/>
          <w:sz w:val="28"/>
          <w:szCs w:val="28"/>
        </w:rPr>
      </w:pPr>
      <w:r w:rsidRPr="00DA70CD">
        <w:rPr>
          <w:rStyle w:val="a4"/>
          <w:rFonts w:cs="Times New Roman"/>
          <w:b w:val="0"/>
          <w:i w:val="0"/>
          <w:color w:val="000000"/>
          <w:sz w:val="28"/>
          <w:szCs w:val="28"/>
        </w:rPr>
        <w:t>Республики Мордовия на 2014—2018 г.</w:t>
      </w:r>
    </w:p>
    <w:p w:rsidR="00971FC1" w:rsidRPr="00DA70CD" w:rsidRDefault="0008625A" w:rsidP="00FD4620">
      <w:pPr>
        <w:pStyle w:val="a6"/>
        <w:shd w:val="clear" w:color="auto" w:fill="auto"/>
        <w:spacing w:after="0" w:line="240" w:lineRule="auto"/>
        <w:jc w:val="both"/>
        <w:rPr>
          <w:rFonts w:ascii="Times New Roman" w:hAnsi="Times New Roman" w:cs="Times New Roman"/>
          <w:sz w:val="28"/>
          <w:szCs w:val="28"/>
        </w:rPr>
      </w:pPr>
      <w:r w:rsidRPr="0006373F">
        <w:rPr>
          <w:rStyle w:val="a4"/>
          <w:rFonts w:cs="Times New Roman"/>
          <w:i w:val="0"/>
          <w:color w:val="000000"/>
          <w:sz w:val="28"/>
          <w:szCs w:val="28"/>
        </w:rPr>
        <w:t>Приложение 2</w:t>
      </w:r>
      <w:r w:rsidRPr="00DA70CD">
        <w:rPr>
          <w:rStyle w:val="a4"/>
          <w:rFonts w:cs="Times New Roman"/>
          <w:b w:val="0"/>
          <w:i w:val="0"/>
          <w:color w:val="000000"/>
          <w:sz w:val="28"/>
          <w:szCs w:val="28"/>
        </w:rPr>
        <w:t xml:space="preserve"> к программе «</w:t>
      </w:r>
      <w:r w:rsidR="00971FC1" w:rsidRPr="00DA70CD">
        <w:rPr>
          <w:rStyle w:val="a4"/>
          <w:rFonts w:cs="Times New Roman"/>
          <w:b w:val="0"/>
          <w:i w:val="0"/>
          <w:color w:val="000000"/>
          <w:sz w:val="28"/>
          <w:szCs w:val="28"/>
        </w:rPr>
        <w:t xml:space="preserve">Перечень основных мероприятий Муниципальной программы комплексного социально-экономического развития </w:t>
      </w:r>
      <w:proofErr w:type="spellStart"/>
      <w:r w:rsidR="00DD4C18" w:rsidRPr="00DA70CD">
        <w:rPr>
          <w:rStyle w:val="a4"/>
          <w:rFonts w:cs="Times New Roman"/>
          <w:b w:val="0"/>
          <w:i w:val="0"/>
          <w:color w:val="000000"/>
          <w:sz w:val="28"/>
          <w:szCs w:val="28"/>
        </w:rPr>
        <w:t>Торбеевского</w:t>
      </w:r>
      <w:proofErr w:type="spellEnd"/>
      <w:r w:rsidR="00971FC1" w:rsidRPr="00DA70CD">
        <w:rPr>
          <w:rStyle w:val="a4"/>
          <w:rFonts w:cs="Times New Roman"/>
          <w:b w:val="0"/>
          <w:i w:val="0"/>
          <w:color w:val="000000"/>
          <w:sz w:val="28"/>
          <w:szCs w:val="28"/>
        </w:rPr>
        <w:t xml:space="preserve"> муниципального района</w:t>
      </w:r>
    </w:p>
    <w:p w:rsidR="00971FC1" w:rsidRPr="00DA70CD" w:rsidRDefault="00FD4620" w:rsidP="00FD4620">
      <w:pPr>
        <w:pStyle w:val="a6"/>
        <w:shd w:val="clear" w:color="auto" w:fill="auto"/>
        <w:tabs>
          <w:tab w:val="left" w:leader="dot" w:pos="8742"/>
        </w:tabs>
        <w:spacing w:after="120" w:line="240" w:lineRule="auto"/>
        <w:ind w:left="20"/>
        <w:jc w:val="both"/>
        <w:rPr>
          <w:rFonts w:ascii="Times New Roman" w:hAnsi="Times New Roman" w:cs="Times New Roman"/>
          <w:sz w:val="28"/>
          <w:szCs w:val="28"/>
        </w:rPr>
      </w:pPr>
      <w:r>
        <w:rPr>
          <w:rStyle w:val="a4"/>
          <w:rFonts w:cs="Times New Roman"/>
          <w:b w:val="0"/>
          <w:i w:val="0"/>
          <w:color w:val="000000"/>
          <w:sz w:val="28"/>
          <w:szCs w:val="28"/>
        </w:rPr>
        <w:t>Р</w:t>
      </w:r>
      <w:r w:rsidR="00971FC1" w:rsidRPr="00DA70CD">
        <w:rPr>
          <w:rStyle w:val="a4"/>
          <w:rFonts w:cs="Times New Roman"/>
          <w:b w:val="0"/>
          <w:i w:val="0"/>
          <w:color w:val="000000"/>
          <w:sz w:val="28"/>
          <w:szCs w:val="28"/>
        </w:rPr>
        <w:t>еспублики Мордовия на 2014—2018 гг.</w:t>
      </w:r>
      <w:r w:rsidR="00DD4C18" w:rsidRPr="00DA70CD">
        <w:rPr>
          <w:rStyle w:val="a4"/>
          <w:rFonts w:cs="Times New Roman"/>
          <w:b w:val="0"/>
          <w:i w:val="0"/>
          <w:color w:val="000000"/>
          <w:sz w:val="28"/>
          <w:szCs w:val="28"/>
        </w:rPr>
        <w:t>»</w:t>
      </w:r>
      <w:r w:rsidR="00971FC1" w:rsidRPr="00DA70CD">
        <w:rPr>
          <w:rStyle w:val="a4"/>
          <w:rFonts w:cs="Times New Roman"/>
          <w:b w:val="0"/>
          <w:i w:val="0"/>
          <w:color w:val="000000"/>
          <w:sz w:val="28"/>
          <w:szCs w:val="28"/>
        </w:rPr>
        <w:t xml:space="preserve"> </w:t>
      </w:r>
    </w:p>
    <w:p w:rsidR="008A196D" w:rsidRPr="00DA70CD" w:rsidRDefault="00971FC1" w:rsidP="00FD4620">
      <w:pPr>
        <w:pStyle w:val="a6"/>
        <w:shd w:val="clear" w:color="auto" w:fill="auto"/>
        <w:spacing w:after="0" w:line="240" w:lineRule="auto"/>
        <w:ind w:left="20"/>
        <w:jc w:val="both"/>
        <w:rPr>
          <w:rFonts w:ascii="Times New Roman" w:hAnsi="Times New Roman" w:cs="Times New Roman"/>
          <w:sz w:val="28"/>
          <w:szCs w:val="28"/>
        </w:rPr>
      </w:pPr>
      <w:r w:rsidRPr="0006373F">
        <w:rPr>
          <w:rStyle w:val="a4"/>
          <w:rFonts w:cs="Times New Roman"/>
          <w:i w:val="0"/>
          <w:color w:val="000000"/>
          <w:sz w:val="28"/>
          <w:szCs w:val="28"/>
        </w:rPr>
        <w:t>Приложение 3</w:t>
      </w:r>
      <w:r w:rsidRPr="00DA70CD">
        <w:rPr>
          <w:rStyle w:val="a4"/>
          <w:rFonts w:cs="Times New Roman"/>
          <w:b w:val="0"/>
          <w:i w:val="0"/>
          <w:color w:val="000000"/>
          <w:sz w:val="28"/>
          <w:szCs w:val="28"/>
        </w:rPr>
        <w:t xml:space="preserve"> к программе «</w:t>
      </w:r>
      <w:r w:rsidR="001036DC" w:rsidRPr="00DA70CD">
        <w:rPr>
          <w:rStyle w:val="a4"/>
          <w:rFonts w:cs="Times New Roman"/>
          <w:b w:val="0"/>
          <w:i w:val="0"/>
          <w:color w:val="000000"/>
          <w:sz w:val="28"/>
          <w:szCs w:val="28"/>
        </w:rPr>
        <w:t>План реализации</w:t>
      </w:r>
      <w:r w:rsidR="008A196D" w:rsidRPr="00DA70CD">
        <w:rPr>
          <w:rStyle w:val="a4"/>
          <w:rFonts w:cs="Times New Roman"/>
          <w:b w:val="0"/>
          <w:i w:val="0"/>
          <w:color w:val="000000"/>
          <w:sz w:val="28"/>
          <w:szCs w:val="28"/>
        </w:rPr>
        <w:t xml:space="preserve"> Муниципальной программы комплексного социально-экономического развития </w:t>
      </w:r>
      <w:proofErr w:type="spellStart"/>
      <w:r w:rsidR="008A196D" w:rsidRPr="00DA70CD">
        <w:rPr>
          <w:rStyle w:val="a4"/>
          <w:rFonts w:cs="Times New Roman"/>
          <w:b w:val="0"/>
          <w:i w:val="0"/>
          <w:color w:val="000000"/>
          <w:sz w:val="28"/>
          <w:szCs w:val="28"/>
        </w:rPr>
        <w:t>Торбеевского</w:t>
      </w:r>
      <w:proofErr w:type="spellEnd"/>
      <w:r w:rsidR="008A196D" w:rsidRPr="00DA70CD">
        <w:rPr>
          <w:rStyle w:val="a4"/>
          <w:rFonts w:cs="Times New Roman"/>
          <w:b w:val="0"/>
          <w:i w:val="0"/>
          <w:color w:val="000000"/>
          <w:sz w:val="28"/>
          <w:szCs w:val="28"/>
        </w:rPr>
        <w:t xml:space="preserve"> муниципального района</w:t>
      </w:r>
    </w:p>
    <w:p w:rsidR="00453ABF" w:rsidRPr="00DA70CD" w:rsidRDefault="008A196D" w:rsidP="00FD4620">
      <w:pPr>
        <w:pStyle w:val="a6"/>
        <w:shd w:val="clear" w:color="auto" w:fill="auto"/>
        <w:spacing w:after="0" w:line="240" w:lineRule="auto"/>
        <w:ind w:left="20"/>
        <w:jc w:val="both"/>
        <w:rPr>
          <w:rStyle w:val="a4"/>
          <w:rFonts w:cs="Times New Roman"/>
          <w:b w:val="0"/>
          <w:i w:val="0"/>
          <w:color w:val="000000"/>
          <w:sz w:val="28"/>
          <w:szCs w:val="28"/>
        </w:rPr>
      </w:pPr>
      <w:r w:rsidRPr="00DA70CD">
        <w:rPr>
          <w:rStyle w:val="a4"/>
          <w:rFonts w:cs="Times New Roman"/>
          <w:b w:val="0"/>
          <w:i w:val="0"/>
          <w:color w:val="000000"/>
          <w:sz w:val="28"/>
          <w:szCs w:val="28"/>
        </w:rPr>
        <w:t xml:space="preserve">Республики Мордовия на 2014—2018 гг.» </w:t>
      </w:r>
    </w:p>
    <w:p w:rsidR="00971FC1" w:rsidRPr="0006373F" w:rsidRDefault="00971FC1" w:rsidP="00FD4620">
      <w:pPr>
        <w:pStyle w:val="a6"/>
        <w:shd w:val="clear" w:color="auto" w:fill="auto"/>
        <w:spacing w:after="0" w:line="240" w:lineRule="auto"/>
        <w:ind w:left="20"/>
        <w:jc w:val="both"/>
        <w:rPr>
          <w:rFonts w:ascii="Times New Roman" w:hAnsi="Times New Roman" w:cs="Times New Roman"/>
          <w:b/>
          <w:sz w:val="28"/>
          <w:szCs w:val="28"/>
        </w:rPr>
      </w:pPr>
      <w:r w:rsidRPr="0006373F">
        <w:rPr>
          <w:rStyle w:val="a4"/>
          <w:rFonts w:cs="Times New Roman"/>
          <w:i w:val="0"/>
          <w:color w:val="000000"/>
          <w:sz w:val="28"/>
          <w:szCs w:val="28"/>
        </w:rPr>
        <w:t>Приложение 4</w:t>
      </w:r>
      <w:r w:rsidRPr="00DA70CD">
        <w:rPr>
          <w:rStyle w:val="a4"/>
          <w:rFonts w:cs="Times New Roman"/>
          <w:b w:val="0"/>
          <w:i w:val="0"/>
          <w:color w:val="000000"/>
          <w:sz w:val="28"/>
          <w:szCs w:val="28"/>
        </w:rPr>
        <w:t xml:space="preserve"> к программе</w:t>
      </w:r>
      <w:r w:rsidR="002D5D8D" w:rsidRPr="00DA70CD">
        <w:rPr>
          <w:rStyle w:val="a4"/>
          <w:rFonts w:cs="Times New Roman"/>
          <w:b w:val="0"/>
          <w:i w:val="0"/>
          <w:color w:val="000000"/>
          <w:sz w:val="28"/>
          <w:szCs w:val="28"/>
        </w:rPr>
        <w:t xml:space="preserve"> </w:t>
      </w:r>
      <w:r w:rsidRPr="00DA70CD">
        <w:rPr>
          <w:rStyle w:val="a4"/>
          <w:rFonts w:cs="Times New Roman"/>
          <w:b w:val="0"/>
          <w:i w:val="0"/>
          <w:color w:val="000000"/>
          <w:sz w:val="28"/>
          <w:szCs w:val="28"/>
        </w:rPr>
        <w:t xml:space="preserve">«Детальный план-график реализации Муниципальной программы комплексного социально-экономического развития </w:t>
      </w:r>
      <w:proofErr w:type="spellStart"/>
      <w:r w:rsidR="00A47A20" w:rsidRPr="00DA70CD">
        <w:rPr>
          <w:rStyle w:val="a4"/>
          <w:rFonts w:cs="Times New Roman"/>
          <w:b w:val="0"/>
          <w:i w:val="0"/>
          <w:color w:val="000000"/>
          <w:sz w:val="28"/>
          <w:szCs w:val="28"/>
        </w:rPr>
        <w:t>Торбеевского</w:t>
      </w:r>
      <w:proofErr w:type="spellEnd"/>
      <w:r w:rsidRPr="00DA70CD">
        <w:rPr>
          <w:rStyle w:val="a4"/>
          <w:rFonts w:cs="Times New Roman"/>
          <w:b w:val="0"/>
          <w:i w:val="0"/>
          <w:color w:val="000000"/>
          <w:sz w:val="28"/>
          <w:szCs w:val="28"/>
        </w:rPr>
        <w:t xml:space="preserve"> муниципального района</w:t>
      </w:r>
      <w:r w:rsidR="001036DC" w:rsidRPr="00DA70CD">
        <w:rPr>
          <w:rStyle w:val="a4"/>
          <w:rFonts w:cs="Times New Roman"/>
          <w:b w:val="0"/>
          <w:i w:val="0"/>
          <w:color w:val="000000"/>
          <w:sz w:val="28"/>
          <w:szCs w:val="28"/>
        </w:rPr>
        <w:t xml:space="preserve"> </w:t>
      </w:r>
      <w:r w:rsidRPr="00DA70CD">
        <w:rPr>
          <w:rFonts w:ascii="Times New Roman" w:hAnsi="Times New Roman" w:cs="Times New Roman"/>
          <w:sz w:val="28"/>
          <w:szCs w:val="28"/>
        </w:rPr>
        <w:fldChar w:fldCharType="begin"/>
      </w:r>
      <w:r w:rsidRPr="00DA70CD">
        <w:rPr>
          <w:rFonts w:ascii="Times New Roman" w:hAnsi="Times New Roman" w:cs="Times New Roman"/>
          <w:sz w:val="28"/>
          <w:szCs w:val="28"/>
        </w:rPr>
        <w:instrText xml:space="preserve"> TOC \o "1-5" \h \z </w:instrText>
      </w:r>
      <w:r w:rsidRPr="00DA70CD">
        <w:rPr>
          <w:rFonts w:ascii="Times New Roman" w:hAnsi="Times New Roman" w:cs="Times New Roman"/>
          <w:sz w:val="28"/>
          <w:szCs w:val="28"/>
        </w:rPr>
        <w:fldChar w:fldCharType="separate"/>
      </w:r>
      <w:r w:rsidRPr="0006373F">
        <w:rPr>
          <w:rStyle w:val="11"/>
          <w:b w:val="0"/>
        </w:rPr>
        <w:t>Республики Мордовия на 2014—201</w:t>
      </w:r>
      <w:r w:rsidR="001036DC" w:rsidRPr="0006373F">
        <w:rPr>
          <w:rStyle w:val="11"/>
          <w:b w:val="0"/>
        </w:rPr>
        <w:t>8</w:t>
      </w:r>
      <w:r w:rsidRPr="0006373F">
        <w:rPr>
          <w:rStyle w:val="11"/>
          <w:b w:val="0"/>
        </w:rPr>
        <w:t xml:space="preserve"> гг.»</w:t>
      </w:r>
    </w:p>
    <w:p w:rsidR="00971FC1" w:rsidRPr="00DA70CD" w:rsidRDefault="00971FC1" w:rsidP="008805C6">
      <w:pPr>
        <w:pStyle w:val="12"/>
      </w:pPr>
      <w:r w:rsidRPr="0006373F">
        <w:rPr>
          <w:rStyle w:val="11"/>
          <w:b/>
        </w:rPr>
        <w:t>Приложение</w:t>
      </w:r>
      <w:r w:rsidR="008F70F2">
        <w:rPr>
          <w:rStyle w:val="11"/>
          <w:b/>
        </w:rPr>
        <w:t xml:space="preserve"> </w:t>
      </w:r>
      <w:r w:rsidRPr="0006373F">
        <w:rPr>
          <w:rStyle w:val="11"/>
          <w:b/>
        </w:rPr>
        <w:t xml:space="preserve"> 5</w:t>
      </w:r>
      <w:r w:rsidRPr="00DA70CD">
        <w:rPr>
          <w:rStyle w:val="11"/>
        </w:rPr>
        <w:t xml:space="preserve"> к программе «</w:t>
      </w:r>
      <w:r w:rsidR="0015450D" w:rsidRPr="00DA70CD">
        <w:rPr>
          <w:rStyle w:val="11"/>
        </w:rPr>
        <w:t>Перечень</w:t>
      </w:r>
      <w:r w:rsidR="00965141" w:rsidRPr="00DA70CD">
        <w:rPr>
          <w:rStyle w:val="11"/>
        </w:rPr>
        <w:t xml:space="preserve"> и краткое описание</w:t>
      </w:r>
      <w:r w:rsidR="0015450D" w:rsidRPr="00DA70CD">
        <w:rPr>
          <w:rStyle w:val="11"/>
        </w:rPr>
        <w:t xml:space="preserve"> и</w:t>
      </w:r>
      <w:r w:rsidRPr="00DA70CD">
        <w:rPr>
          <w:rStyle w:val="11"/>
        </w:rPr>
        <w:t>нвестиционны</w:t>
      </w:r>
      <w:r w:rsidR="0015450D" w:rsidRPr="00DA70CD">
        <w:rPr>
          <w:rStyle w:val="11"/>
        </w:rPr>
        <w:t>х проектов</w:t>
      </w:r>
      <w:r w:rsidRPr="00DA70CD">
        <w:rPr>
          <w:rStyle w:val="11"/>
        </w:rPr>
        <w:t xml:space="preserve">» </w:t>
      </w:r>
      <w:r w:rsidRPr="00DA70CD">
        <w:rPr>
          <w:rStyle w:val="11"/>
        </w:rPr>
        <w:tab/>
      </w:r>
      <w:r w:rsidRPr="00DA70CD">
        <w:br w:type="page"/>
      </w:r>
    </w:p>
    <w:p w:rsidR="00971FC1" w:rsidRPr="008F70F2" w:rsidRDefault="00971FC1" w:rsidP="00FD4620">
      <w:pPr>
        <w:pStyle w:val="a6"/>
        <w:shd w:val="clear" w:color="auto" w:fill="auto"/>
        <w:spacing w:after="0" w:line="240" w:lineRule="auto"/>
        <w:rPr>
          <w:rFonts w:ascii="Times New Roman" w:hAnsi="Times New Roman" w:cs="Times New Roman"/>
          <w:sz w:val="28"/>
          <w:szCs w:val="28"/>
        </w:rPr>
      </w:pPr>
      <w:r w:rsidRPr="00DA70CD">
        <w:rPr>
          <w:rFonts w:ascii="Times New Roman" w:hAnsi="Times New Roman" w:cs="Times New Roman"/>
          <w:sz w:val="28"/>
          <w:szCs w:val="28"/>
        </w:rPr>
        <w:lastRenderedPageBreak/>
        <w:fldChar w:fldCharType="end"/>
      </w:r>
      <w:r w:rsidR="00F55C2D" w:rsidRPr="008F70F2">
        <w:rPr>
          <w:rFonts w:ascii="Times New Roman" w:hAnsi="Times New Roman" w:cs="Times New Roman"/>
          <w:b/>
          <w:sz w:val="28"/>
          <w:szCs w:val="28"/>
        </w:rPr>
        <w:t xml:space="preserve"> РАЗДЕЛ 1. </w:t>
      </w:r>
      <w:r w:rsidRPr="008F70F2">
        <w:rPr>
          <w:rStyle w:val="a4"/>
          <w:rFonts w:cs="Times New Roman"/>
          <w:i w:val="0"/>
          <w:color w:val="000000"/>
          <w:sz w:val="28"/>
          <w:szCs w:val="28"/>
        </w:rPr>
        <w:t>ПАСПОРТ</w:t>
      </w:r>
    </w:p>
    <w:p w:rsidR="00971FC1" w:rsidRPr="008F70F2" w:rsidRDefault="00971FC1" w:rsidP="00971FC1">
      <w:pPr>
        <w:pStyle w:val="a6"/>
        <w:shd w:val="clear" w:color="auto" w:fill="auto"/>
        <w:spacing w:after="0" w:line="322" w:lineRule="exact"/>
        <w:rPr>
          <w:rFonts w:ascii="Times New Roman" w:hAnsi="Times New Roman" w:cs="Times New Roman"/>
          <w:sz w:val="28"/>
          <w:szCs w:val="28"/>
        </w:rPr>
        <w:sectPr w:rsidR="00971FC1" w:rsidRPr="008F70F2" w:rsidSect="00573534">
          <w:type w:val="continuous"/>
          <w:pgSz w:w="11906" w:h="16838"/>
          <w:pgMar w:top="1583" w:right="949" w:bottom="1319" w:left="949" w:header="0" w:footer="3" w:gutter="163"/>
          <w:pgNumType w:start="2"/>
          <w:cols w:space="720"/>
          <w:noEndnote/>
          <w:docGrid w:linePitch="360"/>
        </w:sectPr>
      </w:pPr>
      <w:r w:rsidRPr="008F70F2">
        <w:rPr>
          <w:rStyle w:val="a4"/>
          <w:rFonts w:cs="Times New Roman"/>
          <w:i w:val="0"/>
          <w:color w:val="000000"/>
          <w:sz w:val="28"/>
          <w:szCs w:val="28"/>
        </w:rPr>
        <w:t xml:space="preserve">Муниципальной программы комплексного социально-экономического развития </w:t>
      </w:r>
      <w:proofErr w:type="spellStart"/>
      <w:r w:rsidR="00A47A20" w:rsidRPr="008F70F2">
        <w:rPr>
          <w:rStyle w:val="a4"/>
          <w:rFonts w:cs="Times New Roman"/>
          <w:i w:val="0"/>
          <w:color w:val="000000"/>
          <w:sz w:val="28"/>
          <w:szCs w:val="28"/>
        </w:rPr>
        <w:t>Торбеевского</w:t>
      </w:r>
      <w:proofErr w:type="spellEnd"/>
      <w:r w:rsidRPr="008F70F2">
        <w:rPr>
          <w:rStyle w:val="a4"/>
          <w:rFonts w:cs="Times New Roman"/>
          <w:i w:val="0"/>
          <w:color w:val="000000"/>
          <w:sz w:val="28"/>
          <w:szCs w:val="28"/>
        </w:rPr>
        <w:t xml:space="preserve"> муниципального района Республики Мордовия на 2014—2018 </w:t>
      </w:r>
      <w:r w:rsidR="00A47A20" w:rsidRPr="008F70F2">
        <w:rPr>
          <w:rStyle w:val="a4"/>
          <w:rFonts w:cs="Times New Roman"/>
          <w:i w:val="0"/>
          <w:color w:val="000000"/>
          <w:sz w:val="28"/>
          <w:szCs w:val="28"/>
        </w:rPr>
        <w:t>г</w:t>
      </w:r>
      <w:r w:rsidRPr="008F70F2">
        <w:rPr>
          <w:rStyle w:val="a4"/>
          <w:rFonts w:cs="Times New Roman"/>
          <w:i w:val="0"/>
          <w:color w:val="000000"/>
          <w:sz w:val="28"/>
          <w:szCs w:val="28"/>
        </w:rPr>
        <w:t>г.</w:t>
      </w:r>
    </w:p>
    <w:p w:rsidR="00971FC1" w:rsidRPr="00AD2F7F" w:rsidRDefault="00971FC1" w:rsidP="00971FC1">
      <w:pPr>
        <w:spacing w:before="97" w:after="97" w:line="240" w:lineRule="exact"/>
        <w:rPr>
          <w:rFonts w:ascii="Times New Roman" w:hAnsi="Times New Roman" w:cs="Times New Roman"/>
          <w:color w:val="auto"/>
          <w:sz w:val="19"/>
          <w:szCs w:val="19"/>
        </w:rPr>
      </w:pPr>
    </w:p>
    <w:p w:rsidR="00971FC1" w:rsidRPr="00AD2F7F" w:rsidRDefault="00971FC1" w:rsidP="00971FC1">
      <w:pPr>
        <w:rPr>
          <w:rFonts w:ascii="Times New Roman" w:hAnsi="Times New Roman" w:cs="Times New Roman"/>
          <w:color w:val="auto"/>
          <w:sz w:val="2"/>
          <w:szCs w:val="2"/>
        </w:rPr>
      </w:pPr>
    </w:p>
    <w:p w:rsidR="00297D4E" w:rsidRPr="00AD2F7F" w:rsidRDefault="00297D4E" w:rsidP="00971FC1">
      <w:pPr>
        <w:rPr>
          <w:rFonts w:ascii="Times New Roman" w:hAnsi="Times New Roman" w:cs="Times New Roman"/>
          <w:color w:val="auto"/>
          <w:sz w:val="2"/>
          <w:szCs w:val="2"/>
        </w:rPr>
        <w:sectPr w:rsidR="00297D4E" w:rsidRPr="00AD2F7F">
          <w:type w:val="continuous"/>
          <w:pgSz w:w="11906" w:h="16838"/>
          <w:pgMar w:top="0" w:right="0" w:bottom="0" w:left="0" w:header="0" w:footer="3" w:gutter="0"/>
          <w:cols w:space="720"/>
          <w:noEndnote/>
          <w:docGrid w:linePitch="360"/>
        </w:sectPr>
      </w:pPr>
    </w:p>
    <w:p w:rsidR="00971FC1" w:rsidRPr="00AD2F7F" w:rsidRDefault="00971FC1" w:rsidP="00971FC1">
      <w:pPr>
        <w:pStyle w:val="a6"/>
        <w:shd w:val="clear" w:color="auto" w:fill="auto"/>
        <w:spacing w:after="64" w:line="322" w:lineRule="exact"/>
        <w:ind w:right="20" w:firstLine="560"/>
        <w:jc w:val="both"/>
        <w:rPr>
          <w:rFonts w:ascii="Times New Roman" w:hAnsi="Times New Roman" w:cs="Times New Roman"/>
        </w:rPr>
      </w:pPr>
      <w:r w:rsidRPr="00AD2F7F">
        <w:rPr>
          <w:rFonts w:ascii="Times New Roman" w:hAnsi="Times New Roman" w:cs="Times New Roman"/>
          <w:noProof/>
        </w:rPr>
        <w:lastRenderedPageBreak/>
        <mc:AlternateContent>
          <mc:Choice Requires="wps">
            <w:drawing>
              <wp:anchor distT="0" distB="0" distL="63500" distR="63500" simplePos="0" relativeHeight="251660288" behindDoc="1" locked="0" layoutInCell="1" allowOverlap="1" wp14:anchorId="7689BF2D" wp14:editId="1D78218D">
                <wp:simplePos x="0" y="0"/>
                <wp:positionH relativeFrom="margin">
                  <wp:posOffset>-1281430</wp:posOffset>
                </wp:positionH>
                <wp:positionV relativeFrom="paragraph">
                  <wp:posOffset>-5080</wp:posOffset>
                </wp:positionV>
                <wp:extent cx="1395095" cy="4491990"/>
                <wp:effectExtent l="2540" t="0" r="2540" b="0"/>
                <wp:wrapSquare wrapText="bothSides"/>
                <wp:docPr id="12" name="Пол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5095" cy="4491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704A" w:rsidRPr="008E6B37" w:rsidRDefault="0064704A" w:rsidP="00971FC1">
                            <w:pPr>
                              <w:pStyle w:val="a6"/>
                              <w:shd w:val="clear" w:color="auto" w:fill="auto"/>
                              <w:spacing w:after="1020" w:line="250" w:lineRule="exact"/>
                              <w:jc w:val="left"/>
                              <w:rPr>
                                <w:rFonts w:ascii="Times New Roman" w:hAnsi="Times New Roman" w:cs="Times New Roman"/>
                                <w:b/>
                                <w:sz w:val="28"/>
                                <w:szCs w:val="28"/>
                              </w:rPr>
                            </w:pPr>
                            <w:r w:rsidRPr="008E6B37">
                              <w:rPr>
                                <w:rStyle w:val="Exact"/>
                                <w:b/>
                                <w:color w:val="000000"/>
                                <w:sz w:val="28"/>
                                <w:szCs w:val="28"/>
                              </w:rPr>
                              <w:t>Наименование</w:t>
                            </w:r>
                          </w:p>
                          <w:p w:rsidR="0064704A" w:rsidRPr="008E6B37" w:rsidRDefault="0064704A"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Дата принятия</w:t>
                            </w:r>
                          </w:p>
                          <w:p w:rsidR="0064704A" w:rsidRPr="008E6B37" w:rsidRDefault="0064704A"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решения</w:t>
                            </w:r>
                          </w:p>
                          <w:p w:rsidR="0064704A" w:rsidRPr="008E6B37" w:rsidRDefault="0064704A"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о разработке</w:t>
                            </w:r>
                          </w:p>
                          <w:p w:rsidR="0064704A" w:rsidRPr="008E6B37" w:rsidRDefault="0064704A"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Муниципальной</w:t>
                            </w:r>
                          </w:p>
                          <w:p w:rsidR="0064704A" w:rsidRPr="008E6B37" w:rsidRDefault="0064704A"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программы,</w:t>
                            </w:r>
                          </w:p>
                          <w:p w:rsidR="0064704A" w:rsidRPr="008E6B37" w:rsidRDefault="0064704A"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дата ее</w:t>
                            </w:r>
                          </w:p>
                          <w:p w:rsidR="0064704A" w:rsidRDefault="0064704A" w:rsidP="00971FC1">
                            <w:pPr>
                              <w:pStyle w:val="a6"/>
                              <w:shd w:val="clear" w:color="auto" w:fill="auto"/>
                              <w:spacing w:after="177" w:line="322" w:lineRule="exact"/>
                              <w:jc w:val="left"/>
                              <w:rPr>
                                <w:rStyle w:val="Exact"/>
                                <w:b/>
                                <w:color w:val="000000"/>
                                <w:sz w:val="28"/>
                                <w:szCs w:val="28"/>
                              </w:rPr>
                            </w:pPr>
                            <w:r w:rsidRPr="008E6B37">
                              <w:rPr>
                                <w:rStyle w:val="Exact"/>
                                <w:b/>
                                <w:color w:val="000000"/>
                                <w:sz w:val="28"/>
                                <w:szCs w:val="28"/>
                              </w:rPr>
                              <w:t>утверждения</w:t>
                            </w:r>
                          </w:p>
                          <w:p w:rsidR="0064704A" w:rsidRDefault="0064704A" w:rsidP="00971FC1">
                            <w:pPr>
                              <w:pStyle w:val="a6"/>
                              <w:shd w:val="clear" w:color="auto" w:fill="auto"/>
                              <w:spacing w:after="177" w:line="322" w:lineRule="exact"/>
                              <w:jc w:val="left"/>
                              <w:rPr>
                                <w:rStyle w:val="Exact"/>
                                <w:b/>
                                <w:color w:val="000000"/>
                                <w:sz w:val="28"/>
                                <w:szCs w:val="28"/>
                              </w:rPr>
                            </w:pPr>
                          </w:p>
                          <w:p w:rsidR="0064704A" w:rsidRPr="008E6B37" w:rsidRDefault="0064704A" w:rsidP="00971FC1">
                            <w:pPr>
                              <w:pStyle w:val="a6"/>
                              <w:shd w:val="clear" w:color="auto" w:fill="auto"/>
                              <w:spacing w:after="482" w:line="250" w:lineRule="exact"/>
                              <w:jc w:val="left"/>
                              <w:rPr>
                                <w:rFonts w:ascii="Times New Roman" w:hAnsi="Times New Roman" w:cs="Times New Roman"/>
                                <w:b/>
                                <w:sz w:val="28"/>
                                <w:szCs w:val="28"/>
                              </w:rPr>
                            </w:pPr>
                            <w:r w:rsidRPr="008E6B37">
                              <w:rPr>
                                <w:rStyle w:val="Exact"/>
                                <w:b/>
                                <w:color w:val="000000"/>
                                <w:sz w:val="28"/>
                                <w:szCs w:val="28"/>
                              </w:rPr>
                              <w:t>Заказчик</w:t>
                            </w:r>
                          </w:p>
                          <w:p w:rsidR="0064704A" w:rsidRPr="008E6B37" w:rsidRDefault="0064704A" w:rsidP="00971FC1">
                            <w:pPr>
                              <w:pStyle w:val="a6"/>
                              <w:shd w:val="clear" w:color="auto" w:fill="auto"/>
                              <w:spacing w:after="67" w:line="250" w:lineRule="exact"/>
                              <w:jc w:val="left"/>
                              <w:rPr>
                                <w:rFonts w:ascii="Times New Roman" w:hAnsi="Times New Roman" w:cs="Times New Roman"/>
                                <w:b/>
                                <w:sz w:val="28"/>
                                <w:szCs w:val="28"/>
                              </w:rPr>
                            </w:pPr>
                            <w:r w:rsidRPr="008E6B37">
                              <w:rPr>
                                <w:rStyle w:val="Exact"/>
                                <w:b/>
                                <w:color w:val="000000"/>
                                <w:sz w:val="28"/>
                                <w:szCs w:val="28"/>
                              </w:rPr>
                              <w:t>Основной</w:t>
                            </w:r>
                          </w:p>
                          <w:p w:rsidR="0064704A" w:rsidRPr="008E6B37" w:rsidRDefault="0064704A" w:rsidP="00971FC1">
                            <w:pPr>
                              <w:pStyle w:val="a6"/>
                              <w:shd w:val="clear" w:color="auto" w:fill="auto"/>
                              <w:spacing w:after="1082" w:line="250" w:lineRule="exact"/>
                              <w:jc w:val="left"/>
                              <w:rPr>
                                <w:rFonts w:ascii="Times New Roman" w:hAnsi="Times New Roman" w:cs="Times New Roman"/>
                                <w:b/>
                                <w:sz w:val="28"/>
                                <w:szCs w:val="28"/>
                              </w:rPr>
                            </w:pPr>
                            <w:r w:rsidRPr="008E6B37">
                              <w:rPr>
                                <w:rStyle w:val="Exact"/>
                                <w:b/>
                                <w:color w:val="000000"/>
                                <w:sz w:val="28"/>
                                <w:szCs w:val="28"/>
                              </w:rPr>
                              <w:t>разработчик</w:t>
                            </w:r>
                          </w:p>
                          <w:p w:rsidR="0064704A" w:rsidRPr="008E6B37" w:rsidRDefault="0064704A" w:rsidP="00971FC1">
                            <w:pPr>
                              <w:pStyle w:val="a6"/>
                              <w:shd w:val="clear" w:color="auto" w:fill="auto"/>
                              <w:spacing w:after="0" w:line="250" w:lineRule="exact"/>
                              <w:jc w:val="left"/>
                              <w:rPr>
                                <w:rFonts w:ascii="Times New Roman" w:hAnsi="Times New Roman" w:cs="Times New Roman"/>
                                <w:b/>
                                <w:sz w:val="28"/>
                                <w:szCs w:val="28"/>
                              </w:rPr>
                            </w:pPr>
                            <w:r w:rsidRPr="008E6B37">
                              <w:rPr>
                                <w:rStyle w:val="Exact"/>
                                <w:b/>
                                <w:color w:val="000000"/>
                                <w:sz w:val="28"/>
                                <w:szCs w:val="28"/>
                              </w:rPr>
                              <w:t>Ответственный</w:t>
                            </w:r>
                          </w:p>
                          <w:p w:rsidR="0064704A" w:rsidRPr="008E6B37" w:rsidRDefault="0064704A" w:rsidP="00971FC1">
                            <w:pPr>
                              <w:pStyle w:val="a6"/>
                              <w:shd w:val="clear" w:color="auto" w:fill="auto"/>
                              <w:spacing w:after="242" w:line="250" w:lineRule="exact"/>
                              <w:jc w:val="left"/>
                              <w:rPr>
                                <w:rFonts w:ascii="Times New Roman" w:hAnsi="Times New Roman" w:cs="Times New Roman"/>
                                <w:b/>
                                <w:sz w:val="28"/>
                                <w:szCs w:val="28"/>
                              </w:rPr>
                            </w:pPr>
                            <w:r w:rsidRPr="008E6B37">
                              <w:rPr>
                                <w:rStyle w:val="Exact"/>
                                <w:b/>
                                <w:color w:val="000000"/>
                                <w:sz w:val="28"/>
                                <w:szCs w:val="28"/>
                              </w:rPr>
                              <w:t>исполнитель</w:t>
                            </w:r>
                          </w:p>
                          <w:p w:rsidR="0064704A" w:rsidRPr="008E6B37" w:rsidRDefault="0064704A" w:rsidP="00971FC1">
                            <w:pPr>
                              <w:pStyle w:val="a6"/>
                              <w:shd w:val="clear" w:color="auto" w:fill="auto"/>
                              <w:spacing w:after="0" w:line="250" w:lineRule="exact"/>
                              <w:jc w:val="left"/>
                              <w:rPr>
                                <w:rFonts w:ascii="Times New Roman" w:hAnsi="Times New Roman" w:cs="Times New Roman"/>
                                <w:b/>
                                <w:sz w:val="28"/>
                                <w:szCs w:val="28"/>
                              </w:rPr>
                            </w:pPr>
                            <w:r w:rsidRPr="008E6B37">
                              <w:rPr>
                                <w:rStyle w:val="Exact"/>
                                <w:b/>
                                <w:color w:val="000000"/>
                                <w:sz w:val="28"/>
                                <w:szCs w:val="28"/>
                              </w:rPr>
                              <w:t>Соисполнители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Поле 12" o:spid="_x0000_s1027" type="#_x0000_t202" style="position:absolute;left:0;text-align:left;margin-left:-100.9pt;margin-top:-.4pt;width:109.85pt;height:353.7pt;z-index:-25165619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" filled="f" stroked="f">
                <v:textbox style="mso-fit-shape-to-text:t" inset="0,0,0,0">
                  <w:txbxContent>
                    <w:p w:rsidR="0064704A" w:rsidRPr="008E6B37" w:rsidRDefault="0064704A" w:rsidP="00971FC1">
                      <w:pPr>
                        <w:pStyle w:val="a6"/>
                        <w:shd w:val="clear" w:color="auto" w:fill="auto"/>
                        <w:spacing w:after="1020" w:line="250" w:lineRule="exact"/>
                        <w:jc w:val="left"/>
                        <w:rPr>
                          <w:rFonts w:ascii="Times New Roman" w:hAnsi="Times New Roman" w:cs="Times New Roman"/>
                          <w:b/>
                          <w:sz w:val="28"/>
                          <w:szCs w:val="28"/>
                        </w:rPr>
                      </w:pPr>
                      <w:r w:rsidRPr="008E6B37">
                        <w:rPr>
                          <w:rStyle w:val="Exact"/>
                          <w:b/>
                          <w:color w:val="000000"/>
                          <w:sz w:val="28"/>
                          <w:szCs w:val="28"/>
                        </w:rPr>
                        <w:t>Наименование</w:t>
                      </w:r>
                    </w:p>
                    <w:p w:rsidR="0064704A" w:rsidRPr="008E6B37" w:rsidRDefault="0064704A"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Дата принятия</w:t>
                      </w:r>
                    </w:p>
                    <w:p w:rsidR="0064704A" w:rsidRPr="008E6B37" w:rsidRDefault="0064704A"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решения</w:t>
                      </w:r>
                    </w:p>
                    <w:p w:rsidR="0064704A" w:rsidRPr="008E6B37" w:rsidRDefault="0064704A"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о разработке</w:t>
                      </w:r>
                    </w:p>
                    <w:p w:rsidR="0064704A" w:rsidRPr="008E6B37" w:rsidRDefault="0064704A"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Муниципальной</w:t>
                      </w:r>
                    </w:p>
                    <w:p w:rsidR="0064704A" w:rsidRPr="008E6B37" w:rsidRDefault="0064704A"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программы,</w:t>
                      </w:r>
                    </w:p>
                    <w:p w:rsidR="0064704A" w:rsidRPr="008E6B37" w:rsidRDefault="0064704A" w:rsidP="00971FC1">
                      <w:pPr>
                        <w:pStyle w:val="a6"/>
                        <w:shd w:val="clear" w:color="auto" w:fill="auto"/>
                        <w:spacing w:after="0" w:line="322" w:lineRule="exact"/>
                        <w:jc w:val="left"/>
                        <w:rPr>
                          <w:rFonts w:ascii="Times New Roman" w:hAnsi="Times New Roman" w:cs="Times New Roman"/>
                          <w:b/>
                          <w:sz w:val="28"/>
                          <w:szCs w:val="28"/>
                        </w:rPr>
                      </w:pPr>
                      <w:r w:rsidRPr="008E6B37">
                        <w:rPr>
                          <w:rStyle w:val="Exact"/>
                          <w:b/>
                          <w:color w:val="000000"/>
                          <w:sz w:val="28"/>
                          <w:szCs w:val="28"/>
                        </w:rPr>
                        <w:t>дата ее</w:t>
                      </w:r>
                    </w:p>
                    <w:p w:rsidR="0064704A" w:rsidRDefault="0064704A" w:rsidP="00971FC1">
                      <w:pPr>
                        <w:pStyle w:val="a6"/>
                        <w:shd w:val="clear" w:color="auto" w:fill="auto"/>
                        <w:spacing w:after="177" w:line="322" w:lineRule="exact"/>
                        <w:jc w:val="left"/>
                        <w:rPr>
                          <w:rStyle w:val="Exact"/>
                          <w:b/>
                          <w:color w:val="000000"/>
                          <w:sz w:val="28"/>
                          <w:szCs w:val="28"/>
                        </w:rPr>
                      </w:pPr>
                      <w:r w:rsidRPr="008E6B37">
                        <w:rPr>
                          <w:rStyle w:val="Exact"/>
                          <w:b/>
                          <w:color w:val="000000"/>
                          <w:sz w:val="28"/>
                          <w:szCs w:val="28"/>
                        </w:rPr>
                        <w:t>утверждения</w:t>
                      </w:r>
                    </w:p>
                    <w:p w:rsidR="0064704A" w:rsidRDefault="0064704A" w:rsidP="00971FC1">
                      <w:pPr>
                        <w:pStyle w:val="a6"/>
                        <w:shd w:val="clear" w:color="auto" w:fill="auto"/>
                        <w:spacing w:after="177" w:line="322" w:lineRule="exact"/>
                        <w:jc w:val="left"/>
                        <w:rPr>
                          <w:rStyle w:val="Exact"/>
                          <w:b/>
                          <w:color w:val="000000"/>
                          <w:sz w:val="28"/>
                          <w:szCs w:val="28"/>
                        </w:rPr>
                      </w:pPr>
                    </w:p>
                    <w:p w:rsidR="0064704A" w:rsidRPr="008E6B37" w:rsidRDefault="0064704A" w:rsidP="00971FC1">
                      <w:pPr>
                        <w:pStyle w:val="a6"/>
                        <w:shd w:val="clear" w:color="auto" w:fill="auto"/>
                        <w:spacing w:after="482" w:line="250" w:lineRule="exact"/>
                        <w:jc w:val="left"/>
                        <w:rPr>
                          <w:rFonts w:ascii="Times New Roman" w:hAnsi="Times New Roman" w:cs="Times New Roman"/>
                          <w:b/>
                          <w:sz w:val="28"/>
                          <w:szCs w:val="28"/>
                        </w:rPr>
                      </w:pPr>
                      <w:r w:rsidRPr="008E6B37">
                        <w:rPr>
                          <w:rStyle w:val="Exact"/>
                          <w:b/>
                          <w:color w:val="000000"/>
                          <w:sz w:val="28"/>
                          <w:szCs w:val="28"/>
                        </w:rPr>
                        <w:t>Заказчик</w:t>
                      </w:r>
                    </w:p>
                    <w:p w:rsidR="0064704A" w:rsidRPr="008E6B37" w:rsidRDefault="0064704A" w:rsidP="00971FC1">
                      <w:pPr>
                        <w:pStyle w:val="a6"/>
                        <w:shd w:val="clear" w:color="auto" w:fill="auto"/>
                        <w:spacing w:after="67" w:line="250" w:lineRule="exact"/>
                        <w:jc w:val="left"/>
                        <w:rPr>
                          <w:rFonts w:ascii="Times New Roman" w:hAnsi="Times New Roman" w:cs="Times New Roman"/>
                          <w:b/>
                          <w:sz w:val="28"/>
                          <w:szCs w:val="28"/>
                        </w:rPr>
                      </w:pPr>
                      <w:r w:rsidRPr="008E6B37">
                        <w:rPr>
                          <w:rStyle w:val="Exact"/>
                          <w:b/>
                          <w:color w:val="000000"/>
                          <w:sz w:val="28"/>
                          <w:szCs w:val="28"/>
                        </w:rPr>
                        <w:t>Основной</w:t>
                      </w:r>
                    </w:p>
                    <w:p w:rsidR="0064704A" w:rsidRPr="008E6B37" w:rsidRDefault="0064704A" w:rsidP="00971FC1">
                      <w:pPr>
                        <w:pStyle w:val="a6"/>
                        <w:shd w:val="clear" w:color="auto" w:fill="auto"/>
                        <w:spacing w:after="1082" w:line="250" w:lineRule="exact"/>
                        <w:jc w:val="left"/>
                        <w:rPr>
                          <w:rFonts w:ascii="Times New Roman" w:hAnsi="Times New Roman" w:cs="Times New Roman"/>
                          <w:b/>
                          <w:sz w:val="28"/>
                          <w:szCs w:val="28"/>
                        </w:rPr>
                      </w:pPr>
                      <w:r w:rsidRPr="008E6B37">
                        <w:rPr>
                          <w:rStyle w:val="Exact"/>
                          <w:b/>
                          <w:color w:val="000000"/>
                          <w:sz w:val="28"/>
                          <w:szCs w:val="28"/>
                        </w:rPr>
                        <w:t>разработчик</w:t>
                      </w:r>
                    </w:p>
                    <w:p w:rsidR="0064704A" w:rsidRPr="008E6B37" w:rsidRDefault="0064704A" w:rsidP="00971FC1">
                      <w:pPr>
                        <w:pStyle w:val="a6"/>
                        <w:shd w:val="clear" w:color="auto" w:fill="auto"/>
                        <w:spacing w:after="0" w:line="250" w:lineRule="exact"/>
                        <w:jc w:val="left"/>
                        <w:rPr>
                          <w:rFonts w:ascii="Times New Roman" w:hAnsi="Times New Roman" w:cs="Times New Roman"/>
                          <w:b/>
                          <w:sz w:val="28"/>
                          <w:szCs w:val="28"/>
                        </w:rPr>
                      </w:pPr>
                      <w:r w:rsidRPr="008E6B37">
                        <w:rPr>
                          <w:rStyle w:val="Exact"/>
                          <w:b/>
                          <w:color w:val="000000"/>
                          <w:sz w:val="28"/>
                          <w:szCs w:val="28"/>
                        </w:rPr>
                        <w:t>Ответственный</w:t>
                      </w:r>
                    </w:p>
                    <w:p w:rsidR="0064704A" w:rsidRPr="008E6B37" w:rsidRDefault="0064704A" w:rsidP="00971FC1">
                      <w:pPr>
                        <w:pStyle w:val="a6"/>
                        <w:shd w:val="clear" w:color="auto" w:fill="auto"/>
                        <w:spacing w:after="242" w:line="250" w:lineRule="exact"/>
                        <w:jc w:val="left"/>
                        <w:rPr>
                          <w:rFonts w:ascii="Times New Roman" w:hAnsi="Times New Roman" w:cs="Times New Roman"/>
                          <w:b/>
                          <w:sz w:val="28"/>
                          <w:szCs w:val="28"/>
                        </w:rPr>
                      </w:pPr>
                      <w:r w:rsidRPr="008E6B37">
                        <w:rPr>
                          <w:rStyle w:val="Exact"/>
                          <w:b/>
                          <w:color w:val="000000"/>
                          <w:sz w:val="28"/>
                          <w:szCs w:val="28"/>
                        </w:rPr>
                        <w:t>исполнитель</w:t>
                      </w:r>
                    </w:p>
                    <w:p w:rsidR="0064704A" w:rsidRPr="008E6B37" w:rsidRDefault="0064704A" w:rsidP="00971FC1">
                      <w:pPr>
                        <w:pStyle w:val="a6"/>
                        <w:shd w:val="clear" w:color="auto" w:fill="auto"/>
                        <w:spacing w:after="0" w:line="250" w:lineRule="exact"/>
                        <w:jc w:val="left"/>
                        <w:rPr>
                          <w:rFonts w:ascii="Times New Roman" w:hAnsi="Times New Roman" w:cs="Times New Roman"/>
                          <w:b/>
                          <w:sz w:val="28"/>
                          <w:szCs w:val="28"/>
                        </w:rPr>
                      </w:pPr>
                      <w:r w:rsidRPr="008E6B37">
                        <w:rPr>
                          <w:rStyle w:val="Exact"/>
                          <w:b/>
                          <w:color w:val="000000"/>
                          <w:sz w:val="28"/>
                          <w:szCs w:val="28"/>
                        </w:rPr>
                        <w:t>Соисполнители</w:t>
                      </w:r>
                    </w:p>
                  </w:txbxContent>
                </v:textbox>
                <w10:wrap type="square" anchorx="margin"/>
              </v:shape>
            </w:pict>
          </mc:Fallback>
        </mc:AlternateContent>
      </w:r>
      <w:r w:rsidRPr="00AD2F7F">
        <w:rPr>
          <w:rStyle w:val="a4"/>
          <w:rFonts w:cs="Times New Roman"/>
          <w:b w:val="0"/>
          <w:i w:val="0"/>
          <w:color w:val="000000"/>
        </w:rPr>
        <w:t>Муниципальная программа комплексного социально</w:t>
      </w:r>
      <w:r w:rsidR="00297D4E" w:rsidRPr="00AD2F7F">
        <w:rPr>
          <w:rStyle w:val="a4"/>
          <w:rFonts w:cs="Times New Roman"/>
          <w:b w:val="0"/>
          <w:i w:val="0"/>
          <w:color w:val="000000"/>
        </w:rPr>
        <w:t>-</w:t>
      </w:r>
      <w:r w:rsidRPr="00AD2F7F">
        <w:rPr>
          <w:rStyle w:val="a4"/>
          <w:rFonts w:cs="Times New Roman"/>
          <w:b w:val="0"/>
          <w:i w:val="0"/>
          <w:color w:val="000000"/>
        </w:rPr>
        <w:softHyphen/>
        <w:t xml:space="preserve">экономического развития </w:t>
      </w:r>
      <w:proofErr w:type="spellStart"/>
      <w:r w:rsidR="00A47A20" w:rsidRPr="00AD2F7F">
        <w:rPr>
          <w:rStyle w:val="a4"/>
          <w:rFonts w:cs="Times New Roman"/>
          <w:b w:val="0"/>
          <w:i w:val="0"/>
          <w:color w:val="000000"/>
        </w:rPr>
        <w:t>Торбеевского</w:t>
      </w:r>
      <w:proofErr w:type="spellEnd"/>
      <w:r w:rsidRPr="00AD2F7F">
        <w:rPr>
          <w:rStyle w:val="a4"/>
          <w:rFonts w:cs="Times New Roman"/>
          <w:b w:val="0"/>
          <w:i w:val="0"/>
          <w:color w:val="000000"/>
        </w:rPr>
        <w:t xml:space="preserve"> муниципаль</w:t>
      </w:r>
      <w:r w:rsidRPr="00AD2F7F">
        <w:rPr>
          <w:rStyle w:val="a4"/>
          <w:rFonts w:cs="Times New Roman"/>
          <w:b w:val="0"/>
          <w:i w:val="0"/>
          <w:color w:val="000000"/>
        </w:rPr>
        <w:softHyphen/>
        <w:t>ного района Республики Мордовия на 2014—2018 гг. (далее — программа)</w:t>
      </w:r>
    </w:p>
    <w:p w:rsidR="00971FC1" w:rsidRPr="00AD2F7F" w:rsidRDefault="002E699C" w:rsidP="00971FC1">
      <w:pPr>
        <w:pStyle w:val="a6"/>
        <w:shd w:val="clear" w:color="auto" w:fill="auto"/>
        <w:spacing w:after="0" w:line="317" w:lineRule="exact"/>
        <w:ind w:right="20" w:firstLine="560"/>
        <w:jc w:val="both"/>
        <w:rPr>
          <w:rFonts w:ascii="Times New Roman" w:hAnsi="Times New Roman" w:cs="Times New Roman"/>
        </w:rPr>
      </w:pPr>
      <w:r w:rsidRPr="00AD2F7F">
        <w:rPr>
          <w:rStyle w:val="a4"/>
          <w:rFonts w:cs="Times New Roman"/>
          <w:b w:val="0"/>
          <w:i w:val="0"/>
          <w:color w:val="000000"/>
        </w:rPr>
        <w:t xml:space="preserve">  Распоряжение</w:t>
      </w:r>
      <w:r w:rsidR="00971FC1" w:rsidRPr="00AD2F7F">
        <w:rPr>
          <w:rStyle w:val="a4"/>
          <w:rFonts w:cs="Times New Roman"/>
          <w:b w:val="0"/>
          <w:i w:val="0"/>
          <w:color w:val="000000"/>
        </w:rPr>
        <w:t xml:space="preserve"> Администрации </w:t>
      </w:r>
      <w:proofErr w:type="spellStart"/>
      <w:r w:rsidRPr="00AD2F7F">
        <w:rPr>
          <w:rStyle w:val="a4"/>
          <w:rFonts w:cs="Times New Roman"/>
          <w:b w:val="0"/>
          <w:i w:val="0"/>
          <w:color w:val="000000"/>
        </w:rPr>
        <w:t>Торбеевского</w:t>
      </w:r>
      <w:proofErr w:type="spellEnd"/>
      <w:r w:rsidRPr="00AD2F7F">
        <w:rPr>
          <w:rStyle w:val="a4"/>
          <w:rFonts w:cs="Times New Roman"/>
          <w:b w:val="0"/>
          <w:i w:val="0"/>
          <w:color w:val="000000"/>
        </w:rPr>
        <w:t xml:space="preserve"> </w:t>
      </w:r>
      <w:r w:rsidR="00971FC1" w:rsidRPr="00AD2F7F">
        <w:rPr>
          <w:rStyle w:val="a4"/>
          <w:rFonts w:cs="Times New Roman"/>
          <w:b w:val="0"/>
          <w:i w:val="0"/>
          <w:color w:val="000000"/>
        </w:rPr>
        <w:t>муниципального района Республики Мордо</w:t>
      </w:r>
      <w:r w:rsidR="00971FC1" w:rsidRPr="00AD2F7F">
        <w:rPr>
          <w:rStyle w:val="a4"/>
          <w:rFonts w:cs="Times New Roman"/>
          <w:b w:val="0"/>
          <w:i w:val="0"/>
          <w:color w:val="000000"/>
        </w:rPr>
        <w:softHyphen/>
        <w:t xml:space="preserve">вия от </w:t>
      </w:r>
      <w:r w:rsidRPr="00AD2F7F">
        <w:rPr>
          <w:rStyle w:val="a4"/>
          <w:rFonts w:cs="Times New Roman"/>
          <w:b w:val="0"/>
          <w:i w:val="0"/>
          <w:color w:val="000000"/>
        </w:rPr>
        <w:t>28</w:t>
      </w:r>
      <w:r w:rsidR="00971FC1" w:rsidRPr="00AD2F7F">
        <w:rPr>
          <w:rStyle w:val="a4"/>
          <w:rFonts w:cs="Times New Roman"/>
          <w:b w:val="0"/>
          <w:i w:val="0"/>
          <w:color w:val="000000"/>
        </w:rPr>
        <w:t xml:space="preserve"> </w:t>
      </w:r>
      <w:r w:rsidRPr="00AD2F7F">
        <w:rPr>
          <w:rStyle w:val="a4"/>
          <w:rFonts w:cs="Times New Roman"/>
          <w:b w:val="0"/>
          <w:i w:val="0"/>
          <w:color w:val="000000"/>
        </w:rPr>
        <w:t>февраля</w:t>
      </w:r>
      <w:r w:rsidR="00971FC1" w:rsidRPr="00AD2F7F">
        <w:rPr>
          <w:rStyle w:val="a4"/>
          <w:rFonts w:cs="Times New Roman"/>
          <w:b w:val="0"/>
          <w:i w:val="0"/>
          <w:color w:val="000000"/>
        </w:rPr>
        <w:t xml:space="preserve"> 201</w:t>
      </w:r>
      <w:r w:rsidRPr="00AD2F7F">
        <w:rPr>
          <w:rStyle w:val="a4"/>
          <w:rFonts w:cs="Times New Roman"/>
          <w:b w:val="0"/>
          <w:i w:val="0"/>
          <w:color w:val="000000"/>
        </w:rPr>
        <w:t>4 г. № 62</w:t>
      </w:r>
    </w:p>
    <w:p w:rsidR="00971FC1" w:rsidRPr="00AD2F7F" w:rsidRDefault="00971FC1" w:rsidP="00971FC1">
      <w:pPr>
        <w:pStyle w:val="a6"/>
        <w:shd w:val="clear" w:color="auto" w:fill="auto"/>
        <w:spacing w:after="356" w:line="317" w:lineRule="exact"/>
        <w:ind w:right="20" w:firstLine="560"/>
        <w:jc w:val="both"/>
        <w:rPr>
          <w:rFonts w:ascii="Times New Roman" w:hAnsi="Times New Roman" w:cs="Times New Roman"/>
        </w:rPr>
      </w:pPr>
      <w:r w:rsidRPr="00AD2F7F">
        <w:rPr>
          <w:rStyle w:val="a4"/>
          <w:rFonts w:cs="Times New Roman"/>
          <w:b w:val="0"/>
          <w:i w:val="0"/>
          <w:color w:val="000000"/>
        </w:rPr>
        <w:t xml:space="preserve">Решение Совета депутатов </w:t>
      </w:r>
      <w:proofErr w:type="spellStart"/>
      <w:r w:rsidR="002E699C" w:rsidRPr="00AD2F7F">
        <w:rPr>
          <w:rStyle w:val="a4"/>
          <w:rFonts w:cs="Times New Roman"/>
          <w:b w:val="0"/>
          <w:i w:val="0"/>
          <w:color w:val="000000"/>
        </w:rPr>
        <w:t>Торбеевского</w:t>
      </w:r>
      <w:proofErr w:type="spellEnd"/>
      <w:r w:rsidRPr="00AD2F7F">
        <w:rPr>
          <w:rStyle w:val="a4"/>
          <w:rFonts w:cs="Times New Roman"/>
          <w:b w:val="0"/>
          <w:i w:val="0"/>
          <w:color w:val="000000"/>
        </w:rPr>
        <w:t xml:space="preserve"> муниципального района Республики Мордовия от </w:t>
      </w:r>
      <w:r w:rsidR="002E699C" w:rsidRPr="00AD2F7F">
        <w:rPr>
          <w:rStyle w:val="a4"/>
          <w:rFonts w:cs="Times New Roman"/>
          <w:b w:val="0"/>
          <w:i w:val="0"/>
          <w:color w:val="000000"/>
        </w:rPr>
        <w:t>_</w:t>
      </w:r>
      <w:r w:rsidR="0057562E" w:rsidRPr="00AD2F7F">
        <w:rPr>
          <w:rStyle w:val="a4"/>
          <w:rFonts w:cs="Times New Roman"/>
          <w:b w:val="0"/>
          <w:i w:val="0"/>
          <w:color w:val="000000"/>
        </w:rPr>
        <w:t>__</w:t>
      </w:r>
      <w:r w:rsidRPr="00AD2F7F">
        <w:rPr>
          <w:rStyle w:val="a4"/>
          <w:rFonts w:cs="Times New Roman"/>
          <w:b w:val="0"/>
          <w:i w:val="0"/>
          <w:color w:val="000000"/>
          <w:highlight w:val="yellow"/>
        </w:rPr>
        <w:t>декабря 201</w:t>
      </w:r>
      <w:r w:rsidR="0057562E" w:rsidRPr="00AD2F7F">
        <w:rPr>
          <w:rStyle w:val="a4"/>
          <w:rFonts w:cs="Times New Roman"/>
          <w:b w:val="0"/>
          <w:i w:val="0"/>
          <w:color w:val="000000"/>
          <w:highlight w:val="yellow"/>
        </w:rPr>
        <w:t>4</w:t>
      </w:r>
      <w:r w:rsidRPr="00AD2F7F">
        <w:rPr>
          <w:rStyle w:val="a4"/>
          <w:rFonts w:cs="Times New Roman"/>
          <w:b w:val="0"/>
          <w:i w:val="0"/>
          <w:color w:val="000000"/>
          <w:highlight w:val="yellow"/>
        </w:rPr>
        <w:t xml:space="preserve"> г. № </w:t>
      </w:r>
      <w:r w:rsidR="0057562E" w:rsidRPr="00AD2F7F">
        <w:rPr>
          <w:rStyle w:val="a4"/>
          <w:rFonts w:cs="Times New Roman"/>
          <w:b w:val="0"/>
          <w:i w:val="0"/>
          <w:color w:val="000000"/>
          <w:highlight w:val="yellow"/>
        </w:rPr>
        <w:t>_</w:t>
      </w:r>
    </w:p>
    <w:p w:rsidR="0067331D" w:rsidRDefault="0067331D" w:rsidP="00971FC1">
      <w:pPr>
        <w:pStyle w:val="a6"/>
        <w:shd w:val="clear" w:color="auto" w:fill="auto"/>
        <w:spacing w:after="60" w:line="322" w:lineRule="exact"/>
        <w:ind w:right="20" w:firstLine="560"/>
        <w:jc w:val="both"/>
        <w:rPr>
          <w:rStyle w:val="a4"/>
          <w:rFonts w:cs="Times New Roman"/>
          <w:b w:val="0"/>
          <w:i w:val="0"/>
          <w:color w:val="000000"/>
        </w:rPr>
      </w:pPr>
    </w:p>
    <w:p w:rsidR="0067331D" w:rsidRDefault="0067331D" w:rsidP="00971FC1">
      <w:pPr>
        <w:pStyle w:val="a6"/>
        <w:shd w:val="clear" w:color="auto" w:fill="auto"/>
        <w:spacing w:after="60" w:line="322" w:lineRule="exact"/>
        <w:ind w:right="20" w:firstLine="560"/>
        <w:jc w:val="both"/>
        <w:rPr>
          <w:rStyle w:val="a4"/>
          <w:rFonts w:cs="Times New Roman"/>
          <w:b w:val="0"/>
          <w:i w:val="0"/>
          <w:color w:val="000000"/>
        </w:rPr>
      </w:pPr>
    </w:p>
    <w:p w:rsidR="00971FC1" w:rsidRPr="00AD2F7F" w:rsidRDefault="00971FC1" w:rsidP="00971FC1">
      <w:pPr>
        <w:pStyle w:val="a6"/>
        <w:shd w:val="clear" w:color="auto" w:fill="auto"/>
        <w:spacing w:after="60" w:line="322" w:lineRule="exact"/>
        <w:ind w:right="20" w:firstLine="560"/>
        <w:jc w:val="both"/>
        <w:rPr>
          <w:rFonts w:ascii="Times New Roman" w:hAnsi="Times New Roman" w:cs="Times New Roman"/>
        </w:rPr>
      </w:pPr>
      <w:r w:rsidRPr="00AD2F7F">
        <w:rPr>
          <w:rStyle w:val="a4"/>
          <w:rFonts w:cs="Times New Roman"/>
          <w:b w:val="0"/>
          <w:i w:val="0"/>
          <w:color w:val="000000"/>
        </w:rPr>
        <w:t xml:space="preserve">Администрация </w:t>
      </w:r>
      <w:proofErr w:type="spellStart"/>
      <w:r w:rsidR="0057562E" w:rsidRPr="00AD2F7F">
        <w:rPr>
          <w:rStyle w:val="a4"/>
          <w:rFonts w:cs="Times New Roman"/>
          <w:b w:val="0"/>
          <w:i w:val="0"/>
          <w:color w:val="000000"/>
        </w:rPr>
        <w:t>Торбеевского</w:t>
      </w:r>
      <w:proofErr w:type="spellEnd"/>
      <w:r w:rsidRPr="00AD2F7F">
        <w:rPr>
          <w:rStyle w:val="a4"/>
          <w:rFonts w:cs="Times New Roman"/>
          <w:b w:val="0"/>
          <w:i w:val="0"/>
          <w:color w:val="000000"/>
        </w:rPr>
        <w:t xml:space="preserve"> муниципального района Республики Мордовия</w:t>
      </w:r>
    </w:p>
    <w:p w:rsidR="00971FC1" w:rsidRPr="00AD2F7F" w:rsidRDefault="0057562E" w:rsidP="00971FC1">
      <w:pPr>
        <w:pStyle w:val="a6"/>
        <w:shd w:val="clear" w:color="auto" w:fill="auto"/>
        <w:spacing w:after="60" w:line="322" w:lineRule="exact"/>
        <w:ind w:right="20" w:firstLine="560"/>
        <w:jc w:val="both"/>
        <w:rPr>
          <w:rStyle w:val="a4"/>
          <w:rFonts w:cs="Times New Roman"/>
          <w:b w:val="0"/>
          <w:i w:val="0"/>
          <w:color w:val="000000"/>
        </w:rPr>
      </w:pPr>
      <w:r w:rsidRPr="00AD2F7F">
        <w:rPr>
          <w:rStyle w:val="a4"/>
          <w:rFonts w:cs="Times New Roman"/>
          <w:b w:val="0"/>
          <w:i w:val="0"/>
          <w:color w:val="000000"/>
        </w:rPr>
        <w:t xml:space="preserve">Администрация </w:t>
      </w:r>
      <w:proofErr w:type="spellStart"/>
      <w:r w:rsidRPr="00AD2F7F">
        <w:rPr>
          <w:rStyle w:val="a4"/>
          <w:rFonts w:cs="Times New Roman"/>
          <w:b w:val="0"/>
          <w:i w:val="0"/>
          <w:color w:val="000000"/>
        </w:rPr>
        <w:t>Торбеевского</w:t>
      </w:r>
      <w:proofErr w:type="spellEnd"/>
      <w:r w:rsidRPr="00AD2F7F">
        <w:rPr>
          <w:rStyle w:val="a4"/>
          <w:rFonts w:cs="Times New Roman"/>
          <w:b w:val="0"/>
          <w:i w:val="0"/>
          <w:color w:val="000000"/>
        </w:rPr>
        <w:t xml:space="preserve"> муниципального района Республики Мордовия</w:t>
      </w:r>
    </w:p>
    <w:p w:rsidR="0057562E" w:rsidRDefault="0057562E" w:rsidP="00971FC1">
      <w:pPr>
        <w:pStyle w:val="a6"/>
        <w:shd w:val="clear" w:color="auto" w:fill="auto"/>
        <w:spacing w:after="60" w:line="322" w:lineRule="exact"/>
        <w:ind w:right="20" w:firstLine="560"/>
        <w:jc w:val="both"/>
        <w:rPr>
          <w:rStyle w:val="a4"/>
          <w:rFonts w:cs="Times New Roman"/>
          <w:b w:val="0"/>
          <w:i w:val="0"/>
          <w:color w:val="000000"/>
        </w:rPr>
      </w:pPr>
    </w:p>
    <w:p w:rsidR="0067331D" w:rsidRPr="00AD2F7F" w:rsidRDefault="0067331D" w:rsidP="00971FC1">
      <w:pPr>
        <w:pStyle w:val="a6"/>
        <w:shd w:val="clear" w:color="auto" w:fill="auto"/>
        <w:spacing w:after="60" w:line="322" w:lineRule="exact"/>
        <w:ind w:right="20" w:firstLine="560"/>
        <w:jc w:val="both"/>
        <w:rPr>
          <w:rStyle w:val="a4"/>
          <w:rFonts w:cs="Times New Roman"/>
          <w:b w:val="0"/>
          <w:i w:val="0"/>
          <w:color w:val="000000"/>
        </w:rPr>
      </w:pPr>
    </w:p>
    <w:p w:rsidR="00971FC1" w:rsidRPr="00AD2F7F" w:rsidRDefault="00971FC1" w:rsidP="00EA2AA4">
      <w:pPr>
        <w:pStyle w:val="a6"/>
        <w:shd w:val="clear" w:color="auto" w:fill="auto"/>
        <w:spacing w:after="56" w:line="322" w:lineRule="exact"/>
        <w:ind w:right="20" w:firstLine="560"/>
        <w:jc w:val="both"/>
        <w:rPr>
          <w:rFonts w:ascii="Times New Roman" w:hAnsi="Times New Roman" w:cs="Times New Roman"/>
        </w:rPr>
      </w:pPr>
      <w:r w:rsidRPr="00AD2F7F">
        <w:rPr>
          <w:rStyle w:val="a4"/>
          <w:rFonts w:cs="Times New Roman"/>
          <w:b w:val="0"/>
          <w:i w:val="0"/>
          <w:color w:val="000000"/>
        </w:rPr>
        <w:t xml:space="preserve">Администрация </w:t>
      </w:r>
      <w:proofErr w:type="spellStart"/>
      <w:r w:rsidR="00EB6EED" w:rsidRPr="00AD2F7F">
        <w:rPr>
          <w:rStyle w:val="a4"/>
          <w:rFonts w:cs="Times New Roman"/>
          <w:b w:val="0"/>
          <w:i w:val="0"/>
          <w:color w:val="000000"/>
        </w:rPr>
        <w:t>Торбеевского</w:t>
      </w:r>
      <w:proofErr w:type="spellEnd"/>
      <w:r w:rsidR="00EA2AA4">
        <w:rPr>
          <w:rStyle w:val="a4"/>
          <w:rFonts w:cs="Times New Roman"/>
          <w:b w:val="0"/>
          <w:i w:val="0"/>
          <w:color w:val="000000"/>
        </w:rPr>
        <w:t xml:space="preserve"> </w:t>
      </w:r>
      <w:r w:rsidRPr="00AD2F7F">
        <w:rPr>
          <w:rStyle w:val="a4"/>
          <w:rFonts w:cs="Times New Roman"/>
          <w:b w:val="0"/>
          <w:i w:val="0"/>
          <w:color w:val="000000"/>
        </w:rPr>
        <w:t>муниципального района Республики Мордовия</w:t>
      </w:r>
    </w:p>
    <w:p w:rsidR="00971FC1" w:rsidRPr="00AD2F7F" w:rsidRDefault="00971FC1" w:rsidP="00971FC1">
      <w:pPr>
        <w:pStyle w:val="a6"/>
        <w:numPr>
          <w:ilvl w:val="0"/>
          <w:numId w:val="1"/>
        </w:numPr>
        <w:shd w:val="clear" w:color="auto" w:fill="auto"/>
        <w:tabs>
          <w:tab w:val="left" w:pos="922"/>
        </w:tabs>
        <w:spacing w:after="0" w:line="322" w:lineRule="exact"/>
        <w:ind w:right="20" w:firstLine="560"/>
        <w:jc w:val="both"/>
        <w:rPr>
          <w:rFonts w:ascii="Times New Roman" w:hAnsi="Times New Roman" w:cs="Times New Roman"/>
        </w:rPr>
      </w:pPr>
      <w:proofErr w:type="gramStart"/>
      <w:r w:rsidRPr="00AD2F7F">
        <w:rPr>
          <w:rStyle w:val="a4"/>
          <w:rFonts w:cs="Times New Roman"/>
          <w:b w:val="0"/>
          <w:i w:val="0"/>
          <w:color w:val="000000"/>
        </w:rPr>
        <w:t xml:space="preserve">структурные подразделения Администрации </w:t>
      </w:r>
      <w:proofErr w:type="spellStart"/>
      <w:r w:rsidR="00EB6EED" w:rsidRPr="00AD2F7F">
        <w:rPr>
          <w:rStyle w:val="a4"/>
          <w:rFonts w:cs="Times New Roman"/>
          <w:b w:val="0"/>
          <w:i w:val="0"/>
          <w:color w:val="000000"/>
        </w:rPr>
        <w:t>Торбеевского</w:t>
      </w:r>
      <w:proofErr w:type="spellEnd"/>
      <w:r w:rsidR="00EB6EED" w:rsidRPr="00AD2F7F">
        <w:rPr>
          <w:rStyle w:val="a4"/>
          <w:rFonts w:cs="Times New Roman"/>
          <w:b w:val="0"/>
          <w:i w:val="0"/>
          <w:color w:val="000000"/>
        </w:rPr>
        <w:t xml:space="preserve"> </w:t>
      </w:r>
      <w:r w:rsidRPr="00AD2F7F">
        <w:rPr>
          <w:rStyle w:val="a4"/>
          <w:rFonts w:cs="Times New Roman"/>
          <w:b w:val="0"/>
          <w:i w:val="0"/>
          <w:color w:val="000000"/>
        </w:rPr>
        <w:t xml:space="preserve"> муниципального района (</w:t>
      </w:r>
      <w:r w:rsidR="00D5504F" w:rsidRPr="00AD2F7F">
        <w:rPr>
          <w:rStyle w:val="a4"/>
          <w:rFonts w:cs="Times New Roman"/>
          <w:b w:val="0"/>
          <w:i w:val="0"/>
          <w:color w:val="000000"/>
        </w:rPr>
        <w:t>Экономическое у</w:t>
      </w:r>
      <w:r w:rsidRPr="00AD2F7F">
        <w:rPr>
          <w:rStyle w:val="a4"/>
          <w:rFonts w:cs="Times New Roman"/>
          <w:b w:val="0"/>
          <w:i w:val="0"/>
          <w:color w:val="000000"/>
        </w:rPr>
        <w:t xml:space="preserve">правление, </w:t>
      </w:r>
      <w:r w:rsidR="00F56A10" w:rsidRPr="00AD2F7F">
        <w:rPr>
          <w:rStyle w:val="a4"/>
          <w:rFonts w:cs="Times New Roman"/>
          <w:b w:val="0"/>
          <w:i w:val="0"/>
          <w:color w:val="000000"/>
        </w:rPr>
        <w:t>у</w:t>
      </w:r>
      <w:r w:rsidRPr="00AD2F7F">
        <w:rPr>
          <w:rStyle w:val="a4"/>
          <w:rFonts w:cs="Times New Roman"/>
          <w:b w:val="0"/>
          <w:i w:val="0"/>
          <w:color w:val="000000"/>
        </w:rPr>
        <w:t xml:space="preserve">правление </w:t>
      </w:r>
      <w:r w:rsidR="00D5504F" w:rsidRPr="00AD2F7F">
        <w:rPr>
          <w:rStyle w:val="a4"/>
          <w:rFonts w:cs="Times New Roman"/>
          <w:b w:val="0"/>
          <w:i w:val="0"/>
          <w:color w:val="000000"/>
        </w:rPr>
        <w:t>по работе с отраслями АПК и ЛПХ</w:t>
      </w:r>
      <w:r w:rsidRPr="00AD2F7F">
        <w:rPr>
          <w:rStyle w:val="a4"/>
          <w:rFonts w:cs="Times New Roman"/>
          <w:b w:val="0"/>
          <w:i w:val="0"/>
          <w:color w:val="000000"/>
        </w:rPr>
        <w:t>,</w:t>
      </w:r>
      <w:r w:rsidR="00560F94" w:rsidRPr="00AD2F7F">
        <w:rPr>
          <w:rStyle w:val="a4"/>
          <w:rFonts w:cs="Times New Roman"/>
          <w:b w:val="0"/>
          <w:i w:val="0"/>
          <w:color w:val="000000"/>
        </w:rPr>
        <w:t xml:space="preserve"> управление по социальной работе,</w:t>
      </w:r>
      <w:r w:rsidR="00AA30D8" w:rsidRPr="00AD2F7F">
        <w:rPr>
          <w:rStyle w:val="a4"/>
          <w:rFonts w:cs="Times New Roman"/>
          <w:b w:val="0"/>
          <w:i w:val="0"/>
          <w:color w:val="000000"/>
        </w:rPr>
        <w:t xml:space="preserve"> </w:t>
      </w:r>
      <w:r w:rsidRPr="00AD2F7F">
        <w:rPr>
          <w:rStyle w:val="a4"/>
          <w:rFonts w:cs="Times New Roman"/>
          <w:b w:val="0"/>
          <w:i w:val="0"/>
          <w:color w:val="000000"/>
        </w:rPr>
        <w:t>управление</w:t>
      </w:r>
      <w:r w:rsidR="00AA30D8" w:rsidRPr="00AD2F7F">
        <w:rPr>
          <w:rStyle w:val="a4"/>
          <w:rFonts w:cs="Times New Roman"/>
          <w:b w:val="0"/>
          <w:i w:val="0"/>
          <w:color w:val="000000"/>
        </w:rPr>
        <w:t xml:space="preserve"> финансов</w:t>
      </w:r>
      <w:r w:rsidRPr="00AD2F7F">
        <w:rPr>
          <w:rStyle w:val="a4"/>
          <w:rFonts w:cs="Times New Roman"/>
          <w:b w:val="0"/>
          <w:i w:val="0"/>
          <w:color w:val="000000"/>
        </w:rPr>
        <w:t>,</w:t>
      </w:r>
      <w:r w:rsidR="00226E04" w:rsidRPr="00AD2F7F">
        <w:rPr>
          <w:rStyle w:val="a4"/>
          <w:rFonts w:cs="Times New Roman"/>
          <w:b w:val="0"/>
          <w:i w:val="0"/>
          <w:color w:val="000000"/>
        </w:rPr>
        <w:t xml:space="preserve"> управление делами,</w:t>
      </w:r>
      <w:r w:rsidRPr="00AD2F7F">
        <w:rPr>
          <w:rStyle w:val="a4"/>
          <w:rFonts w:cs="Times New Roman"/>
          <w:b w:val="0"/>
          <w:i w:val="0"/>
          <w:color w:val="000000"/>
        </w:rPr>
        <w:t xml:space="preserve"> </w:t>
      </w:r>
      <w:r w:rsidR="00AA30D8" w:rsidRPr="00AD2F7F">
        <w:rPr>
          <w:rStyle w:val="a4"/>
          <w:rFonts w:cs="Times New Roman"/>
          <w:b w:val="0"/>
          <w:i w:val="0"/>
          <w:color w:val="000000"/>
        </w:rPr>
        <w:t>отдел</w:t>
      </w:r>
      <w:r w:rsidRPr="00AD2F7F">
        <w:rPr>
          <w:rStyle w:val="a4"/>
          <w:rFonts w:cs="Times New Roman"/>
          <w:b w:val="0"/>
          <w:i w:val="0"/>
          <w:color w:val="000000"/>
        </w:rPr>
        <w:t xml:space="preserve"> строительства</w:t>
      </w:r>
      <w:r w:rsidR="00AA30D8" w:rsidRPr="00AD2F7F">
        <w:rPr>
          <w:rStyle w:val="a4"/>
          <w:rFonts w:cs="Times New Roman"/>
          <w:b w:val="0"/>
          <w:i w:val="0"/>
          <w:color w:val="000000"/>
        </w:rPr>
        <w:t xml:space="preserve"> и</w:t>
      </w:r>
      <w:r w:rsidRPr="00AD2F7F">
        <w:rPr>
          <w:rStyle w:val="a4"/>
          <w:rFonts w:cs="Times New Roman"/>
          <w:b w:val="0"/>
          <w:i w:val="0"/>
          <w:color w:val="000000"/>
        </w:rPr>
        <w:t xml:space="preserve"> архитектуры</w:t>
      </w:r>
      <w:r w:rsidR="00AA30D8" w:rsidRPr="00AD2F7F">
        <w:rPr>
          <w:rStyle w:val="a4"/>
          <w:rFonts w:cs="Times New Roman"/>
          <w:b w:val="0"/>
          <w:i w:val="0"/>
          <w:color w:val="000000"/>
        </w:rPr>
        <w:t xml:space="preserve">, </w:t>
      </w:r>
      <w:r w:rsidR="00F56A10" w:rsidRPr="00AD2F7F">
        <w:rPr>
          <w:rStyle w:val="a4"/>
          <w:rFonts w:cs="Times New Roman"/>
          <w:b w:val="0"/>
          <w:i w:val="0"/>
          <w:color w:val="000000"/>
        </w:rPr>
        <w:t xml:space="preserve">управление  по работе с учреждениями образования, </w:t>
      </w:r>
      <w:r w:rsidR="00AA30D8" w:rsidRPr="00AD2F7F">
        <w:rPr>
          <w:rStyle w:val="a4"/>
          <w:rFonts w:cs="Times New Roman"/>
          <w:b w:val="0"/>
          <w:i w:val="0"/>
          <w:color w:val="000000"/>
        </w:rPr>
        <w:t>отдел по земельным отношениям и ЖКХ</w:t>
      </w:r>
      <w:r w:rsidRPr="00AD2F7F">
        <w:rPr>
          <w:rStyle w:val="a4"/>
          <w:rFonts w:cs="Times New Roman"/>
          <w:b w:val="0"/>
          <w:i w:val="0"/>
          <w:color w:val="000000"/>
        </w:rPr>
        <w:t xml:space="preserve">, </w:t>
      </w:r>
      <w:r w:rsidR="00F56A10" w:rsidRPr="00AD2F7F">
        <w:rPr>
          <w:rStyle w:val="a4"/>
          <w:rFonts w:cs="Times New Roman"/>
          <w:b w:val="0"/>
          <w:i w:val="0"/>
          <w:color w:val="000000"/>
        </w:rPr>
        <w:t>о</w:t>
      </w:r>
      <w:r w:rsidRPr="00AD2F7F">
        <w:rPr>
          <w:rStyle w:val="a4"/>
          <w:rFonts w:cs="Times New Roman"/>
          <w:b w:val="0"/>
          <w:i w:val="0"/>
          <w:color w:val="000000"/>
        </w:rPr>
        <w:t xml:space="preserve">тдел по </w:t>
      </w:r>
      <w:r w:rsidR="00560F94" w:rsidRPr="00AD2F7F">
        <w:rPr>
          <w:rStyle w:val="a4"/>
          <w:rFonts w:cs="Times New Roman"/>
          <w:b w:val="0"/>
          <w:i w:val="0"/>
          <w:color w:val="000000"/>
        </w:rPr>
        <w:t>культуре, отдел по делам молодежи, физкультуре и спорту</w:t>
      </w:r>
      <w:r w:rsidR="00226E04" w:rsidRPr="00AD2F7F">
        <w:rPr>
          <w:rStyle w:val="a4"/>
          <w:rFonts w:cs="Times New Roman"/>
          <w:b w:val="0"/>
          <w:i w:val="0"/>
          <w:color w:val="000000"/>
        </w:rPr>
        <w:t>, правовое управление</w:t>
      </w:r>
      <w:r w:rsidRPr="00AD2F7F">
        <w:rPr>
          <w:rStyle w:val="a4"/>
          <w:rFonts w:cs="Times New Roman"/>
          <w:b w:val="0"/>
          <w:i w:val="0"/>
          <w:color w:val="000000"/>
        </w:rPr>
        <w:t>);</w:t>
      </w:r>
      <w:proofErr w:type="gramEnd"/>
    </w:p>
    <w:p w:rsidR="00971FC1" w:rsidRPr="00AD2F7F" w:rsidRDefault="00971FC1" w:rsidP="00971FC1">
      <w:pPr>
        <w:pStyle w:val="a6"/>
        <w:numPr>
          <w:ilvl w:val="0"/>
          <w:numId w:val="1"/>
        </w:numPr>
        <w:shd w:val="clear" w:color="auto" w:fill="auto"/>
        <w:tabs>
          <w:tab w:val="left" w:pos="937"/>
        </w:tabs>
        <w:spacing w:after="76" w:line="341" w:lineRule="exact"/>
        <w:ind w:left="20" w:right="20" w:firstLine="560"/>
        <w:jc w:val="both"/>
        <w:rPr>
          <w:rFonts w:ascii="Times New Roman" w:hAnsi="Times New Roman" w:cs="Times New Roman"/>
        </w:rPr>
      </w:pPr>
      <w:proofErr w:type="gramStart"/>
      <w:r w:rsidRPr="00AD2F7F">
        <w:rPr>
          <w:rStyle w:val="a4"/>
          <w:rFonts w:cs="Times New Roman"/>
          <w:b w:val="0"/>
          <w:i w:val="0"/>
          <w:color w:val="000000"/>
        </w:rPr>
        <w:t>администрации сельских</w:t>
      </w:r>
      <w:r w:rsidR="00BF0790">
        <w:rPr>
          <w:rStyle w:val="a4"/>
          <w:rFonts w:cs="Times New Roman"/>
          <w:b w:val="0"/>
          <w:i w:val="0"/>
          <w:color w:val="000000"/>
        </w:rPr>
        <w:t xml:space="preserve"> (городского)</w:t>
      </w:r>
      <w:r w:rsidRPr="00AD2F7F">
        <w:rPr>
          <w:rStyle w:val="a4"/>
          <w:rFonts w:cs="Times New Roman"/>
          <w:b w:val="0"/>
          <w:i w:val="0"/>
          <w:color w:val="000000"/>
        </w:rPr>
        <w:t xml:space="preserve"> поселений </w:t>
      </w:r>
      <w:proofErr w:type="spellStart"/>
      <w:r w:rsidR="006B3E3D" w:rsidRPr="00AD2F7F">
        <w:rPr>
          <w:rStyle w:val="a4"/>
          <w:rFonts w:cs="Times New Roman"/>
          <w:b w:val="0"/>
          <w:i w:val="0"/>
          <w:color w:val="000000"/>
        </w:rPr>
        <w:t>Торбеевского</w:t>
      </w:r>
      <w:proofErr w:type="spellEnd"/>
      <w:r w:rsidRPr="00AD2F7F">
        <w:rPr>
          <w:rStyle w:val="a4"/>
          <w:rFonts w:cs="Times New Roman"/>
          <w:b w:val="0"/>
          <w:i w:val="0"/>
          <w:color w:val="000000"/>
        </w:rPr>
        <w:t xml:space="preserve"> муниципального района</w:t>
      </w:r>
      <w:r w:rsidR="009E2E4F">
        <w:rPr>
          <w:rStyle w:val="a4"/>
          <w:rFonts w:cs="Times New Roman"/>
          <w:b w:val="0"/>
          <w:i w:val="0"/>
          <w:color w:val="000000"/>
        </w:rPr>
        <w:t>.</w:t>
      </w:r>
      <w:proofErr w:type="gramEnd"/>
    </w:p>
    <w:p w:rsidR="00BF0790" w:rsidRPr="00AD2F7F" w:rsidRDefault="00BF0790" w:rsidP="00BF0790">
      <w:pPr>
        <w:pStyle w:val="a6"/>
        <w:numPr>
          <w:ilvl w:val="0"/>
          <w:numId w:val="1"/>
        </w:numPr>
        <w:shd w:val="clear" w:color="auto" w:fill="auto"/>
        <w:tabs>
          <w:tab w:val="left" w:pos="906"/>
        </w:tabs>
        <w:spacing w:after="0" w:line="322" w:lineRule="exact"/>
        <w:ind w:firstLine="560"/>
        <w:jc w:val="both"/>
        <w:rPr>
          <w:rFonts w:ascii="Times New Roman" w:hAnsi="Times New Roman" w:cs="Times New Roman"/>
        </w:rPr>
      </w:pPr>
      <w:r w:rsidRPr="00AD2F7F">
        <w:rPr>
          <w:rStyle w:val="a4"/>
          <w:rFonts w:cs="Times New Roman"/>
          <w:b w:val="0"/>
          <w:i w:val="0"/>
          <w:color w:val="000000"/>
        </w:rPr>
        <w:t xml:space="preserve">ГБУЗ РМ « </w:t>
      </w:r>
      <w:proofErr w:type="spellStart"/>
      <w:r w:rsidRPr="00AD2F7F">
        <w:rPr>
          <w:rStyle w:val="a4"/>
          <w:rFonts w:cs="Times New Roman"/>
          <w:b w:val="0"/>
          <w:i w:val="0"/>
          <w:color w:val="000000"/>
        </w:rPr>
        <w:t>Торбеевская</w:t>
      </w:r>
      <w:proofErr w:type="spellEnd"/>
      <w:r w:rsidRPr="00AD2F7F">
        <w:rPr>
          <w:rStyle w:val="a4"/>
          <w:rFonts w:cs="Times New Roman"/>
          <w:b w:val="0"/>
          <w:i w:val="0"/>
          <w:color w:val="000000"/>
        </w:rPr>
        <w:t xml:space="preserve">  РБ»;</w:t>
      </w:r>
    </w:p>
    <w:p w:rsidR="00BF0790" w:rsidRPr="00AD2F7F" w:rsidRDefault="00BF0790" w:rsidP="00BF0790">
      <w:pPr>
        <w:pStyle w:val="a6"/>
        <w:numPr>
          <w:ilvl w:val="0"/>
          <w:numId w:val="1"/>
        </w:numPr>
        <w:shd w:val="clear" w:color="auto" w:fill="auto"/>
        <w:tabs>
          <w:tab w:val="left" w:pos="912"/>
        </w:tabs>
        <w:spacing w:after="0" w:line="322" w:lineRule="exact"/>
        <w:ind w:right="20" w:firstLine="560"/>
        <w:jc w:val="both"/>
        <w:rPr>
          <w:rFonts w:ascii="Times New Roman" w:hAnsi="Times New Roman" w:cs="Times New Roman"/>
        </w:rPr>
      </w:pPr>
      <w:r w:rsidRPr="00AD2F7F">
        <w:rPr>
          <w:rStyle w:val="a4"/>
          <w:rFonts w:cs="Times New Roman"/>
          <w:b w:val="0"/>
          <w:i w:val="0"/>
          <w:color w:val="000000"/>
        </w:rPr>
        <w:t xml:space="preserve">ГКУ РМ «ЦЗН </w:t>
      </w:r>
      <w:proofErr w:type="spellStart"/>
      <w:r w:rsidRPr="00AD2F7F">
        <w:rPr>
          <w:rStyle w:val="a4"/>
          <w:rFonts w:cs="Times New Roman"/>
          <w:b w:val="0"/>
          <w:i w:val="0"/>
          <w:color w:val="000000"/>
        </w:rPr>
        <w:t>Торбеевского</w:t>
      </w:r>
      <w:proofErr w:type="spellEnd"/>
      <w:r w:rsidRPr="00AD2F7F">
        <w:rPr>
          <w:rStyle w:val="a4"/>
          <w:rFonts w:cs="Times New Roman"/>
          <w:b w:val="0"/>
          <w:i w:val="0"/>
          <w:color w:val="000000"/>
        </w:rPr>
        <w:t xml:space="preserve"> муниципального района»;</w:t>
      </w:r>
    </w:p>
    <w:p w:rsidR="00971FC1" w:rsidRPr="00AD2F7F" w:rsidRDefault="009E2E4F" w:rsidP="00971FC1">
      <w:pPr>
        <w:pStyle w:val="a6"/>
        <w:numPr>
          <w:ilvl w:val="0"/>
          <w:numId w:val="1"/>
        </w:numPr>
        <w:shd w:val="clear" w:color="auto" w:fill="auto"/>
        <w:tabs>
          <w:tab w:val="left" w:pos="932"/>
        </w:tabs>
        <w:spacing w:after="0" w:line="322" w:lineRule="exact"/>
        <w:ind w:left="20" w:right="20" w:firstLine="560"/>
        <w:jc w:val="both"/>
        <w:rPr>
          <w:rFonts w:ascii="Times New Roman" w:hAnsi="Times New Roman" w:cs="Times New Roman"/>
        </w:rPr>
      </w:pPr>
      <w:r w:rsidRPr="00AD2F7F">
        <w:rPr>
          <w:rFonts w:ascii="Times New Roman" w:hAnsi="Times New Roman" w:cs="Times New Roman"/>
          <w:noProof/>
        </w:rPr>
        <mc:AlternateContent>
          <mc:Choice Requires="wps">
            <w:drawing>
              <wp:anchor distT="0" distB="0" distL="63500" distR="63500" simplePos="0" relativeHeight="251661312" behindDoc="1" locked="0" layoutInCell="1" allowOverlap="1" wp14:anchorId="46134680" wp14:editId="6C8466AD">
                <wp:simplePos x="0" y="0"/>
                <wp:positionH relativeFrom="margin">
                  <wp:posOffset>-1455420</wp:posOffset>
                </wp:positionH>
                <wp:positionV relativeFrom="margin">
                  <wp:posOffset>923290</wp:posOffset>
                </wp:positionV>
                <wp:extent cx="930910" cy="323850"/>
                <wp:effectExtent l="0" t="0" r="2540" b="0"/>
                <wp:wrapSquare wrapText="bothSides"/>
                <wp:docPr id="11" name="Пол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a:off x="0" y="0"/>
                          <a:ext cx="93091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704A" w:rsidRPr="008E6B37" w:rsidRDefault="0064704A" w:rsidP="00971FC1">
                            <w:pPr>
                              <w:pStyle w:val="a6"/>
                              <w:shd w:val="clear" w:color="auto" w:fill="auto"/>
                              <w:spacing w:after="0" w:line="250" w:lineRule="exact"/>
                              <w:jc w:val="left"/>
                              <w:rPr>
                                <w:rFonts w:ascii="Times New Roman" w:hAnsi="Times New Roman" w:cs="Times New Roman"/>
                                <w:b/>
                                <w:sz w:val="28"/>
                                <w:szCs w:val="28"/>
                              </w:rPr>
                            </w:pPr>
                            <w:r w:rsidRPr="008E6B37">
                              <w:rPr>
                                <w:rStyle w:val="Exact"/>
                                <w:b/>
                                <w:color w:val="000000"/>
                                <w:sz w:val="28"/>
                                <w:szCs w:val="28"/>
                              </w:rPr>
                              <w:t>Участники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 o:spid="_x0000_s1028" type="#_x0000_t202" style="position:absolute;left:0;text-align:left;margin-left:-114.6pt;margin-top:72.7pt;width:73.3pt;height:25.5pt;rotation:180;z-index:-251655168;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" filled="f" stroked="f">
                <v:textbox inset="0,0,0,0">
                  <w:txbxContent>
                    <w:p w:rsidR="0064704A" w:rsidRPr="008E6B37" w:rsidRDefault="0064704A" w:rsidP="00971FC1">
                      <w:pPr>
                        <w:pStyle w:val="a6"/>
                        <w:shd w:val="clear" w:color="auto" w:fill="auto"/>
                        <w:spacing w:after="0" w:line="250" w:lineRule="exact"/>
                        <w:jc w:val="left"/>
                        <w:rPr>
                          <w:rFonts w:ascii="Times New Roman" w:hAnsi="Times New Roman" w:cs="Times New Roman"/>
                          <w:b/>
                          <w:sz w:val="28"/>
                          <w:szCs w:val="28"/>
                        </w:rPr>
                      </w:pPr>
                      <w:r w:rsidRPr="008E6B37">
                        <w:rPr>
                          <w:rStyle w:val="Exact"/>
                          <w:b/>
                          <w:color w:val="000000"/>
                          <w:sz w:val="28"/>
                          <w:szCs w:val="28"/>
                        </w:rPr>
                        <w:t>Участники</w:t>
                      </w:r>
                    </w:p>
                  </w:txbxContent>
                </v:textbox>
                <w10:wrap type="square" anchorx="margin" anchory="margin"/>
              </v:shape>
            </w:pict>
          </mc:Fallback>
        </mc:AlternateContent>
      </w:r>
      <w:r w:rsidR="00971FC1" w:rsidRPr="00AD2F7F">
        <w:rPr>
          <w:rStyle w:val="a4"/>
          <w:rFonts w:cs="Times New Roman"/>
          <w:b w:val="0"/>
          <w:i w:val="0"/>
          <w:color w:val="000000"/>
        </w:rPr>
        <w:t xml:space="preserve">предприятия жилищно-коммунального комплекса </w:t>
      </w:r>
      <w:proofErr w:type="spellStart"/>
      <w:r w:rsidR="006B3E3D" w:rsidRPr="00AD2F7F">
        <w:rPr>
          <w:rStyle w:val="a4"/>
          <w:rFonts w:cs="Times New Roman"/>
          <w:b w:val="0"/>
          <w:i w:val="0"/>
          <w:color w:val="000000"/>
        </w:rPr>
        <w:lastRenderedPageBreak/>
        <w:t>Торбеевского</w:t>
      </w:r>
      <w:proofErr w:type="spellEnd"/>
      <w:r w:rsidR="00971FC1" w:rsidRPr="00AD2F7F">
        <w:rPr>
          <w:rStyle w:val="a4"/>
          <w:rFonts w:cs="Times New Roman"/>
          <w:b w:val="0"/>
          <w:i w:val="0"/>
          <w:color w:val="000000"/>
        </w:rPr>
        <w:t xml:space="preserve"> муниципального района, определяемые по конкурсу;</w:t>
      </w:r>
    </w:p>
    <w:p w:rsidR="00971FC1" w:rsidRPr="00AD2F7F" w:rsidRDefault="00971FC1" w:rsidP="00971FC1">
      <w:pPr>
        <w:pStyle w:val="a6"/>
        <w:numPr>
          <w:ilvl w:val="0"/>
          <w:numId w:val="1"/>
        </w:numPr>
        <w:shd w:val="clear" w:color="auto" w:fill="auto"/>
        <w:tabs>
          <w:tab w:val="left" w:pos="932"/>
        </w:tabs>
        <w:spacing w:after="0" w:line="317" w:lineRule="exact"/>
        <w:ind w:left="20" w:right="20" w:firstLine="560"/>
        <w:jc w:val="both"/>
        <w:rPr>
          <w:rFonts w:ascii="Times New Roman" w:hAnsi="Times New Roman" w:cs="Times New Roman"/>
        </w:rPr>
      </w:pPr>
      <w:r w:rsidRPr="00AD2F7F">
        <w:rPr>
          <w:rStyle w:val="a4"/>
          <w:rFonts w:cs="Times New Roman"/>
          <w:b w:val="0"/>
          <w:i w:val="0"/>
          <w:color w:val="000000"/>
        </w:rPr>
        <w:t>дорожно-строительные предприятия, определяемые по конкурсу;</w:t>
      </w:r>
    </w:p>
    <w:p w:rsidR="00971FC1" w:rsidRPr="00AD2F7F" w:rsidRDefault="00971FC1" w:rsidP="00971FC1">
      <w:pPr>
        <w:pStyle w:val="a6"/>
        <w:numPr>
          <w:ilvl w:val="0"/>
          <w:numId w:val="1"/>
        </w:numPr>
        <w:shd w:val="clear" w:color="auto" w:fill="auto"/>
        <w:tabs>
          <w:tab w:val="left" w:pos="946"/>
        </w:tabs>
        <w:spacing w:after="0" w:line="317" w:lineRule="exact"/>
        <w:ind w:left="20" w:right="20" w:firstLine="560"/>
        <w:jc w:val="both"/>
        <w:rPr>
          <w:rFonts w:ascii="Times New Roman" w:hAnsi="Times New Roman" w:cs="Times New Roman"/>
        </w:rPr>
      </w:pPr>
      <w:r w:rsidRPr="00AD2F7F">
        <w:rPr>
          <w:rStyle w:val="a4"/>
          <w:rFonts w:cs="Times New Roman"/>
          <w:b w:val="0"/>
          <w:i w:val="0"/>
          <w:color w:val="000000"/>
        </w:rPr>
        <w:t>ОАО «Объединение автовокзалов и автостанций» г. Саранска;</w:t>
      </w:r>
    </w:p>
    <w:p w:rsidR="00971FC1" w:rsidRPr="00AD2F7F" w:rsidRDefault="00971FC1" w:rsidP="00971FC1">
      <w:pPr>
        <w:pStyle w:val="a6"/>
        <w:numPr>
          <w:ilvl w:val="0"/>
          <w:numId w:val="1"/>
        </w:numPr>
        <w:shd w:val="clear" w:color="auto" w:fill="auto"/>
        <w:tabs>
          <w:tab w:val="left" w:pos="927"/>
        </w:tabs>
        <w:spacing w:after="56" w:line="317" w:lineRule="exact"/>
        <w:ind w:left="20" w:right="20" w:firstLine="560"/>
        <w:jc w:val="both"/>
        <w:rPr>
          <w:rFonts w:ascii="Times New Roman" w:hAnsi="Times New Roman" w:cs="Times New Roman"/>
        </w:rPr>
      </w:pPr>
      <w:r w:rsidRPr="00AD2F7F">
        <w:rPr>
          <w:rStyle w:val="a4"/>
          <w:rFonts w:cs="Times New Roman"/>
          <w:b w:val="0"/>
          <w:i w:val="0"/>
          <w:color w:val="000000"/>
        </w:rPr>
        <w:t xml:space="preserve">МБУ </w:t>
      </w:r>
      <w:r w:rsidR="00FE6EC4" w:rsidRPr="00AD2F7F">
        <w:rPr>
          <w:rStyle w:val="a4"/>
          <w:rFonts w:cs="Times New Roman"/>
          <w:b w:val="0"/>
          <w:i w:val="0"/>
          <w:color w:val="000000"/>
        </w:rPr>
        <w:t xml:space="preserve"> </w:t>
      </w:r>
      <w:proofErr w:type="spellStart"/>
      <w:r w:rsidR="00FE6EC4" w:rsidRPr="00AD2F7F">
        <w:rPr>
          <w:rStyle w:val="a4"/>
          <w:rFonts w:cs="Times New Roman"/>
          <w:b w:val="0"/>
          <w:i w:val="0"/>
          <w:color w:val="000000"/>
        </w:rPr>
        <w:t>Торбеевского</w:t>
      </w:r>
      <w:proofErr w:type="spellEnd"/>
      <w:r w:rsidRPr="00AD2F7F">
        <w:rPr>
          <w:rStyle w:val="a4"/>
          <w:rFonts w:cs="Times New Roman"/>
          <w:b w:val="0"/>
          <w:i w:val="0"/>
          <w:color w:val="000000"/>
        </w:rPr>
        <w:t xml:space="preserve"> муниципального района «Многофункциональный центр предоставления государ</w:t>
      </w:r>
      <w:r w:rsidRPr="00AD2F7F">
        <w:rPr>
          <w:rStyle w:val="a4"/>
          <w:rFonts w:cs="Times New Roman"/>
          <w:b w:val="0"/>
          <w:i w:val="0"/>
          <w:color w:val="000000"/>
        </w:rPr>
        <w:softHyphen/>
        <w:t>ственных и муниципальных услуг»</w:t>
      </w:r>
    </w:p>
    <w:p w:rsidR="00971FC1" w:rsidRPr="00AD2F7F" w:rsidRDefault="00971FC1" w:rsidP="00971FC1">
      <w:pPr>
        <w:pStyle w:val="a6"/>
        <w:numPr>
          <w:ilvl w:val="0"/>
          <w:numId w:val="1"/>
        </w:numPr>
        <w:shd w:val="clear" w:color="auto" w:fill="auto"/>
        <w:tabs>
          <w:tab w:val="left" w:pos="942"/>
        </w:tabs>
        <w:spacing w:after="0" w:line="322" w:lineRule="exact"/>
        <w:ind w:left="20" w:right="20" w:firstLine="560"/>
        <w:jc w:val="both"/>
        <w:rPr>
          <w:rFonts w:ascii="Times New Roman" w:hAnsi="Times New Roman" w:cs="Times New Roman"/>
        </w:rPr>
      </w:pPr>
      <w:r w:rsidRPr="00AD2F7F">
        <w:rPr>
          <w:rFonts w:ascii="Times New Roman" w:hAnsi="Times New Roman" w:cs="Times New Roman"/>
          <w:noProof/>
        </w:rPr>
        <mc:AlternateContent>
          <mc:Choice Requires="wps">
            <w:drawing>
              <wp:anchor distT="0" distB="0" distL="63500" distR="63500" simplePos="0" relativeHeight="251662336" behindDoc="1" locked="0" layoutInCell="1" allowOverlap="1" wp14:anchorId="7539753E" wp14:editId="3853BE17">
                <wp:simplePos x="0" y="0"/>
                <wp:positionH relativeFrom="margin">
                  <wp:posOffset>-1426210</wp:posOffset>
                </wp:positionH>
                <wp:positionV relativeFrom="paragraph">
                  <wp:posOffset>635</wp:posOffset>
                </wp:positionV>
                <wp:extent cx="1110615" cy="317500"/>
                <wp:effectExtent l="0" t="0" r="13335" b="6350"/>
                <wp:wrapSquare wrapText="bothSides"/>
                <wp:docPr id="10"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0615" cy="31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704A" w:rsidRPr="008E6B37" w:rsidRDefault="0064704A" w:rsidP="00971FC1">
                            <w:pPr>
                              <w:pStyle w:val="a6"/>
                              <w:shd w:val="clear" w:color="auto" w:fill="auto"/>
                              <w:spacing w:after="0" w:line="250" w:lineRule="exact"/>
                              <w:jc w:val="left"/>
                              <w:rPr>
                                <w:rFonts w:ascii="Times New Roman" w:hAnsi="Times New Roman" w:cs="Times New Roman"/>
                                <w:b/>
                                <w:sz w:val="28"/>
                                <w:szCs w:val="28"/>
                              </w:rPr>
                            </w:pPr>
                            <w:r w:rsidRPr="008E6B37">
                              <w:rPr>
                                <w:rStyle w:val="Exact"/>
                                <w:b/>
                                <w:color w:val="000000"/>
                                <w:sz w:val="28"/>
                                <w:szCs w:val="28"/>
                              </w:rPr>
                              <w:t>Участники</w:t>
                            </w:r>
                          </w:p>
                          <w:p w:rsidR="0064704A" w:rsidRPr="008E6B37" w:rsidRDefault="0064704A" w:rsidP="00971FC1">
                            <w:pPr>
                              <w:pStyle w:val="a6"/>
                              <w:shd w:val="clear" w:color="auto" w:fill="auto"/>
                              <w:spacing w:after="0" w:line="250" w:lineRule="exact"/>
                              <w:jc w:val="left"/>
                              <w:rPr>
                                <w:b/>
                                <w:sz w:val="28"/>
                                <w:szCs w:val="28"/>
                              </w:rPr>
                            </w:pPr>
                            <w:r w:rsidRPr="008E6B37">
                              <w:rPr>
                                <w:rStyle w:val="Exact"/>
                                <w:b/>
                                <w:color w:val="000000"/>
                                <w:sz w:val="28"/>
                                <w:szCs w:val="28"/>
                              </w:rPr>
                              <w:t>мероприятий</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Поле 10" o:spid="_x0000_s1029" type="#_x0000_t202" style="position:absolute;left:0;text-align:left;margin-left:-112.3pt;margin-top:.05pt;width:87.45pt;height:25pt;z-index:-25165414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" filled="f" stroked="f">
                <v:textbox style="mso-fit-shape-to-text:t" inset="0,0,0,0">
                  <w:txbxContent>
                    <w:p w:rsidR="0064704A" w:rsidRPr="008E6B37" w:rsidRDefault="0064704A" w:rsidP="00971FC1">
                      <w:pPr>
                        <w:pStyle w:val="a6"/>
                        <w:shd w:val="clear" w:color="auto" w:fill="auto"/>
                        <w:spacing w:after="0" w:line="250" w:lineRule="exact"/>
                        <w:jc w:val="left"/>
                        <w:rPr>
                          <w:rFonts w:ascii="Times New Roman" w:hAnsi="Times New Roman" w:cs="Times New Roman"/>
                          <w:b/>
                          <w:sz w:val="28"/>
                          <w:szCs w:val="28"/>
                        </w:rPr>
                      </w:pPr>
                      <w:r w:rsidRPr="008E6B37">
                        <w:rPr>
                          <w:rStyle w:val="Exact"/>
                          <w:b/>
                          <w:color w:val="000000"/>
                          <w:sz w:val="28"/>
                          <w:szCs w:val="28"/>
                        </w:rPr>
                        <w:t>Участники</w:t>
                      </w:r>
                    </w:p>
                    <w:p w:rsidR="0064704A" w:rsidRPr="008E6B37" w:rsidRDefault="0064704A" w:rsidP="00971FC1">
                      <w:pPr>
                        <w:pStyle w:val="a6"/>
                        <w:shd w:val="clear" w:color="auto" w:fill="auto"/>
                        <w:spacing w:after="0" w:line="250" w:lineRule="exact"/>
                        <w:jc w:val="left"/>
                        <w:rPr>
                          <w:b/>
                          <w:sz w:val="28"/>
                          <w:szCs w:val="28"/>
                        </w:rPr>
                      </w:pPr>
                      <w:r w:rsidRPr="008E6B37">
                        <w:rPr>
                          <w:rStyle w:val="Exact"/>
                          <w:b/>
                          <w:color w:val="000000"/>
                          <w:sz w:val="28"/>
                          <w:szCs w:val="28"/>
                        </w:rPr>
                        <w:t>мероприятий</w:t>
                      </w:r>
                    </w:p>
                  </w:txbxContent>
                </v:textbox>
                <w10:wrap type="square" anchorx="margin"/>
              </v:shape>
            </w:pict>
          </mc:Fallback>
        </mc:AlternateContent>
      </w:r>
      <w:r w:rsidRPr="00AD2F7F">
        <w:rPr>
          <w:rStyle w:val="a4"/>
          <w:rFonts w:cs="Times New Roman"/>
          <w:b w:val="0"/>
          <w:i w:val="0"/>
          <w:color w:val="000000"/>
        </w:rPr>
        <w:t>Сельскохозяйственные организации (предприятия), крестьянские (фермер</w:t>
      </w:r>
      <w:r w:rsidR="00FE6EC4" w:rsidRPr="00AD2F7F">
        <w:rPr>
          <w:rStyle w:val="a4"/>
          <w:rFonts w:cs="Times New Roman"/>
          <w:b w:val="0"/>
          <w:i w:val="0"/>
          <w:color w:val="000000"/>
        </w:rPr>
        <w:t xml:space="preserve">ские) хозяйства </w:t>
      </w:r>
      <w:proofErr w:type="spellStart"/>
      <w:r w:rsidR="00FE6EC4" w:rsidRPr="00AD2F7F">
        <w:rPr>
          <w:rStyle w:val="a4"/>
          <w:rFonts w:cs="Times New Roman"/>
          <w:b w:val="0"/>
          <w:i w:val="0"/>
          <w:color w:val="000000"/>
        </w:rPr>
        <w:t>Торбеевского</w:t>
      </w:r>
      <w:proofErr w:type="spellEnd"/>
      <w:r w:rsidR="00FE6EC4" w:rsidRPr="00AD2F7F">
        <w:rPr>
          <w:rStyle w:val="a4"/>
          <w:rFonts w:cs="Times New Roman"/>
          <w:b w:val="0"/>
          <w:i w:val="0"/>
          <w:color w:val="000000"/>
        </w:rPr>
        <w:t xml:space="preserve"> </w:t>
      </w:r>
      <w:r w:rsidRPr="00AD2F7F">
        <w:rPr>
          <w:rStyle w:val="a4"/>
          <w:rFonts w:cs="Times New Roman"/>
          <w:b w:val="0"/>
          <w:i w:val="0"/>
          <w:color w:val="000000"/>
        </w:rPr>
        <w:t>муници</w:t>
      </w:r>
      <w:r w:rsidRPr="00AD2F7F">
        <w:rPr>
          <w:rStyle w:val="a4"/>
          <w:rFonts w:cs="Times New Roman"/>
          <w:b w:val="0"/>
          <w:i w:val="0"/>
          <w:color w:val="000000"/>
        </w:rPr>
        <w:softHyphen/>
        <w:t>пального района;</w:t>
      </w:r>
    </w:p>
    <w:p w:rsidR="00971FC1" w:rsidRPr="00AD2F7F" w:rsidRDefault="00971FC1" w:rsidP="00971FC1">
      <w:pPr>
        <w:pStyle w:val="a6"/>
        <w:numPr>
          <w:ilvl w:val="0"/>
          <w:numId w:val="1"/>
        </w:numPr>
        <w:shd w:val="clear" w:color="auto" w:fill="auto"/>
        <w:tabs>
          <w:tab w:val="left" w:pos="935"/>
        </w:tabs>
        <w:spacing w:after="0" w:line="322" w:lineRule="exact"/>
        <w:ind w:left="20" w:firstLine="560"/>
        <w:jc w:val="both"/>
        <w:rPr>
          <w:rStyle w:val="a4"/>
          <w:rFonts w:cs="Times New Roman"/>
          <w:b w:val="0"/>
          <w:i w:val="0"/>
        </w:rPr>
      </w:pPr>
      <w:r w:rsidRPr="00AD2F7F">
        <w:rPr>
          <w:rStyle w:val="a4"/>
          <w:rFonts w:cs="Times New Roman"/>
          <w:b w:val="0"/>
          <w:i w:val="0"/>
          <w:color w:val="000000"/>
        </w:rPr>
        <w:t>О</w:t>
      </w:r>
      <w:r w:rsidR="002468CC" w:rsidRPr="00AD2F7F">
        <w:rPr>
          <w:rStyle w:val="a4"/>
          <w:rFonts w:cs="Times New Roman"/>
          <w:b w:val="0"/>
          <w:i w:val="0"/>
          <w:color w:val="000000"/>
        </w:rPr>
        <w:t>П</w:t>
      </w:r>
      <w:r w:rsidRPr="00AD2F7F">
        <w:rPr>
          <w:rStyle w:val="a4"/>
          <w:rFonts w:cs="Times New Roman"/>
          <w:b w:val="0"/>
          <w:i w:val="0"/>
          <w:color w:val="000000"/>
        </w:rPr>
        <w:t xml:space="preserve"> «</w:t>
      </w:r>
      <w:proofErr w:type="spellStart"/>
      <w:r w:rsidR="002468CC" w:rsidRPr="00AD2F7F">
        <w:rPr>
          <w:rStyle w:val="a4"/>
          <w:rFonts w:cs="Times New Roman"/>
          <w:b w:val="0"/>
          <w:i w:val="0"/>
          <w:color w:val="000000"/>
        </w:rPr>
        <w:t>Торбеевское</w:t>
      </w:r>
      <w:proofErr w:type="spellEnd"/>
      <w:r w:rsidR="002468CC" w:rsidRPr="00AD2F7F">
        <w:rPr>
          <w:rStyle w:val="a4"/>
          <w:rFonts w:cs="Times New Roman"/>
          <w:b w:val="0"/>
          <w:i w:val="0"/>
          <w:color w:val="000000"/>
        </w:rPr>
        <w:t>» ЗАО «МПК «</w:t>
      </w:r>
      <w:proofErr w:type="spellStart"/>
      <w:r w:rsidR="002468CC" w:rsidRPr="00AD2F7F">
        <w:rPr>
          <w:rStyle w:val="a4"/>
          <w:rFonts w:cs="Times New Roman"/>
          <w:b w:val="0"/>
          <w:i w:val="0"/>
          <w:color w:val="000000"/>
        </w:rPr>
        <w:t>Атяшевский</w:t>
      </w:r>
      <w:proofErr w:type="spellEnd"/>
      <w:r w:rsidR="002468CC" w:rsidRPr="00AD2F7F">
        <w:rPr>
          <w:rStyle w:val="a4"/>
          <w:rFonts w:cs="Times New Roman"/>
          <w:b w:val="0"/>
          <w:i w:val="0"/>
          <w:color w:val="000000"/>
        </w:rPr>
        <w:t>»</w:t>
      </w:r>
      <w:r w:rsidRPr="00AD2F7F">
        <w:rPr>
          <w:rStyle w:val="a4"/>
          <w:rFonts w:cs="Times New Roman"/>
          <w:b w:val="0"/>
          <w:i w:val="0"/>
          <w:color w:val="000000"/>
        </w:rPr>
        <w:t>;</w:t>
      </w:r>
    </w:p>
    <w:p w:rsidR="00A036F8" w:rsidRPr="00AD2F7F" w:rsidRDefault="00A036F8" w:rsidP="00971FC1">
      <w:pPr>
        <w:pStyle w:val="a6"/>
        <w:numPr>
          <w:ilvl w:val="0"/>
          <w:numId w:val="1"/>
        </w:numPr>
        <w:shd w:val="clear" w:color="auto" w:fill="auto"/>
        <w:tabs>
          <w:tab w:val="left" w:pos="935"/>
        </w:tabs>
        <w:spacing w:after="0" w:line="322" w:lineRule="exact"/>
        <w:ind w:left="20" w:firstLine="560"/>
        <w:jc w:val="both"/>
        <w:rPr>
          <w:rStyle w:val="a4"/>
          <w:rFonts w:cs="Times New Roman"/>
          <w:b w:val="0"/>
          <w:i w:val="0"/>
        </w:rPr>
      </w:pPr>
      <w:r w:rsidRPr="00AD2F7F">
        <w:rPr>
          <w:rStyle w:val="a4"/>
          <w:rFonts w:cs="Times New Roman"/>
          <w:b w:val="0"/>
          <w:i w:val="0"/>
          <w:color w:val="000000"/>
        </w:rPr>
        <w:t>ООО «МАПО «Торбеево»;</w:t>
      </w:r>
    </w:p>
    <w:p w:rsidR="00A036F8" w:rsidRPr="00AD2F7F" w:rsidRDefault="00A036F8" w:rsidP="00971FC1">
      <w:pPr>
        <w:pStyle w:val="a6"/>
        <w:numPr>
          <w:ilvl w:val="0"/>
          <w:numId w:val="1"/>
        </w:numPr>
        <w:shd w:val="clear" w:color="auto" w:fill="auto"/>
        <w:tabs>
          <w:tab w:val="left" w:pos="935"/>
        </w:tabs>
        <w:spacing w:after="0" w:line="322" w:lineRule="exact"/>
        <w:ind w:left="20" w:firstLine="560"/>
        <w:jc w:val="both"/>
        <w:rPr>
          <w:rFonts w:ascii="Times New Roman" w:hAnsi="Times New Roman" w:cs="Times New Roman"/>
        </w:rPr>
      </w:pPr>
      <w:r w:rsidRPr="00AD2F7F">
        <w:rPr>
          <w:rStyle w:val="a4"/>
          <w:rFonts w:cs="Times New Roman"/>
          <w:b w:val="0"/>
          <w:i w:val="0"/>
          <w:color w:val="000000"/>
        </w:rPr>
        <w:t>ООО «Молоко»;</w:t>
      </w:r>
    </w:p>
    <w:p w:rsidR="00971FC1" w:rsidRPr="00AD2F7F" w:rsidRDefault="00971FC1" w:rsidP="00971FC1">
      <w:pPr>
        <w:pStyle w:val="a6"/>
        <w:numPr>
          <w:ilvl w:val="0"/>
          <w:numId w:val="1"/>
        </w:numPr>
        <w:shd w:val="clear" w:color="auto" w:fill="auto"/>
        <w:tabs>
          <w:tab w:val="left" w:pos="926"/>
        </w:tabs>
        <w:spacing w:after="0" w:line="322" w:lineRule="exact"/>
        <w:ind w:left="20" w:firstLine="560"/>
        <w:jc w:val="both"/>
        <w:rPr>
          <w:rFonts w:ascii="Times New Roman" w:hAnsi="Times New Roman" w:cs="Times New Roman"/>
        </w:rPr>
      </w:pPr>
      <w:r w:rsidRPr="00AD2F7F">
        <w:rPr>
          <w:rStyle w:val="a4"/>
          <w:rFonts w:cs="Times New Roman"/>
          <w:b w:val="0"/>
          <w:i w:val="0"/>
          <w:color w:val="000000"/>
        </w:rPr>
        <w:t xml:space="preserve">АНО «Редакция газеты </w:t>
      </w:r>
      <w:r w:rsidR="002468CC" w:rsidRPr="00AD2F7F">
        <w:rPr>
          <w:rStyle w:val="a4"/>
          <w:rFonts w:cs="Times New Roman"/>
          <w:b w:val="0"/>
          <w:i w:val="0"/>
          <w:color w:val="000000"/>
        </w:rPr>
        <w:t>«</w:t>
      </w:r>
      <w:proofErr w:type="spellStart"/>
      <w:r w:rsidRPr="00AD2F7F">
        <w:rPr>
          <w:rStyle w:val="a4"/>
          <w:rFonts w:cs="Times New Roman"/>
          <w:b w:val="0"/>
          <w:i w:val="0"/>
          <w:color w:val="000000"/>
        </w:rPr>
        <w:t>Т</w:t>
      </w:r>
      <w:r w:rsidR="002468CC" w:rsidRPr="00AD2F7F">
        <w:rPr>
          <w:rStyle w:val="a4"/>
          <w:rFonts w:cs="Times New Roman"/>
          <w:b w:val="0"/>
          <w:i w:val="0"/>
          <w:color w:val="000000"/>
        </w:rPr>
        <w:t>орбеевские</w:t>
      </w:r>
      <w:proofErr w:type="spellEnd"/>
      <w:r w:rsidR="002468CC" w:rsidRPr="00AD2F7F">
        <w:rPr>
          <w:rStyle w:val="a4"/>
          <w:rFonts w:cs="Times New Roman"/>
          <w:b w:val="0"/>
          <w:i w:val="0"/>
          <w:color w:val="000000"/>
        </w:rPr>
        <w:t xml:space="preserve"> новости»»</w:t>
      </w:r>
      <w:r w:rsidRPr="00AD2F7F">
        <w:rPr>
          <w:rStyle w:val="a4"/>
          <w:rFonts w:cs="Times New Roman"/>
          <w:b w:val="0"/>
          <w:i w:val="0"/>
          <w:color w:val="000000"/>
        </w:rPr>
        <w:t>;</w:t>
      </w:r>
    </w:p>
    <w:p w:rsidR="00971FC1" w:rsidRPr="00AD2F7F" w:rsidRDefault="00971FC1" w:rsidP="00971FC1">
      <w:pPr>
        <w:pStyle w:val="a6"/>
        <w:numPr>
          <w:ilvl w:val="0"/>
          <w:numId w:val="1"/>
        </w:numPr>
        <w:shd w:val="clear" w:color="auto" w:fill="auto"/>
        <w:tabs>
          <w:tab w:val="left" w:pos="927"/>
        </w:tabs>
        <w:spacing w:after="0" w:line="322" w:lineRule="exact"/>
        <w:ind w:left="20" w:right="20" w:firstLine="560"/>
        <w:jc w:val="both"/>
        <w:rPr>
          <w:rFonts w:ascii="Times New Roman" w:hAnsi="Times New Roman" w:cs="Times New Roman"/>
        </w:rPr>
      </w:pPr>
      <w:r w:rsidRPr="00AD2F7F">
        <w:rPr>
          <w:rStyle w:val="a4"/>
          <w:rFonts w:cs="Times New Roman"/>
          <w:b w:val="0"/>
          <w:i w:val="0"/>
          <w:color w:val="000000"/>
        </w:rPr>
        <w:t xml:space="preserve">образовательные учреждения </w:t>
      </w:r>
      <w:proofErr w:type="spellStart"/>
      <w:r w:rsidR="002468CC" w:rsidRPr="00AD2F7F">
        <w:rPr>
          <w:rStyle w:val="a4"/>
          <w:rFonts w:cs="Times New Roman"/>
          <w:b w:val="0"/>
          <w:i w:val="0"/>
          <w:color w:val="000000"/>
        </w:rPr>
        <w:t>Торбеевского</w:t>
      </w:r>
      <w:proofErr w:type="spellEnd"/>
      <w:r w:rsidRPr="00AD2F7F">
        <w:rPr>
          <w:rStyle w:val="a4"/>
          <w:rFonts w:cs="Times New Roman"/>
          <w:b w:val="0"/>
          <w:i w:val="0"/>
          <w:color w:val="000000"/>
        </w:rPr>
        <w:t xml:space="preserve"> муниципального района;</w:t>
      </w:r>
    </w:p>
    <w:p w:rsidR="00971FC1" w:rsidRPr="00AD2F7F" w:rsidRDefault="00971FC1" w:rsidP="00971FC1">
      <w:pPr>
        <w:pStyle w:val="a6"/>
        <w:numPr>
          <w:ilvl w:val="0"/>
          <w:numId w:val="1"/>
        </w:numPr>
        <w:shd w:val="clear" w:color="auto" w:fill="auto"/>
        <w:tabs>
          <w:tab w:val="left" w:pos="942"/>
        </w:tabs>
        <w:spacing w:after="0" w:line="322" w:lineRule="exact"/>
        <w:ind w:left="20" w:right="20" w:firstLine="560"/>
        <w:jc w:val="both"/>
        <w:rPr>
          <w:rFonts w:ascii="Times New Roman" w:hAnsi="Times New Roman" w:cs="Times New Roman"/>
        </w:rPr>
      </w:pPr>
      <w:r w:rsidRPr="00AD2F7F">
        <w:rPr>
          <w:rStyle w:val="a4"/>
          <w:rFonts w:cs="Times New Roman"/>
          <w:b w:val="0"/>
          <w:i w:val="0"/>
          <w:color w:val="000000"/>
        </w:rPr>
        <w:t xml:space="preserve">совет предпринимателей </w:t>
      </w:r>
      <w:proofErr w:type="spellStart"/>
      <w:r w:rsidR="00A036F8" w:rsidRPr="00AD2F7F">
        <w:rPr>
          <w:rStyle w:val="a4"/>
          <w:rFonts w:cs="Times New Roman"/>
          <w:b w:val="0"/>
          <w:i w:val="0"/>
          <w:color w:val="000000"/>
        </w:rPr>
        <w:t>Торбеевского</w:t>
      </w:r>
      <w:proofErr w:type="spellEnd"/>
      <w:r w:rsidRPr="00AD2F7F">
        <w:rPr>
          <w:rStyle w:val="a4"/>
          <w:rFonts w:cs="Times New Roman"/>
          <w:b w:val="0"/>
          <w:i w:val="0"/>
          <w:color w:val="000000"/>
        </w:rPr>
        <w:t xml:space="preserve"> муниципального района Республики Мордовия;</w:t>
      </w:r>
    </w:p>
    <w:p w:rsidR="00971FC1" w:rsidRPr="00AD2F7F" w:rsidRDefault="00A036F8" w:rsidP="00971FC1">
      <w:pPr>
        <w:pStyle w:val="a6"/>
        <w:numPr>
          <w:ilvl w:val="0"/>
          <w:numId w:val="1"/>
        </w:numPr>
        <w:shd w:val="clear" w:color="auto" w:fill="auto"/>
        <w:tabs>
          <w:tab w:val="left" w:pos="926"/>
        </w:tabs>
        <w:spacing w:after="60" w:line="322" w:lineRule="exact"/>
        <w:ind w:left="20" w:firstLine="560"/>
        <w:jc w:val="both"/>
        <w:rPr>
          <w:rStyle w:val="a4"/>
          <w:rFonts w:cs="Times New Roman"/>
          <w:b w:val="0"/>
          <w:i w:val="0"/>
        </w:rPr>
      </w:pPr>
      <w:r w:rsidRPr="00AD2F7F">
        <w:rPr>
          <w:rStyle w:val="a4"/>
          <w:rFonts w:cs="Times New Roman"/>
          <w:b w:val="0"/>
          <w:i w:val="0"/>
          <w:color w:val="000000"/>
        </w:rPr>
        <w:t>ООО</w:t>
      </w:r>
      <w:r w:rsidR="00971FC1" w:rsidRPr="00AD2F7F">
        <w:rPr>
          <w:rStyle w:val="a4"/>
          <w:rFonts w:cs="Times New Roman"/>
          <w:b w:val="0"/>
          <w:i w:val="0"/>
          <w:color w:val="000000"/>
        </w:rPr>
        <w:t xml:space="preserve"> «</w:t>
      </w:r>
      <w:r w:rsidRPr="00AD2F7F">
        <w:rPr>
          <w:rStyle w:val="a4"/>
          <w:rFonts w:cs="Times New Roman"/>
          <w:b w:val="0"/>
          <w:i w:val="0"/>
          <w:color w:val="000000"/>
        </w:rPr>
        <w:t>Энергия</w:t>
      </w:r>
      <w:r w:rsidR="00971FC1" w:rsidRPr="00AD2F7F">
        <w:rPr>
          <w:rStyle w:val="a4"/>
          <w:rFonts w:cs="Times New Roman"/>
          <w:b w:val="0"/>
          <w:i w:val="0"/>
          <w:color w:val="000000"/>
        </w:rPr>
        <w:t>»;</w:t>
      </w:r>
    </w:p>
    <w:p w:rsidR="00150264" w:rsidRPr="00AD2F7F" w:rsidRDefault="00F0122A" w:rsidP="00971FC1">
      <w:pPr>
        <w:pStyle w:val="a6"/>
        <w:numPr>
          <w:ilvl w:val="0"/>
          <w:numId w:val="1"/>
        </w:numPr>
        <w:shd w:val="clear" w:color="auto" w:fill="auto"/>
        <w:tabs>
          <w:tab w:val="left" w:pos="926"/>
        </w:tabs>
        <w:spacing w:after="60" w:line="322" w:lineRule="exact"/>
        <w:ind w:left="20" w:firstLine="560"/>
        <w:jc w:val="both"/>
        <w:rPr>
          <w:rStyle w:val="a4"/>
          <w:rFonts w:cs="Times New Roman"/>
          <w:b w:val="0"/>
          <w:i w:val="0"/>
        </w:rPr>
      </w:pPr>
      <w:r w:rsidRPr="00AD2F7F">
        <w:rPr>
          <w:rStyle w:val="a4"/>
          <w:rFonts w:cs="Times New Roman"/>
          <w:b w:val="0"/>
          <w:i w:val="0"/>
          <w:color w:val="000000"/>
        </w:rPr>
        <w:t>ООО «</w:t>
      </w:r>
      <w:proofErr w:type="spellStart"/>
      <w:r w:rsidRPr="00AD2F7F">
        <w:rPr>
          <w:rStyle w:val="a4"/>
          <w:rFonts w:cs="Times New Roman"/>
          <w:b w:val="0"/>
          <w:i w:val="0"/>
          <w:color w:val="000000"/>
        </w:rPr>
        <w:t>Жилсервис</w:t>
      </w:r>
      <w:proofErr w:type="spellEnd"/>
      <w:r w:rsidRPr="00AD2F7F">
        <w:rPr>
          <w:rStyle w:val="a4"/>
          <w:rFonts w:cs="Times New Roman"/>
          <w:b w:val="0"/>
          <w:i w:val="0"/>
          <w:color w:val="000000"/>
        </w:rPr>
        <w:t>»</w:t>
      </w:r>
    </w:p>
    <w:p w:rsidR="00A036F8" w:rsidRPr="00AD2F7F" w:rsidRDefault="00A036F8" w:rsidP="00F0122A">
      <w:pPr>
        <w:pStyle w:val="a6"/>
        <w:shd w:val="clear" w:color="auto" w:fill="auto"/>
        <w:tabs>
          <w:tab w:val="left" w:pos="926"/>
        </w:tabs>
        <w:spacing w:after="60" w:line="322" w:lineRule="exact"/>
        <w:ind w:left="580"/>
        <w:jc w:val="both"/>
        <w:rPr>
          <w:rFonts w:ascii="Times New Roman" w:hAnsi="Times New Roman" w:cs="Times New Roman"/>
        </w:rPr>
      </w:pPr>
    </w:p>
    <w:p w:rsidR="002378BB" w:rsidRPr="00AD2F7F" w:rsidRDefault="00303ACF"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noProof/>
        </w:rPr>
        <mc:AlternateContent>
          <mc:Choice Requires="wps">
            <w:drawing>
              <wp:anchor distT="0" distB="0" distL="63500" distR="63500" simplePos="0" relativeHeight="251663360" behindDoc="1" locked="0" layoutInCell="1" allowOverlap="1" wp14:anchorId="7FB047DA" wp14:editId="28C16BAF">
                <wp:simplePos x="0" y="0"/>
                <wp:positionH relativeFrom="margin">
                  <wp:posOffset>-1455420</wp:posOffset>
                </wp:positionH>
                <wp:positionV relativeFrom="paragraph">
                  <wp:posOffset>132715</wp:posOffset>
                </wp:positionV>
                <wp:extent cx="1141095" cy="714375"/>
                <wp:effectExtent l="0" t="0" r="1905" b="9525"/>
                <wp:wrapSquare wrapText="bothSides"/>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141095"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704A" w:rsidRPr="00467654" w:rsidRDefault="0064704A" w:rsidP="00971FC1">
                            <w:pPr>
                              <w:pStyle w:val="a6"/>
                              <w:shd w:val="clear" w:color="auto" w:fill="auto"/>
                              <w:spacing w:after="0" w:line="322" w:lineRule="exact"/>
                              <w:ind w:right="100"/>
                              <w:jc w:val="left"/>
                              <w:rPr>
                                <w:rFonts w:ascii="Times New Roman" w:hAnsi="Times New Roman" w:cs="Times New Roman"/>
                                <w:b/>
                                <w:sz w:val="28"/>
                                <w:szCs w:val="28"/>
                              </w:rPr>
                            </w:pPr>
                            <w:proofErr w:type="spellStart"/>
                            <w:r w:rsidRPr="00467654">
                              <w:rPr>
                                <w:rStyle w:val="Exact"/>
                                <w:b/>
                                <w:color w:val="000000"/>
                                <w:sz w:val="28"/>
                                <w:szCs w:val="28"/>
                              </w:rPr>
                              <w:t>Программно</w:t>
                            </w:r>
                            <w:r w:rsidRPr="00467654">
                              <w:rPr>
                                <w:rStyle w:val="Exact"/>
                                <w:b/>
                                <w:color w:val="000000"/>
                                <w:sz w:val="28"/>
                                <w:szCs w:val="28"/>
                              </w:rPr>
                              <w:softHyphen/>
                              <w:t>целевые</w:t>
                            </w:r>
                            <w:proofErr w:type="spellEnd"/>
                            <w:r w:rsidRPr="00467654">
                              <w:rPr>
                                <w:rStyle w:val="Exact"/>
                                <w:b/>
                                <w:color w:val="000000"/>
                                <w:sz w:val="28"/>
                                <w:szCs w:val="28"/>
                              </w:rPr>
                              <w:t xml:space="preserve"> ин</w:t>
                            </w:r>
                            <w:r w:rsidRPr="00467654">
                              <w:rPr>
                                <w:rStyle w:val="Exact"/>
                                <w:b/>
                                <w:color w:val="000000"/>
                                <w:sz w:val="28"/>
                                <w:szCs w:val="28"/>
                              </w:rPr>
                              <w:softHyphen/>
                              <w:t>струменты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9" o:spid="_x0000_s1030" type="#_x0000_t202" style="position:absolute;left:0;text-align:left;margin-left:-114.6pt;margin-top:10.45pt;width:89.85pt;height:56.25pt;flip:y;z-index:-25165312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" filled="f" stroked="f">
                <v:textbox inset="0,0,0,0">
                  <w:txbxContent>
                    <w:p w:rsidR="0064704A" w:rsidRPr="00467654" w:rsidRDefault="0064704A" w:rsidP="00971FC1">
                      <w:pPr>
                        <w:pStyle w:val="a6"/>
                        <w:shd w:val="clear" w:color="auto" w:fill="auto"/>
                        <w:spacing w:after="0" w:line="322" w:lineRule="exact"/>
                        <w:ind w:right="100"/>
                        <w:jc w:val="left"/>
                        <w:rPr>
                          <w:rFonts w:ascii="Times New Roman" w:hAnsi="Times New Roman" w:cs="Times New Roman"/>
                          <w:b/>
                          <w:sz w:val="28"/>
                          <w:szCs w:val="28"/>
                        </w:rPr>
                      </w:pPr>
                      <w:proofErr w:type="spellStart"/>
                      <w:r w:rsidRPr="00467654">
                        <w:rPr>
                          <w:rStyle w:val="Exact"/>
                          <w:b/>
                          <w:color w:val="000000"/>
                          <w:sz w:val="28"/>
                          <w:szCs w:val="28"/>
                        </w:rPr>
                        <w:t>Программно</w:t>
                      </w:r>
                      <w:r w:rsidRPr="00467654">
                        <w:rPr>
                          <w:rStyle w:val="Exact"/>
                          <w:b/>
                          <w:color w:val="000000"/>
                          <w:sz w:val="28"/>
                          <w:szCs w:val="28"/>
                        </w:rPr>
                        <w:softHyphen/>
                        <w:t>целевые</w:t>
                      </w:r>
                      <w:proofErr w:type="spellEnd"/>
                      <w:r w:rsidRPr="00467654">
                        <w:rPr>
                          <w:rStyle w:val="Exact"/>
                          <w:b/>
                          <w:color w:val="000000"/>
                          <w:sz w:val="28"/>
                          <w:szCs w:val="28"/>
                        </w:rPr>
                        <w:t xml:space="preserve"> ин</w:t>
                      </w:r>
                      <w:r w:rsidRPr="00467654">
                        <w:rPr>
                          <w:rStyle w:val="Exact"/>
                          <w:b/>
                          <w:color w:val="000000"/>
                          <w:sz w:val="28"/>
                          <w:szCs w:val="28"/>
                        </w:rPr>
                        <w:softHyphen/>
                        <w:t>струменты</w:t>
                      </w:r>
                    </w:p>
                  </w:txbxContent>
                </v:textbox>
                <w10:wrap type="square" anchorx="margin"/>
              </v:shape>
            </w:pict>
          </mc:Fallback>
        </mc:AlternateContent>
      </w:r>
      <w:r w:rsidR="004B4753" w:rsidRPr="00AD2F7F">
        <w:rPr>
          <w:rFonts w:ascii="Times New Roman" w:hAnsi="Times New Roman" w:cs="Times New Roman"/>
        </w:rPr>
        <w:t xml:space="preserve">Муниципальная программа </w:t>
      </w:r>
      <w:proofErr w:type="spellStart"/>
      <w:r w:rsidR="004B4753" w:rsidRPr="00AD2F7F">
        <w:rPr>
          <w:rFonts w:ascii="Times New Roman" w:hAnsi="Times New Roman" w:cs="Times New Roman"/>
        </w:rPr>
        <w:t>Торбеевского</w:t>
      </w:r>
      <w:proofErr w:type="spellEnd"/>
      <w:r w:rsidR="004B4753" w:rsidRPr="00AD2F7F">
        <w:rPr>
          <w:rFonts w:ascii="Times New Roman" w:hAnsi="Times New Roman" w:cs="Times New Roman"/>
        </w:rPr>
        <w:t xml:space="preserve">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2013-2020 годы</w:t>
      </w:r>
      <w:r w:rsidR="00B87C16" w:rsidRPr="00AD2F7F">
        <w:rPr>
          <w:rFonts w:ascii="Times New Roman" w:hAnsi="Times New Roman" w:cs="Times New Roman"/>
        </w:rPr>
        <w:t>;</w:t>
      </w:r>
    </w:p>
    <w:p w:rsidR="004B4753" w:rsidRPr="00AD2F7F" w:rsidRDefault="002378BB"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 xml:space="preserve">Муниципальная программа </w:t>
      </w:r>
      <w:proofErr w:type="spellStart"/>
      <w:r w:rsidRPr="00AD2F7F">
        <w:rPr>
          <w:rFonts w:ascii="Times New Roman" w:hAnsi="Times New Roman" w:cs="Times New Roman"/>
        </w:rPr>
        <w:t>Торбеевского</w:t>
      </w:r>
      <w:proofErr w:type="spellEnd"/>
      <w:r w:rsidRPr="00AD2F7F">
        <w:rPr>
          <w:rFonts w:ascii="Times New Roman" w:hAnsi="Times New Roman" w:cs="Times New Roman"/>
        </w:rPr>
        <w:t xml:space="preserve"> муниципального района Республики Мордовия «Устойчивое развитие сельских территорий на 2014-2017 годы и на период до 2020 года»</w:t>
      </w:r>
      <w:r w:rsidR="00B87C16" w:rsidRPr="00AD2F7F">
        <w:rPr>
          <w:rFonts w:ascii="Times New Roman" w:hAnsi="Times New Roman" w:cs="Times New Roman"/>
        </w:rPr>
        <w:t>;</w:t>
      </w:r>
      <w:r w:rsidRPr="00AD2F7F">
        <w:rPr>
          <w:rFonts w:ascii="Times New Roman" w:hAnsi="Times New Roman" w:cs="Times New Roman"/>
        </w:rPr>
        <w:t xml:space="preserve"> </w:t>
      </w:r>
      <w:r w:rsidR="004B4753" w:rsidRPr="00AD2F7F">
        <w:rPr>
          <w:rFonts w:ascii="Times New Roman" w:hAnsi="Times New Roman" w:cs="Times New Roman"/>
        </w:rPr>
        <w:t xml:space="preserve">    </w:t>
      </w:r>
    </w:p>
    <w:p w:rsidR="002378BB" w:rsidRPr="00AD2F7F" w:rsidRDefault="004B4753"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 xml:space="preserve">Муниципальная целевая программа развития малого и среднего предпринимательства в </w:t>
      </w:r>
      <w:proofErr w:type="spellStart"/>
      <w:r w:rsidRPr="00AD2F7F">
        <w:rPr>
          <w:rFonts w:ascii="Times New Roman" w:hAnsi="Times New Roman" w:cs="Times New Roman"/>
        </w:rPr>
        <w:t>Торбеевском</w:t>
      </w:r>
      <w:proofErr w:type="spellEnd"/>
      <w:r w:rsidRPr="00AD2F7F">
        <w:rPr>
          <w:rFonts w:ascii="Times New Roman" w:hAnsi="Times New Roman" w:cs="Times New Roman"/>
        </w:rPr>
        <w:t xml:space="preserve"> муниципальном районе Республики Мордовия на 2012-2016 годы</w:t>
      </w:r>
      <w:r w:rsidR="00B87C16" w:rsidRPr="00AD2F7F">
        <w:rPr>
          <w:rFonts w:ascii="Times New Roman" w:hAnsi="Times New Roman" w:cs="Times New Roman"/>
        </w:rPr>
        <w:t>;</w:t>
      </w:r>
    </w:p>
    <w:p w:rsidR="009F4DCA" w:rsidRPr="00AD2F7F" w:rsidRDefault="002378BB"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 xml:space="preserve">Районная целевая Программа «Энергосбережение и повышение энергетической эффективности в </w:t>
      </w:r>
      <w:proofErr w:type="spellStart"/>
      <w:r w:rsidRPr="00AD2F7F">
        <w:rPr>
          <w:rFonts w:ascii="Times New Roman" w:hAnsi="Times New Roman" w:cs="Times New Roman"/>
        </w:rPr>
        <w:t>Торбеевском</w:t>
      </w:r>
      <w:proofErr w:type="spellEnd"/>
      <w:r w:rsidRPr="00AD2F7F">
        <w:rPr>
          <w:rFonts w:ascii="Times New Roman" w:hAnsi="Times New Roman" w:cs="Times New Roman"/>
        </w:rPr>
        <w:t xml:space="preserve"> муниципальном районе на 2011-2015 годы»</w:t>
      </w:r>
      <w:r w:rsidR="00B87C16" w:rsidRPr="00AD2F7F">
        <w:rPr>
          <w:rFonts w:ascii="Times New Roman" w:hAnsi="Times New Roman" w:cs="Times New Roman"/>
        </w:rPr>
        <w:t>;</w:t>
      </w:r>
    </w:p>
    <w:p w:rsidR="002378BB" w:rsidRPr="00AD2F7F" w:rsidRDefault="009F4DCA" w:rsidP="00971FC1">
      <w:pPr>
        <w:pStyle w:val="a6"/>
        <w:shd w:val="clear" w:color="auto" w:fill="auto"/>
        <w:spacing w:after="0" w:line="322" w:lineRule="exact"/>
        <w:ind w:left="20" w:right="20" w:firstLine="560"/>
        <w:jc w:val="both"/>
        <w:rPr>
          <w:rFonts w:ascii="Times New Roman" w:hAnsi="Times New Roman" w:cs="Times New Roman"/>
        </w:rPr>
      </w:pPr>
      <w:r w:rsidRPr="00AD2F7F">
        <w:rPr>
          <w:rStyle w:val="s1"/>
          <w:rFonts w:ascii="Times New Roman" w:hAnsi="Times New Roman" w:cs="Times New Roman"/>
        </w:rPr>
        <w:t xml:space="preserve">Муниципальная целевая программа «Жилище» </w:t>
      </w:r>
      <w:proofErr w:type="spellStart"/>
      <w:r w:rsidRPr="00AD2F7F">
        <w:rPr>
          <w:rStyle w:val="s1"/>
          <w:rFonts w:ascii="Times New Roman" w:hAnsi="Times New Roman" w:cs="Times New Roman"/>
        </w:rPr>
        <w:t>Торбеевского</w:t>
      </w:r>
      <w:proofErr w:type="spellEnd"/>
      <w:r w:rsidRPr="00AD2F7F">
        <w:rPr>
          <w:rStyle w:val="s1"/>
          <w:rFonts w:ascii="Times New Roman" w:hAnsi="Times New Roman" w:cs="Times New Roman"/>
        </w:rPr>
        <w:t xml:space="preserve"> муниципального района на 2011-2015 годы</w:t>
      </w:r>
      <w:r w:rsidR="00B87C16" w:rsidRPr="00AD2F7F">
        <w:rPr>
          <w:rStyle w:val="s1"/>
          <w:rFonts w:ascii="Times New Roman" w:hAnsi="Times New Roman" w:cs="Times New Roman"/>
        </w:rPr>
        <w:t>;</w:t>
      </w:r>
      <w:r w:rsidR="002378BB" w:rsidRPr="00AD2F7F">
        <w:rPr>
          <w:rFonts w:ascii="Times New Roman" w:hAnsi="Times New Roman" w:cs="Times New Roman"/>
        </w:rPr>
        <w:t xml:space="preserve"> </w:t>
      </w:r>
    </w:p>
    <w:p w:rsidR="00303ACF" w:rsidRPr="00AD2F7F" w:rsidRDefault="00695477"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 xml:space="preserve">Муниципальная целевая программа развития и </w:t>
      </w:r>
      <w:r w:rsidRPr="00AD2F7F">
        <w:rPr>
          <w:rFonts w:ascii="Times New Roman" w:hAnsi="Times New Roman" w:cs="Times New Roman"/>
        </w:rPr>
        <w:lastRenderedPageBreak/>
        <w:t xml:space="preserve">применения информационных технологий в </w:t>
      </w:r>
      <w:proofErr w:type="spellStart"/>
      <w:r w:rsidRPr="00AD2F7F">
        <w:rPr>
          <w:rFonts w:ascii="Times New Roman" w:hAnsi="Times New Roman" w:cs="Times New Roman"/>
        </w:rPr>
        <w:t>Торбеевском</w:t>
      </w:r>
      <w:proofErr w:type="spellEnd"/>
      <w:r w:rsidRPr="00AD2F7F">
        <w:rPr>
          <w:rFonts w:ascii="Times New Roman" w:hAnsi="Times New Roman" w:cs="Times New Roman"/>
        </w:rPr>
        <w:t xml:space="preserve"> муниципальном районе Республики Мордовия в период до 2015 года</w:t>
      </w:r>
      <w:r w:rsidR="00B87C16" w:rsidRPr="00AD2F7F">
        <w:rPr>
          <w:rFonts w:ascii="Times New Roman" w:hAnsi="Times New Roman" w:cs="Times New Roman"/>
        </w:rPr>
        <w:t>;</w:t>
      </w:r>
      <w:r w:rsidR="002378BB" w:rsidRPr="00AD2F7F">
        <w:rPr>
          <w:rFonts w:ascii="Times New Roman" w:hAnsi="Times New Roman" w:cs="Times New Roman"/>
        </w:rPr>
        <w:t xml:space="preserve"> </w:t>
      </w:r>
    </w:p>
    <w:p w:rsidR="002378BB" w:rsidRPr="00AD2F7F" w:rsidRDefault="002378BB"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Районная Целевая Программа «Профилактика безнадзорности и правонарушений несовершеннолетних на 2011-2015 годы»</w:t>
      </w:r>
      <w:r w:rsidR="00B87C16" w:rsidRPr="00AD2F7F">
        <w:rPr>
          <w:rFonts w:ascii="Times New Roman" w:hAnsi="Times New Roman" w:cs="Times New Roman"/>
        </w:rPr>
        <w:t>;</w:t>
      </w:r>
      <w:r w:rsidRPr="00AD2F7F">
        <w:rPr>
          <w:rFonts w:ascii="Times New Roman" w:hAnsi="Times New Roman" w:cs="Times New Roman"/>
        </w:rPr>
        <w:t xml:space="preserve"> </w:t>
      </w:r>
    </w:p>
    <w:p w:rsidR="00695477" w:rsidRPr="00AD2F7F" w:rsidRDefault="002378BB"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 xml:space="preserve">Целевая антикоррупционная программа «Противодействие коррупции в </w:t>
      </w:r>
      <w:proofErr w:type="spellStart"/>
      <w:r w:rsidRPr="00AD2F7F">
        <w:rPr>
          <w:rFonts w:ascii="Times New Roman" w:hAnsi="Times New Roman" w:cs="Times New Roman"/>
        </w:rPr>
        <w:t>Торбеевском</w:t>
      </w:r>
      <w:proofErr w:type="spellEnd"/>
      <w:r w:rsidRPr="00AD2F7F">
        <w:rPr>
          <w:rFonts w:ascii="Times New Roman" w:hAnsi="Times New Roman" w:cs="Times New Roman"/>
        </w:rPr>
        <w:t xml:space="preserve"> муниципальном районе на 2013-2016 годы»</w:t>
      </w:r>
      <w:r w:rsidR="00B87C16" w:rsidRPr="00AD2F7F">
        <w:rPr>
          <w:rFonts w:ascii="Times New Roman" w:hAnsi="Times New Roman" w:cs="Times New Roman"/>
        </w:rPr>
        <w:t>;</w:t>
      </w:r>
      <w:r w:rsidRPr="00AD2F7F">
        <w:rPr>
          <w:rFonts w:ascii="Times New Roman" w:hAnsi="Times New Roman" w:cs="Times New Roman"/>
        </w:rPr>
        <w:t xml:space="preserve"> </w:t>
      </w:r>
    </w:p>
    <w:p w:rsidR="00695477" w:rsidRPr="00AD2F7F" w:rsidRDefault="00695477"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 xml:space="preserve">Комплексная программа по усилению борьбы с преступностью в </w:t>
      </w:r>
      <w:proofErr w:type="spellStart"/>
      <w:r w:rsidRPr="00AD2F7F">
        <w:rPr>
          <w:rFonts w:ascii="Times New Roman" w:hAnsi="Times New Roman" w:cs="Times New Roman"/>
        </w:rPr>
        <w:t>Торбеевском</w:t>
      </w:r>
      <w:proofErr w:type="spellEnd"/>
      <w:r w:rsidRPr="00AD2F7F">
        <w:rPr>
          <w:rFonts w:ascii="Times New Roman" w:hAnsi="Times New Roman" w:cs="Times New Roman"/>
        </w:rPr>
        <w:t xml:space="preserve"> муниципальном районе на 2011-2015 годы</w:t>
      </w:r>
      <w:r w:rsidR="00B87C16" w:rsidRPr="00AD2F7F">
        <w:rPr>
          <w:rFonts w:ascii="Times New Roman" w:hAnsi="Times New Roman" w:cs="Times New Roman"/>
        </w:rPr>
        <w:t>;</w:t>
      </w:r>
      <w:r w:rsidRPr="00AD2F7F">
        <w:rPr>
          <w:rFonts w:ascii="Times New Roman" w:hAnsi="Times New Roman" w:cs="Times New Roman"/>
        </w:rPr>
        <w:t xml:space="preserve"> </w:t>
      </w:r>
    </w:p>
    <w:p w:rsidR="00FE7D86" w:rsidRPr="00AD2F7F" w:rsidRDefault="00695477"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 xml:space="preserve">Программа по укреплению общественного порядка и обеспечению общественной безопасностью в </w:t>
      </w:r>
      <w:proofErr w:type="spellStart"/>
      <w:r w:rsidRPr="00AD2F7F">
        <w:rPr>
          <w:rFonts w:ascii="Times New Roman" w:hAnsi="Times New Roman" w:cs="Times New Roman"/>
        </w:rPr>
        <w:t>Торбеевском</w:t>
      </w:r>
      <w:proofErr w:type="spellEnd"/>
      <w:r w:rsidRPr="00AD2F7F">
        <w:rPr>
          <w:rFonts w:ascii="Times New Roman" w:hAnsi="Times New Roman" w:cs="Times New Roman"/>
        </w:rPr>
        <w:t xml:space="preserve"> муниципальном районе на 2013-2016 годы</w:t>
      </w:r>
      <w:r w:rsidR="00B87C16" w:rsidRPr="00AD2F7F">
        <w:rPr>
          <w:rFonts w:ascii="Times New Roman" w:hAnsi="Times New Roman" w:cs="Times New Roman"/>
        </w:rPr>
        <w:t>;</w:t>
      </w:r>
    </w:p>
    <w:p w:rsidR="00FE7D86" w:rsidRPr="00AD2F7F" w:rsidRDefault="00FE7D86"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 xml:space="preserve">Целевая программа Администрации </w:t>
      </w:r>
      <w:proofErr w:type="spellStart"/>
      <w:r w:rsidRPr="00AD2F7F">
        <w:rPr>
          <w:rFonts w:ascii="Times New Roman" w:hAnsi="Times New Roman" w:cs="Times New Roman"/>
        </w:rPr>
        <w:t>Торбеевского</w:t>
      </w:r>
      <w:proofErr w:type="spellEnd"/>
      <w:r w:rsidRPr="00AD2F7F">
        <w:rPr>
          <w:rFonts w:ascii="Times New Roman" w:hAnsi="Times New Roman" w:cs="Times New Roman"/>
        </w:rPr>
        <w:t xml:space="preserve"> муниципального района «Комплексные меры противодействия злоупотребления наркотиками и их незаконному обороту на 2011-2014 годы»</w:t>
      </w:r>
      <w:r w:rsidR="00B87C16" w:rsidRPr="00AD2F7F">
        <w:rPr>
          <w:rFonts w:ascii="Times New Roman" w:hAnsi="Times New Roman" w:cs="Times New Roman"/>
        </w:rPr>
        <w:t>;</w:t>
      </w:r>
      <w:r w:rsidRPr="00AD2F7F">
        <w:rPr>
          <w:rFonts w:ascii="Times New Roman" w:hAnsi="Times New Roman" w:cs="Times New Roman"/>
        </w:rPr>
        <w:t xml:space="preserve"> </w:t>
      </w:r>
    </w:p>
    <w:p w:rsidR="00FE7D86" w:rsidRPr="00AD2F7F" w:rsidRDefault="00FE7D86"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 xml:space="preserve">Муниципальная Программа «Развитие муниципальной службы в </w:t>
      </w:r>
      <w:proofErr w:type="spellStart"/>
      <w:r w:rsidRPr="00AD2F7F">
        <w:rPr>
          <w:rFonts w:ascii="Times New Roman" w:hAnsi="Times New Roman" w:cs="Times New Roman"/>
        </w:rPr>
        <w:t>Торбеевском</w:t>
      </w:r>
      <w:proofErr w:type="spellEnd"/>
      <w:r w:rsidRPr="00AD2F7F">
        <w:rPr>
          <w:rFonts w:ascii="Times New Roman" w:hAnsi="Times New Roman" w:cs="Times New Roman"/>
        </w:rPr>
        <w:t xml:space="preserve"> муниципальном районе (2011-2014) годы»</w:t>
      </w:r>
      <w:r w:rsidR="00B87C16" w:rsidRPr="00AD2F7F">
        <w:rPr>
          <w:rFonts w:ascii="Times New Roman" w:hAnsi="Times New Roman" w:cs="Times New Roman"/>
        </w:rPr>
        <w:t>;</w:t>
      </w:r>
    </w:p>
    <w:p w:rsidR="00532D39" w:rsidRPr="00AD2F7F" w:rsidRDefault="00532D39" w:rsidP="00971FC1">
      <w:pPr>
        <w:pStyle w:val="a6"/>
        <w:shd w:val="clear" w:color="auto" w:fill="auto"/>
        <w:spacing w:after="0" w:line="322" w:lineRule="exact"/>
        <w:ind w:left="20" w:right="20" w:firstLine="560"/>
        <w:jc w:val="both"/>
        <w:rPr>
          <w:rFonts w:ascii="Times New Roman" w:hAnsi="Times New Roman" w:cs="Times New Roman"/>
        </w:rPr>
      </w:pPr>
      <w:r w:rsidRPr="00AD2F7F">
        <w:rPr>
          <w:rStyle w:val="s1"/>
          <w:rFonts w:ascii="Times New Roman" w:hAnsi="Times New Roman" w:cs="Times New Roman"/>
        </w:rPr>
        <w:t xml:space="preserve">Программа поэтапного совершенствования системы оплаты труда в муниципальных учреждениях </w:t>
      </w:r>
      <w:proofErr w:type="spellStart"/>
      <w:r w:rsidRPr="00AD2F7F">
        <w:rPr>
          <w:rStyle w:val="s1"/>
          <w:rFonts w:ascii="Times New Roman" w:hAnsi="Times New Roman" w:cs="Times New Roman"/>
        </w:rPr>
        <w:t>Торбеевского</w:t>
      </w:r>
      <w:proofErr w:type="spellEnd"/>
      <w:r w:rsidRPr="00AD2F7F">
        <w:rPr>
          <w:rStyle w:val="s1"/>
          <w:rFonts w:ascii="Times New Roman" w:hAnsi="Times New Roman" w:cs="Times New Roman"/>
        </w:rPr>
        <w:t xml:space="preserve"> муниципального района Республики Мордовия на 2013-2018 годы</w:t>
      </w:r>
      <w:r w:rsidR="00B87C16" w:rsidRPr="00AD2F7F">
        <w:rPr>
          <w:rStyle w:val="s1"/>
          <w:rFonts w:ascii="Times New Roman" w:hAnsi="Times New Roman" w:cs="Times New Roman"/>
        </w:rPr>
        <w:t>;</w:t>
      </w:r>
    </w:p>
    <w:p w:rsidR="009F4DCA" w:rsidRPr="00AD2F7F" w:rsidRDefault="00FE7D86" w:rsidP="00971FC1">
      <w:pPr>
        <w:pStyle w:val="a6"/>
        <w:shd w:val="clear" w:color="auto" w:fill="auto"/>
        <w:spacing w:after="0" w:line="322" w:lineRule="exact"/>
        <w:ind w:left="20" w:right="20" w:firstLine="560"/>
        <w:jc w:val="both"/>
        <w:rPr>
          <w:rFonts w:ascii="Times New Roman" w:hAnsi="Times New Roman" w:cs="Times New Roman"/>
        </w:rPr>
      </w:pPr>
      <w:r w:rsidRPr="00AD2F7F">
        <w:rPr>
          <w:rFonts w:ascii="Times New Roman" w:hAnsi="Times New Roman" w:cs="Times New Roman"/>
        </w:rPr>
        <w:t xml:space="preserve">Районная программа  «Обеспечение безопасности населения на транспорте на территории </w:t>
      </w:r>
      <w:proofErr w:type="spellStart"/>
      <w:r w:rsidRPr="00AD2F7F">
        <w:rPr>
          <w:rFonts w:ascii="Times New Roman" w:hAnsi="Times New Roman" w:cs="Times New Roman"/>
        </w:rPr>
        <w:t>Торбеевского</w:t>
      </w:r>
      <w:proofErr w:type="spellEnd"/>
      <w:r w:rsidRPr="00AD2F7F">
        <w:rPr>
          <w:rFonts w:ascii="Times New Roman" w:hAnsi="Times New Roman" w:cs="Times New Roman"/>
        </w:rPr>
        <w:t xml:space="preserve"> муниципального района Республики Мордовия на 2014-2018 годы</w:t>
      </w:r>
      <w:r w:rsidR="00B87C16" w:rsidRPr="00AD2F7F">
        <w:rPr>
          <w:rFonts w:ascii="Times New Roman" w:hAnsi="Times New Roman" w:cs="Times New Roman"/>
        </w:rPr>
        <w:t>;</w:t>
      </w:r>
    </w:p>
    <w:p w:rsidR="00971FC1" w:rsidRPr="00AD2F7F" w:rsidRDefault="00971FC1" w:rsidP="00971FC1">
      <w:pPr>
        <w:pStyle w:val="a6"/>
        <w:shd w:val="clear" w:color="auto" w:fill="auto"/>
        <w:spacing w:after="0" w:line="322" w:lineRule="exact"/>
        <w:ind w:right="20" w:firstLine="540"/>
        <w:jc w:val="both"/>
        <w:rPr>
          <w:rFonts w:ascii="Times New Roman" w:hAnsi="Times New Roman" w:cs="Times New Roman"/>
        </w:rPr>
      </w:pPr>
      <w:r w:rsidRPr="00AD2F7F">
        <w:rPr>
          <w:rStyle w:val="a4"/>
          <w:rFonts w:cs="Times New Roman"/>
          <w:b w:val="0"/>
          <w:i w:val="0"/>
        </w:rPr>
        <w:t>Муниципальная целевая программа развития образо</w:t>
      </w:r>
      <w:r w:rsidRPr="00AD2F7F">
        <w:rPr>
          <w:rStyle w:val="a4"/>
          <w:rFonts w:cs="Times New Roman"/>
          <w:b w:val="0"/>
          <w:i w:val="0"/>
        </w:rPr>
        <w:softHyphen/>
        <w:t xml:space="preserve">вания </w:t>
      </w:r>
      <w:proofErr w:type="spellStart"/>
      <w:r w:rsidR="00DD61B7" w:rsidRPr="00AD2F7F">
        <w:rPr>
          <w:rStyle w:val="a4"/>
          <w:rFonts w:cs="Times New Roman"/>
          <w:b w:val="0"/>
          <w:i w:val="0"/>
        </w:rPr>
        <w:t>Торбеевского</w:t>
      </w:r>
      <w:proofErr w:type="spellEnd"/>
      <w:r w:rsidRPr="00AD2F7F">
        <w:rPr>
          <w:rStyle w:val="a4"/>
          <w:rFonts w:cs="Times New Roman"/>
          <w:b w:val="0"/>
          <w:i w:val="0"/>
        </w:rPr>
        <w:t xml:space="preserve"> муниципально</w:t>
      </w:r>
      <w:r w:rsidR="00DD61B7" w:rsidRPr="00AD2F7F">
        <w:rPr>
          <w:rStyle w:val="a4"/>
          <w:rFonts w:cs="Times New Roman"/>
          <w:b w:val="0"/>
          <w:i w:val="0"/>
        </w:rPr>
        <w:t>го</w:t>
      </w:r>
      <w:r w:rsidRPr="00AD2F7F">
        <w:rPr>
          <w:rStyle w:val="a4"/>
          <w:rFonts w:cs="Times New Roman"/>
          <w:b w:val="0"/>
          <w:i w:val="0"/>
        </w:rPr>
        <w:t xml:space="preserve"> район</w:t>
      </w:r>
      <w:r w:rsidR="00DD61B7" w:rsidRPr="00AD2F7F">
        <w:rPr>
          <w:rStyle w:val="a4"/>
          <w:rFonts w:cs="Times New Roman"/>
          <w:b w:val="0"/>
          <w:i w:val="0"/>
        </w:rPr>
        <w:t>а Республики Мордовия</w:t>
      </w:r>
      <w:r w:rsidRPr="00AD2F7F">
        <w:rPr>
          <w:rStyle w:val="a4"/>
          <w:rFonts w:cs="Times New Roman"/>
          <w:b w:val="0"/>
          <w:i w:val="0"/>
        </w:rPr>
        <w:t xml:space="preserve"> на 2011—2015 гг.;</w:t>
      </w:r>
    </w:p>
    <w:p w:rsidR="00971FC1" w:rsidRPr="00AD2F7F" w:rsidRDefault="00971FC1" w:rsidP="00971FC1">
      <w:pPr>
        <w:pStyle w:val="a6"/>
        <w:shd w:val="clear" w:color="auto" w:fill="auto"/>
        <w:spacing w:after="0" w:line="322" w:lineRule="exact"/>
        <w:ind w:right="20" w:firstLine="540"/>
        <w:jc w:val="both"/>
        <w:rPr>
          <w:rStyle w:val="a4"/>
          <w:rFonts w:cs="Times New Roman"/>
          <w:b w:val="0"/>
          <w:i w:val="0"/>
          <w:color w:val="000000"/>
        </w:rPr>
      </w:pPr>
      <w:r w:rsidRPr="00AD2F7F">
        <w:rPr>
          <w:rFonts w:ascii="Times New Roman" w:hAnsi="Times New Roman" w:cs="Times New Roman"/>
          <w:noProof/>
        </w:rPr>
        <mc:AlternateContent>
          <mc:Choice Requires="wps">
            <w:drawing>
              <wp:anchor distT="0" distB="0" distL="63500" distR="63500" simplePos="0" relativeHeight="251664384" behindDoc="1" locked="0" layoutInCell="1" allowOverlap="1" wp14:anchorId="1F4CEB39" wp14:editId="64E8AA98">
                <wp:simplePos x="0" y="0"/>
                <wp:positionH relativeFrom="margin">
                  <wp:posOffset>-1455420</wp:posOffset>
                </wp:positionH>
                <wp:positionV relativeFrom="paragraph">
                  <wp:posOffset>-38100</wp:posOffset>
                </wp:positionV>
                <wp:extent cx="1366520" cy="1022350"/>
                <wp:effectExtent l="0" t="0" r="0" b="0"/>
                <wp:wrapSquare wrapText="bothSides"/>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6520" cy="1022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704A" w:rsidRPr="00467654" w:rsidRDefault="0064704A" w:rsidP="00971FC1">
                            <w:pPr>
                              <w:pStyle w:val="a6"/>
                              <w:shd w:val="clear" w:color="auto" w:fill="auto"/>
                              <w:spacing w:after="0" w:line="322" w:lineRule="exact"/>
                              <w:ind w:right="100"/>
                              <w:jc w:val="left"/>
                              <w:rPr>
                                <w:rFonts w:ascii="Times New Roman" w:hAnsi="Times New Roman" w:cs="Times New Roman"/>
                                <w:b/>
                                <w:sz w:val="28"/>
                                <w:szCs w:val="28"/>
                              </w:rPr>
                            </w:pPr>
                            <w:r w:rsidRPr="00467654">
                              <w:rPr>
                                <w:rStyle w:val="Exact"/>
                                <w:b/>
                                <w:color w:val="000000"/>
                                <w:sz w:val="28"/>
                                <w:szCs w:val="28"/>
                              </w:rPr>
                              <w:t>Цель и задачи, важнейшие целевые показа</w:t>
                            </w:r>
                            <w:r w:rsidRPr="00467654">
                              <w:rPr>
                                <w:rStyle w:val="Exact"/>
                                <w:b/>
                                <w:color w:val="000000"/>
                                <w:sz w:val="28"/>
                                <w:szCs w:val="28"/>
                              </w:rPr>
                              <w:softHyphen/>
                              <w:t>тели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Поле 8" o:spid="_x0000_s1031" type="#_x0000_t202" style="position:absolute;left:0;text-align:left;margin-left:-114.6pt;margin-top:-3pt;width:107.6pt;height:80.5pt;z-index:-25165209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" filled="f" stroked="f">
                <v:textbox style="mso-fit-shape-to-text:t" inset="0,0,0,0">
                  <w:txbxContent>
                    <w:p w:rsidR="0064704A" w:rsidRPr="00467654" w:rsidRDefault="0064704A" w:rsidP="00971FC1">
                      <w:pPr>
                        <w:pStyle w:val="a6"/>
                        <w:shd w:val="clear" w:color="auto" w:fill="auto"/>
                        <w:spacing w:after="0" w:line="322" w:lineRule="exact"/>
                        <w:ind w:right="100"/>
                        <w:jc w:val="left"/>
                        <w:rPr>
                          <w:rFonts w:ascii="Times New Roman" w:hAnsi="Times New Roman" w:cs="Times New Roman"/>
                          <w:b/>
                          <w:sz w:val="28"/>
                          <w:szCs w:val="28"/>
                        </w:rPr>
                      </w:pPr>
                      <w:r w:rsidRPr="00467654">
                        <w:rPr>
                          <w:rStyle w:val="Exact"/>
                          <w:b/>
                          <w:color w:val="000000"/>
                          <w:sz w:val="28"/>
                          <w:szCs w:val="28"/>
                        </w:rPr>
                        <w:t>Цель и задачи, важнейшие целевые показа</w:t>
                      </w:r>
                      <w:r w:rsidRPr="00467654">
                        <w:rPr>
                          <w:rStyle w:val="Exact"/>
                          <w:b/>
                          <w:color w:val="000000"/>
                          <w:sz w:val="28"/>
                          <w:szCs w:val="28"/>
                        </w:rPr>
                        <w:softHyphen/>
                        <w:t>тели</w:t>
                      </w:r>
                    </w:p>
                  </w:txbxContent>
                </v:textbox>
                <w10:wrap type="square" anchorx="margin"/>
              </v:shape>
            </w:pict>
          </mc:Fallback>
        </mc:AlternateContent>
      </w:r>
      <w:r w:rsidRPr="00AD2F7F">
        <w:rPr>
          <w:rStyle w:val="a4"/>
          <w:rFonts w:cs="Times New Roman"/>
          <w:bCs/>
          <w:iCs/>
          <w:color w:val="000000"/>
        </w:rPr>
        <w:t>Цель Муниципальной программы</w:t>
      </w:r>
      <w:r w:rsidRPr="00AD2F7F">
        <w:rPr>
          <w:rStyle w:val="a4"/>
          <w:rFonts w:cs="Times New Roman"/>
          <w:b w:val="0"/>
          <w:i w:val="0"/>
          <w:color w:val="000000"/>
        </w:rPr>
        <w:t xml:space="preserve"> — повышение благосостояния жителей </w:t>
      </w:r>
      <w:proofErr w:type="spellStart"/>
      <w:r w:rsidR="00626CF0" w:rsidRPr="00AD2F7F">
        <w:rPr>
          <w:rStyle w:val="a4"/>
          <w:rFonts w:cs="Times New Roman"/>
          <w:b w:val="0"/>
          <w:i w:val="0"/>
          <w:color w:val="000000"/>
        </w:rPr>
        <w:t>Торбеевского</w:t>
      </w:r>
      <w:proofErr w:type="spellEnd"/>
      <w:r w:rsidRPr="00AD2F7F">
        <w:rPr>
          <w:rStyle w:val="a4"/>
          <w:rFonts w:cs="Times New Roman"/>
          <w:b w:val="0"/>
          <w:i w:val="0"/>
          <w:color w:val="000000"/>
        </w:rPr>
        <w:t xml:space="preserve"> муниципального района, обеспечение комплексности решения проблем экономического и социального развития </w:t>
      </w:r>
      <w:proofErr w:type="spellStart"/>
      <w:r w:rsidR="00626CF0" w:rsidRPr="00AD2F7F">
        <w:rPr>
          <w:rStyle w:val="a4"/>
          <w:rFonts w:cs="Times New Roman"/>
          <w:b w:val="0"/>
          <w:i w:val="0"/>
          <w:color w:val="000000"/>
        </w:rPr>
        <w:t>Торбеевского</w:t>
      </w:r>
      <w:proofErr w:type="spellEnd"/>
      <w:r w:rsidRPr="00AD2F7F">
        <w:rPr>
          <w:rStyle w:val="a4"/>
          <w:rFonts w:cs="Times New Roman"/>
          <w:b w:val="0"/>
          <w:i w:val="0"/>
          <w:color w:val="000000"/>
        </w:rPr>
        <w:t xml:space="preserve"> муниципального района, проведения активной иннова</w:t>
      </w:r>
      <w:r w:rsidRPr="00AD2F7F">
        <w:rPr>
          <w:rStyle w:val="a4"/>
          <w:rFonts w:cs="Times New Roman"/>
          <w:b w:val="0"/>
          <w:i w:val="0"/>
          <w:color w:val="000000"/>
        </w:rPr>
        <w:softHyphen/>
        <w:t xml:space="preserve">ционной и инвестиционной политики, увеличение доходов бюджета </w:t>
      </w:r>
      <w:proofErr w:type="spellStart"/>
      <w:r w:rsidR="00626CF0" w:rsidRPr="00AD2F7F">
        <w:rPr>
          <w:rStyle w:val="a4"/>
          <w:rFonts w:cs="Times New Roman"/>
          <w:b w:val="0"/>
          <w:i w:val="0"/>
          <w:color w:val="000000"/>
        </w:rPr>
        <w:t>Торбеевского</w:t>
      </w:r>
      <w:proofErr w:type="spellEnd"/>
      <w:r w:rsidRPr="00AD2F7F">
        <w:rPr>
          <w:rStyle w:val="a4"/>
          <w:rFonts w:cs="Times New Roman"/>
          <w:b w:val="0"/>
          <w:i w:val="0"/>
          <w:color w:val="000000"/>
        </w:rPr>
        <w:t xml:space="preserve"> муниципального района и ра</w:t>
      </w:r>
      <w:r w:rsidRPr="00AD2F7F">
        <w:rPr>
          <w:rStyle w:val="a4"/>
          <w:rFonts w:cs="Times New Roman"/>
          <w:b w:val="0"/>
          <w:i w:val="0"/>
          <w:color w:val="000000"/>
        </w:rPr>
        <w:softHyphen/>
        <w:t>циональное их расходование.</w:t>
      </w:r>
    </w:p>
    <w:p w:rsidR="00626CF0" w:rsidRPr="00AD2F7F" w:rsidRDefault="00626CF0" w:rsidP="00971FC1">
      <w:pPr>
        <w:pStyle w:val="a6"/>
        <w:shd w:val="clear" w:color="auto" w:fill="auto"/>
        <w:spacing w:after="0" w:line="322" w:lineRule="exact"/>
        <w:ind w:right="20" w:firstLine="540"/>
        <w:jc w:val="both"/>
        <w:rPr>
          <w:rFonts w:ascii="Times New Roman" w:hAnsi="Times New Roman" w:cs="Times New Roman"/>
        </w:rPr>
      </w:pPr>
    </w:p>
    <w:p w:rsidR="00971FC1" w:rsidRPr="00AD2F7F" w:rsidRDefault="00971FC1" w:rsidP="00971FC1">
      <w:pPr>
        <w:pStyle w:val="32"/>
        <w:shd w:val="clear" w:color="auto" w:fill="auto"/>
        <w:ind w:firstLine="540"/>
        <w:rPr>
          <w:rStyle w:val="31"/>
          <w:b/>
          <w:bCs/>
          <w:i/>
          <w:iCs/>
          <w:color w:val="000000"/>
        </w:rPr>
      </w:pPr>
      <w:r w:rsidRPr="00AD2F7F">
        <w:rPr>
          <w:rStyle w:val="31"/>
          <w:b/>
          <w:bCs/>
          <w:i/>
          <w:iCs/>
          <w:color w:val="000000"/>
        </w:rPr>
        <w:t>Задачи Муниципальной программы:</w:t>
      </w:r>
    </w:p>
    <w:p w:rsidR="00792D8D" w:rsidRDefault="0098563B" w:rsidP="002A15F5">
      <w:pPr>
        <w:pStyle w:val="32"/>
        <w:shd w:val="clear" w:color="auto" w:fill="auto"/>
        <w:ind w:firstLine="709"/>
        <w:rPr>
          <w:b w:val="0"/>
          <w:i w:val="0"/>
        </w:rPr>
      </w:pPr>
      <w:r w:rsidRPr="00AD2F7F">
        <w:rPr>
          <w:b w:val="0"/>
          <w:i w:val="0"/>
        </w:rPr>
        <w:lastRenderedPageBreak/>
        <w:t>Для достижения поставленной цели должны быть решены следующие задачи:</w:t>
      </w:r>
    </w:p>
    <w:p w:rsidR="00792D8D" w:rsidRDefault="0098563B" w:rsidP="002A15F5">
      <w:pPr>
        <w:pStyle w:val="32"/>
        <w:numPr>
          <w:ilvl w:val="0"/>
          <w:numId w:val="31"/>
        </w:numPr>
        <w:shd w:val="clear" w:color="auto" w:fill="auto"/>
        <w:ind w:left="0" w:firstLine="709"/>
        <w:rPr>
          <w:b w:val="0"/>
          <w:i w:val="0"/>
        </w:rPr>
      </w:pPr>
      <w:r w:rsidRPr="00AD2F7F">
        <w:rPr>
          <w:b w:val="0"/>
          <w:i w:val="0"/>
        </w:rPr>
        <w:t xml:space="preserve">анализ существующих и поиск новых "точек роста", формирующих мультипликативный эффект для экономики </w:t>
      </w:r>
      <w:r w:rsidR="00F62DD8" w:rsidRPr="00AD2F7F">
        <w:rPr>
          <w:b w:val="0"/>
          <w:i w:val="0"/>
        </w:rPr>
        <w:t>района</w:t>
      </w:r>
      <w:r w:rsidR="00792D8D">
        <w:rPr>
          <w:b w:val="0"/>
          <w:i w:val="0"/>
        </w:rPr>
        <w:t>;</w:t>
      </w:r>
    </w:p>
    <w:p w:rsidR="00624804" w:rsidRPr="00624804" w:rsidRDefault="0098563B" w:rsidP="00624804">
      <w:pPr>
        <w:pStyle w:val="32"/>
        <w:numPr>
          <w:ilvl w:val="0"/>
          <w:numId w:val="32"/>
        </w:numPr>
        <w:shd w:val="clear" w:color="auto" w:fill="auto"/>
        <w:ind w:left="0" w:firstLine="1069"/>
      </w:pPr>
      <w:r w:rsidRPr="00AD2F7F">
        <w:rPr>
          <w:b w:val="0"/>
          <w:i w:val="0"/>
        </w:rPr>
        <w:t>реализация комплексной поддержки "точек роста", в том числе на основе поиска необходимых механизмов и ресурсов;</w:t>
      </w:r>
    </w:p>
    <w:p w:rsidR="00971FC1" w:rsidRPr="00AD2F7F" w:rsidRDefault="00971FC1" w:rsidP="00624804">
      <w:pPr>
        <w:pStyle w:val="32"/>
        <w:numPr>
          <w:ilvl w:val="0"/>
          <w:numId w:val="32"/>
        </w:numPr>
        <w:shd w:val="clear" w:color="auto" w:fill="auto"/>
        <w:ind w:left="0" w:firstLine="1069"/>
      </w:pPr>
      <w:r w:rsidRPr="00792D8D">
        <w:rPr>
          <w:rStyle w:val="a4"/>
          <w:color w:val="000000"/>
        </w:rPr>
        <w:t>обеспечение благоприятного инвестиционного кли</w:t>
      </w:r>
      <w:r w:rsidRPr="00792D8D">
        <w:rPr>
          <w:rStyle w:val="a4"/>
          <w:color w:val="000000"/>
        </w:rPr>
        <w:softHyphen/>
        <w:t>мата в районе;</w:t>
      </w:r>
    </w:p>
    <w:p w:rsidR="00971FC1" w:rsidRPr="00AD2F7F" w:rsidRDefault="00971FC1" w:rsidP="00624804">
      <w:pPr>
        <w:pStyle w:val="a6"/>
        <w:numPr>
          <w:ilvl w:val="0"/>
          <w:numId w:val="31"/>
        </w:numPr>
        <w:shd w:val="clear" w:color="auto" w:fill="auto"/>
        <w:tabs>
          <w:tab w:val="left" w:pos="782"/>
        </w:tabs>
        <w:spacing w:after="0" w:line="322" w:lineRule="exact"/>
        <w:ind w:left="0" w:right="20" w:firstLine="1069"/>
        <w:jc w:val="both"/>
        <w:rPr>
          <w:rFonts w:ascii="Times New Roman" w:hAnsi="Times New Roman" w:cs="Times New Roman"/>
        </w:rPr>
      </w:pPr>
      <w:r w:rsidRPr="00AD2F7F">
        <w:rPr>
          <w:rStyle w:val="a4"/>
          <w:rFonts w:cs="Times New Roman"/>
          <w:b w:val="0"/>
          <w:i w:val="0"/>
          <w:color w:val="000000"/>
        </w:rPr>
        <w:t>содействие развитию агропромышленного комплек</w:t>
      </w:r>
      <w:r w:rsidRPr="00AD2F7F">
        <w:rPr>
          <w:rStyle w:val="a4"/>
          <w:rFonts w:cs="Times New Roman"/>
          <w:b w:val="0"/>
          <w:i w:val="0"/>
          <w:color w:val="000000"/>
        </w:rPr>
        <w:softHyphen/>
        <w:t>са;</w:t>
      </w:r>
    </w:p>
    <w:p w:rsidR="00971FC1" w:rsidRPr="00AD2F7F" w:rsidRDefault="00971FC1" w:rsidP="002A15F5">
      <w:pPr>
        <w:pStyle w:val="a6"/>
        <w:numPr>
          <w:ilvl w:val="0"/>
          <w:numId w:val="30"/>
        </w:numPr>
        <w:shd w:val="clear" w:color="auto" w:fill="auto"/>
        <w:tabs>
          <w:tab w:val="left" w:pos="820"/>
        </w:tabs>
        <w:spacing w:after="0" w:line="322" w:lineRule="exact"/>
        <w:ind w:left="0" w:firstLine="709"/>
        <w:jc w:val="both"/>
        <w:rPr>
          <w:rFonts w:ascii="Times New Roman" w:hAnsi="Times New Roman" w:cs="Times New Roman"/>
        </w:rPr>
      </w:pPr>
      <w:r w:rsidRPr="00AD2F7F">
        <w:rPr>
          <w:rStyle w:val="a4"/>
          <w:rFonts w:cs="Times New Roman"/>
          <w:b w:val="0"/>
          <w:i w:val="0"/>
          <w:color w:val="000000"/>
        </w:rPr>
        <w:t>содействие развитию промышленного комплекса;</w:t>
      </w:r>
    </w:p>
    <w:p w:rsidR="00971FC1" w:rsidRPr="00AD2F7F" w:rsidRDefault="00971FC1" w:rsidP="002A15F5">
      <w:pPr>
        <w:pStyle w:val="a6"/>
        <w:numPr>
          <w:ilvl w:val="0"/>
          <w:numId w:val="30"/>
        </w:numPr>
        <w:shd w:val="clear" w:color="auto" w:fill="auto"/>
        <w:tabs>
          <w:tab w:val="left" w:pos="787"/>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содействие развитию инфраструктуры тепл</w:t>
      </w:r>
      <w:proofErr w:type="gramStart"/>
      <w:r w:rsidRPr="00AD2F7F">
        <w:rPr>
          <w:rStyle w:val="a4"/>
          <w:rFonts w:cs="Times New Roman"/>
          <w:b w:val="0"/>
          <w:i w:val="0"/>
          <w:color w:val="000000"/>
        </w:rPr>
        <w:t>о-</w:t>
      </w:r>
      <w:proofErr w:type="gramEnd"/>
      <w:r w:rsidRPr="00AD2F7F">
        <w:rPr>
          <w:rStyle w:val="a4"/>
          <w:rFonts w:cs="Times New Roman"/>
          <w:b w:val="0"/>
          <w:i w:val="0"/>
          <w:color w:val="000000"/>
        </w:rPr>
        <w:t>, водо- и электроснабжения;</w:t>
      </w:r>
    </w:p>
    <w:p w:rsidR="00971FC1" w:rsidRPr="00AD2F7F" w:rsidRDefault="00971FC1" w:rsidP="002A15F5">
      <w:pPr>
        <w:pStyle w:val="a6"/>
        <w:numPr>
          <w:ilvl w:val="0"/>
          <w:numId w:val="30"/>
        </w:numPr>
        <w:shd w:val="clear" w:color="auto" w:fill="auto"/>
        <w:tabs>
          <w:tab w:val="left" w:pos="773"/>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развитие дорожной сети, улучшение транспортного обслуживания;</w:t>
      </w:r>
    </w:p>
    <w:p w:rsidR="00971FC1" w:rsidRPr="00AD2F7F" w:rsidRDefault="00971FC1" w:rsidP="002A15F5">
      <w:pPr>
        <w:pStyle w:val="a6"/>
        <w:numPr>
          <w:ilvl w:val="0"/>
          <w:numId w:val="30"/>
        </w:numPr>
        <w:shd w:val="clear" w:color="auto" w:fill="auto"/>
        <w:tabs>
          <w:tab w:val="left" w:pos="792"/>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формирование благоприятных условий для активи</w:t>
      </w:r>
      <w:r w:rsidRPr="00AD2F7F">
        <w:rPr>
          <w:rStyle w:val="a4"/>
          <w:rFonts w:cs="Times New Roman"/>
          <w:b w:val="0"/>
          <w:i w:val="0"/>
          <w:color w:val="000000"/>
        </w:rPr>
        <w:softHyphen/>
        <w:t>зации предпринимательской деятельности и развитие ма</w:t>
      </w:r>
      <w:r w:rsidRPr="00AD2F7F">
        <w:rPr>
          <w:rStyle w:val="a4"/>
          <w:rFonts w:cs="Times New Roman"/>
          <w:b w:val="0"/>
          <w:i w:val="0"/>
          <w:color w:val="000000"/>
        </w:rPr>
        <w:softHyphen/>
        <w:t>лого и среднего бизнеса;</w:t>
      </w:r>
    </w:p>
    <w:p w:rsidR="00971FC1" w:rsidRPr="00AD2F7F" w:rsidRDefault="00971FC1" w:rsidP="002A15F5">
      <w:pPr>
        <w:pStyle w:val="a6"/>
        <w:numPr>
          <w:ilvl w:val="0"/>
          <w:numId w:val="30"/>
        </w:numPr>
        <w:shd w:val="clear" w:color="auto" w:fill="auto"/>
        <w:tabs>
          <w:tab w:val="left" w:pos="810"/>
        </w:tabs>
        <w:spacing w:after="0" w:line="322" w:lineRule="exact"/>
        <w:ind w:left="0" w:firstLine="709"/>
        <w:jc w:val="both"/>
        <w:rPr>
          <w:rFonts w:ascii="Times New Roman" w:hAnsi="Times New Roman" w:cs="Times New Roman"/>
        </w:rPr>
      </w:pPr>
      <w:r w:rsidRPr="00AD2F7F">
        <w:rPr>
          <w:rStyle w:val="a4"/>
          <w:rFonts w:cs="Times New Roman"/>
          <w:b w:val="0"/>
          <w:i w:val="0"/>
          <w:color w:val="000000"/>
        </w:rPr>
        <w:t>ускоренное решение жил</w:t>
      </w:r>
      <w:r w:rsidRPr="004E7583">
        <w:rPr>
          <w:rFonts w:ascii="Times New Roman" w:hAnsi="Times New Roman" w:cs="Times New Roman"/>
          <w:color w:val="000000"/>
        </w:rPr>
        <w:t>ищн</w:t>
      </w:r>
      <w:r w:rsidRPr="00AD2F7F">
        <w:rPr>
          <w:rStyle w:val="a4"/>
          <w:rFonts w:cs="Times New Roman"/>
          <w:b w:val="0"/>
          <w:i w:val="0"/>
          <w:color w:val="000000"/>
        </w:rPr>
        <w:t>ой проблемы;</w:t>
      </w:r>
    </w:p>
    <w:p w:rsidR="00971FC1" w:rsidRPr="00AD2F7F" w:rsidRDefault="00971FC1" w:rsidP="002A15F5">
      <w:pPr>
        <w:pStyle w:val="a6"/>
        <w:numPr>
          <w:ilvl w:val="0"/>
          <w:numId w:val="30"/>
        </w:numPr>
        <w:shd w:val="clear" w:color="auto" w:fill="auto"/>
        <w:tabs>
          <w:tab w:val="left" w:pos="782"/>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повышение качества предоставляемых жилищно</w:t>
      </w:r>
      <w:r w:rsidR="00B5467F" w:rsidRPr="00AD2F7F">
        <w:rPr>
          <w:rStyle w:val="a4"/>
          <w:rFonts w:cs="Times New Roman"/>
          <w:b w:val="0"/>
          <w:i w:val="0"/>
          <w:color w:val="000000"/>
        </w:rPr>
        <w:t>-</w:t>
      </w:r>
      <w:r w:rsidRPr="00AD2F7F">
        <w:rPr>
          <w:rStyle w:val="a4"/>
          <w:rFonts w:cs="Times New Roman"/>
          <w:b w:val="0"/>
          <w:i w:val="0"/>
          <w:color w:val="000000"/>
        </w:rPr>
        <w:softHyphen/>
        <w:t>коммунальных услуг;</w:t>
      </w:r>
    </w:p>
    <w:p w:rsidR="00971FC1" w:rsidRPr="00AD2F7F" w:rsidRDefault="00971FC1" w:rsidP="002A15F5">
      <w:pPr>
        <w:pStyle w:val="a6"/>
        <w:numPr>
          <w:ilvl w:val="0"/>
          <w:numId w:val="30"/>
        </w:numPr>
        <w:shd w:val="clear" w:color="auto" w:fill="auto"/>
        <w:tabs>
          <w:tab w:val="left" w:pos="820"/>
        </w:tabs>
        <w:spacing w:after="0" w:line="322" w:lineRule="exact"/>
        <w:ind w:left="0" w:firstLine="709"/>
        <w:jc w:val="both"/>
        <w:rPr>
          <w:rFonts w:ascii="Times New Roman" w:hAnsi="Times New Roman" w:cs="Times New Roman"/>
        </w:rPr>
      </w:pPr>
      <w:r w:rsidRPr="00AD2F7F">
        <w:rPr>
          <w:rStyle w:val="a4"/>
          <w:rFonts w:cs="Times New Roman"/>
          <w:b w:val="0"/>
          <w:i w:val="0"/>
          <w:color w:val="000000"/>
        </w:rPr>
        <w:t>стабилизация демографической ситуации;</w:t>
      </w:r>
    </w:p>
    <w:p w:rsidR="00971FC1" w:rsidRPr="00AD2F7F" w:rsidRDefault="00971FC1" w:rsidP="002A15F5">
      <w:pPr>
        <w:pStyle w:val="a6"/>
        <w:numPr>
          <w:ilvl w:val="0"/>
          <w:numId w:val="30"/>
        </w:numPr>
        <w:shd w:val="clear" w:color="auto" w:fill="auto"/>
        <w:tabs>
          <w:tab w:val="left" w:pos="821"/>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содействие развитию рынка труда, повышение за</w:t>
      </w:r>
      <w:r w:rsidRPr="00AD2F7F">
        <w:rPr>
          <w:rStyle w:val="a4"/>
          <w:rFonts w:cs="Times New Roman"/>
          <w:b w:val="0"/>
          <w:i w:val="0"/>
          <w:color w:val="000000"/>
        </w:rPr>
        <w:softHyphen/>
        <w:t>нятости населения;</w:t>
      </w:r>
    </w:p>
    <w:p w:rsidR="00971FC1" w:rsidRPr="00AD2F7F" w:rsidRDefault="00971FC1" w:rsidP="002A15F5">
      <w:pPr>
        <w:pStyle w:val="a6"/>
        <w:numPr>
          <w:ilvl w:val="0"/>
          <w:numId w:val="30"/>
        </w:numPr>
        <w:shd w:val="clear" w:color="auto" w:fill="auto"/>
        <w:tabs>
          <w:tab w:val="left" w:pos="782"/>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улучшение социальной среды (развитие образова</w:t>
      </w:r>
      <w:r w:rsidRPr="00AD2F7F">
        <w:rPr>
          <w:rStyle w:val="a4"/>
          <w:rFonts w:cs="Times New Roman"/>
          <w:b w:val="0"/>
          <w:i w:val="0"/>
          <w:color w:val="000000"/>
        </w:rPr>
        <w:softHyphen/>
        <w:t>тельного, культурного, системы здравоохранения, физической культуры и спорта);</w:t>
      </w:r>
    </w:p>
    <w:p w:rsidR="00971FC1" w:rsidRPr="00AD2F7F" w:rsidRDefault="00971FC1" w:rsidP="002A15F5">
      <w:pPr>
        <w:pStyle w:val="a6"/>
        <w:numPr>
          <w:ilvl w:val="0"/>
          <w:numId w:val="30"/>
        </w:numPr>
        <w:shd w:val="clear" w:color="auto" w:fill="auto"/>
        <w:tabs>
          <w:tab w:val="left" w:pos="782"/>
        </w:tabs>
        <w:spacing w:after="0" w:line="322" w:lineRule="exact"/>
        <w:ind w:left="0" w:right="20" w:firstLine="709"/>
        <w:jc w:val="both"/>
        <w:rPr>
          <w:rFonts w:ascii="Times New Roman" w:hAnsi="Times New Roman" w:cs="Times New Roman"/>
        </w:rPr>
      </w:pPr>
      <w:r w:rsidRPr="00AD2F7F">
        <w:rPr>
          <w:rStyle w:val="a4"/>
          <w:rFonts w:cs="Times New Roman"/>
          <w:b w:val="0"/>
          <w:i w:val="0"/>
          <w:color w:val="000000"/>
        </w:rPr>
        <w:t>развитие торгового и бытового обслуживания насе</w:t>
      </w:r>
      <w:r w:rsidRPr="00AD2F7F">
        <w:rPr>
          <w:rStyle w:val="a4"/>
          <w:rFonts w:cs="Times New Roman"/>
          <w:b w:val="0"/>
          <w:i w:val="0"/>
          <w:color w:val="000000"/>
        </w:rPr>
        <w:softHyphen/>
        <w:t>ления района;</w:t>
      </w:r>
    </w:p>
    <w:p w:rsidR="00971FC1" w:rsidRPr="00AD2F7F" w:rsidRDefault="00971FC1" w:rsidP="002A15F5">
      <w:pPr>
        <w:pStyle w:val="a6"/>
        <w:numPr>
          <w:ilvl w:val="0"/>
          <w:numId w:val="30"/>
        </w:numPr>
        <w:shd w:val="clear" w:color="auto" w:fill="auto"/>
        <w:tabs>
          <w:tab w:val="left" w:pos="782"/>
        </w:tabs>
        <w:spacing w:after="0" w:line="322" w:lineRule="exact"/>
        <w:ind w:left="0" w:firstLine="709"/>
        <w:jc w:val="both"/>
        <w:rPr>
          <w:rFonts w:ascii="Times New Roman" w:hAnsi="Times New Roman" w:cs="Times New Roman"/>
        </w:rPr>
      </w:pPr>
      <w:r w:rsidRPr="00AD2F7F">
        <w:rPr>
          <w:rStyle w:val="a4"/>
          <w:rFonts w:cs="Times New Roman"/>
          <w:b w:val="0"/>
          <w:i w:val="0"/>
          <w:color w:val="000000"/>
        </w:rPr>
        <w:t>улучшение состояния окружающей среды;</w:t>
      </w:r>
    </w:p>
    <w:p w:rsidR="00971FC1" w:rsidRPr="00AD2F7F" w:rsidRDefault="00971FC1" w:rsidP="002A15F5">
      <w:pPr>
        <w:pStyle w:val="a6"/>
        <w:numPr>
          <w:ilvl w:val="0"/>
          <w:numId w:val="30"/>
        </w:numPr>
        <w:shd w:val="clear" w:color="auto" w:fill="auto"/>
        <w:tabs>
          <w:tab w:val="left" w:pos="782"/>
        </w:tabs>
        <w:spacing w:after="60" w:line="322" w:lineRule="exact"/>
        <w:ind w:left="0" w:right="20" w:firstLine="709"/>
        <w:jc w:val="both"/>
        <w:rPr>
          <w:rFonts w:ascii="Times New Roman" w:hAnsi="Times New Roman" w:cs="Times New Roman"/>
        </w:rPr>
      </w:pPr>
      <w:r w:rsidRPr="00AD2F7F">
        <w:rPr>
          <w:rStyle w:val="a4"/>
          <w:rFonts w:cs="Times New Roman"/>
          <w:b w:val="0"/>
          <w:i w:val="0"/>
          <w:color w:val="000000"/>
        </w:rPr>
        <w:t>улучшение качества административного управления районом.</w:t>
      </w:r>
    </w:p>
    <w:p w:rsidR="00971FC1" w:rsidRPr="00AD2F7F" w:rsidRDefault="00971FC1" w:rsidP="00971FC1">
      <w:pPr>
        <w:pStyle w:val="32"/>
        <w:shd w:val="clear" w:color="auto" w:fill="auto"/>
      </w:pPr>
      <w:r w:rsidRPr="00AD2F7F">
        <w:rPr>
          <w:rStyle w:val="31"/>
          <w:b/>
          <w:bCs/>
          <w:i/>
          <w:iCs/>
          <w:color w:val="000000"/>
        </w:rPr>
        <w:t>Важнейшие целевые показатели:</w:t>
      </w:r>
    </w:p>
    <w:p w:rsidR="004D62B1" w:rsidRPr="001A7F97" w:rsidRDefault="004D62B1" w:rsidP="004D62B1">
      <w:pPr>
        <w:pStyle w:val="1"/>
        <w:numPr>
          <w:ilvl w:val="0"/>
          <w:numId w:val="0"/>
        </w:numPr>
        <w:jc w:val="both"/>
        <w:rPr>
          <w:rStyle w:val="a4"/>
          <w:rFonts w:cs="Times New Roman"/>
          <w:b w:val="0"/>
          <w:i w:val="0"/>
          <w:szCs w:val="27"/>
        </w:rPr>
      </w:pPr>
      <w:r>
        <w:rPr>
          <w:rStyle w:val="a4"/>
          <w:rFonts w:cs="Times New Roman"/>
          <w:b w:val="0"/>
          <w:i w:val="0"/>
          <w:sz w:val="28"/>
        </w:rPr>
        <w:t xml:space="preserve">         </w:t>
      </w:r>
      <w:r w:rsidRPr="001A7F97">
        <w:rPr>
          <w:rStyle w:val="a4"/>
          <w:rFonts w:cs="Times New Roman"/>
          <w:b w:val="0"/>
          <w:i w:val="0"/>
          <w:szCs w:val="27"/>
        </w:rPr>
        <w:t>Обеспечение роста значений следующих целевых показателей:</w:t>
      </w:r>
    </w:p>
    <w:p w:rsidR="004D62B1" w:rsidRPr="001A7F97" w:rsidRDefault="004D62B1" w:rsidP="004D62B1">
      <w:pPr>
        <w:pStyle w:val="1"/>
        <w:jc w:val="both"/>
        <w:rPr>
          <w:rStyle w:val="a4"/>
          <w:rFonts w:cs="Times New Roman"/>
          <w:b w:val="0"/>
          <w:i w:val="0"/>
          <w:szCs w:val="27"/>
        </w:rPr>
      </w:pPr>
      <w:r w:rsidRPr="001A7F97">
        <w:rPr>
          <w:rStyle w:val="a4"/>
          <w:rFonts w:cs="Times New Roman"/>
          <w:b w:val="0"/>
          <w:i w:val="0"/>
          <w:szCs w:val="27"/>
        </w:rPr>
        <w:t xml:space="preserve">увеличение доли налоговых и неналоговых доходов в общей сумме доходов местного бюджета (без учета субвенций) на 14,2 </w:t>
      </w:r>
      <w:proofErr w:type="spellStart"/>
      <w:r w:rsidRPr="001A7F97">
        <w:rPr>
          <w:rStyle w:val="a4"/>
          <w:rFonts w:cs="Times New Roman"/>
          <w:b w:val="0"/>
          <w:i w:val="0"/>
          <w:szCs w:val="27"/>
        </w:rPr>
        <w:t>п.п</w:t>
      </w:r>
      <w:proofErr w:type="spellEnd"/>
      <w:r w:rsidRPr="001A7F97">
        <w:rPr>
          <w:rStyle w:val="a4"/>
          <w:rFonts w:cs="Times New Roman"/>
          <w:b w:val="0"/>
          <w:i w:val="0"/>
          <w:szCs w:val="27"/>
        </w:rPr>
        <w:t>. (с 40,8% в 2013г. до 55% в 2018 г.)</w:t>
      </w:r>
    </w:p>
    <w:p w:rsidR="004D62B1" w:rsidRPr="001A7F97" w:rsidRDefault="004D62B1" w:rsidP="004D62B1">
      <w:pPr>
        <w:pStyle w:val="1"/>
        <w:jc w:val="both"/>
        <w:rPr>
          <w:rStyle w:val="a4"/>
          <w:rFonts w:cs="Times New Roman"/>
          <w:b w:val="0"/>
          <w:i w:val="0"/>
          <w:szCs w:val="27"/>
        </w:rPr>
      </w:pPr>
      <w:r w:rsidRPr="001A7F97">
        <w:rPr>
          <w:rStyle w:val="a4"/>
          <w:rFonts w:cs="Times New Roman"/>
          <w:b w:val="0"/>
          <w:i w:val="0"/>
          <w:color w:val="000000"/>
          <w:szCs w:val="27"/>
        </w:rPr>
        <w:t>увеличение среднемесячной заработной платы ра</w:t>
      </w:r>
      <w:r w:rsidRPr="001A7F97">
        <w:rPr>
          <w:rStyle w:val="a4"/>
          <w:rFonts w:cs="Times New Roman"/>
          <w:b w:val="0"/>
          <w:i w:val="0"/>
          <w:color w:val="000000"/>
          <w:szCs w:val="27"/>
        </w:rPr>
        <w:softHyphen/>
        <w:t xml:space="preserve">ботников  на 80 % (с 20 870 руб. в 2013 г. до 37 543 руб. в </w:t>
      </w:r>
      <w:r w:rsidRPr="001A7F97">
        <w:rPr>
          <w:rStyle w:val="a4"/>
          <w:rFonts w:cs="Times New Roman"/>
          <w:b w:val="0"/>
          <w:i w:val="0"/>
          <w:color w:val="000000"/>
          <w:szCs w:val="27"/>
        </w:rPr>
        <w:lastRenderedPageBreak/>
        <w:t>2018 г.)</w:t>
      </w:r>
    </w:p>
    <w:p w:rsidR="004D62B1" w:rsidRPr="001A7F97" w:rsidRDefault="004D62B1" w:rsidP="004D62B1">
      <w:pPr>
        <w:pStyle w:val="1"/>
        <w:jc w:val="both"/>
        <w:rPr>
          <w:rFonts w:ascii="Times New Roman" w:hAnsi="Times New Roman" w:cs="Times New Roman"/>
          <w:sz w:val="27"/>
          <w:szCs w:val="27"/>
        </w:rPr>
      </w:pPr>
      <w:r w:rsidRPr="001A7F97">
        <w:rPr>
          <w:rFonts w:ascii="Times New Roman" w:hAnsi="Times New Roman" w:cs="Times New Roman"/>
          <w:sz w:val="27"/>
          <w:szCs w:val="27"/>
        </w:rPr>
        <w:t>создание 6</w:t>
      </w:r>
      <w:r w:rsidR="005E2F15" w:rsidRPr="001A7F97">
        <w:rPr>
          <w:rFonts w:ascii="Times New Roman" w:hAnsi="Times New Roman" w:cs="Times New Roman"/>
          <w:sz w:val="27"/>
          <w:szCs w:val="27"/>
        </w:rPr>
        <w:t>5</w:t>
      </w:r>
      <w:r w:rsidRPr="001A7F97">
        <w:rPr>
          <w:rFonts w:ascii="Times New Roman" w:hAnsi="Times New Roman" w:cs="Times New Roman"/>
          <w:sz w:val="27"/>
          <w:szCs w:val="27"/>
        </w:rPr>
        <w:t>0 новых рабочих мест;</w:t>
      </w:r>
    </w:p>
    <w:p w:rsidR="004D62B1" w:rsidRPr="001A7F97" w:rsidRDefault="004D62B1" w:rsidP="004D62B1">
      <w:pPr>
        <w:pStyle w:val="1"/>
        <w:jc w:val="both"/>
        <w:rPr>
          <w:rFonts w:ascii="Times New Roman" w:hAnsi="Times New Roman" w:cs="Times New Roman"/>
          <w:sz w:val="27"/>
          <w:szCs w:val="27"/>
        </w:rPr>
      </w:pPr>
      <w:r w:rsidRPr="001A7F97">
        <w:rPr>
          <w:rFonts w:ascii="Times New Roman" w:hAnsi="Times New Roman" w:cs="Times New Roman"/>
          <w:sz w:val="27"/>
          <w:szCs w:val="27"/>
        </w:rPr>
        <w:t xml:space="preserve"> увеличение объема отгруженных товаров собственного производства, выполненных работ и услуг собственными силами (по крупным и средним предприятиям)   в 5 раз (с  1 607,8 млн. руб. в 2013г. до  7 977,8 млн. руб. к 2018 г.)</w:t>
      </w:r>
    </w:p>
    <w:p w:rsidR="004D62B1" w:rsidRPr="001A7F97" w:rsidRDefault="004D62B1" w:rsidP="004D62B1">
      <w:pPr>
        <w:pStyle w:val="1"/>
        <w:jc w:val="both"/>
        <w:rPr>
          <w:rFonts w:ascii="Times New Roman" w:hAnsi="Times New Roman" w:cs="Times New Roman"/>
          <w:sz w:val="27"/>
          <w:szCs w:val="27"/>
        </w:rPr>
      </w:pPr>
      <w:r w:rsidRPr="001A7F97">
        <w:rPr>
          <w:rStyle w:val="a4"/>
          <w:rFonts w:cs="Times New Roman"/>
          <w:b w:val="0"/>
          <w:i w:val="0"/>
          <w:color w:val="000000"/>
          <w:szCs w:val="27"/>
        </w:rPr>
        <w:t>увеличение объема производства мяса сельскохо</w:t>
      </w:r>
      <w:r w:rsidRPr="001A7F97">
        <w:rPr>
          <w:rStyle w:val="a4"/>
          <w:rFonts w:cs="Times New Roman"/>
          <w:b w:val="0"/>
          <w:i w:val="0"/>
          <w:color w:val="000000"/>
          <w:szCs w:val="27"/>
        </w:rPr>
        <w:softHyphen/>
        <w:t>зяйственными предприятиями района к 2018 г. на 19,6% (с 387 до 463 т);</w:t>
      </w:r>
    </w:p>
    <w:p w:rsidR="004D62B1" w:rsidRPr="001A7F97" w:rsidRDefault="004D62B1" w:rsidP="004D62B1">
      <w:pPr>
        <w:pStyle w:val="1"/>
        <w:jc w:val="both"/>
        <w:rPr>
          <w:rFonts w:ascii="Times New Roman" w:hAnsi="Times New Roman" w:cs="Times New Roman"/>
          <w:sz w:val="27"/>
          <w:szCs w:val="27"/>
        </w:rPr>
      </w:pPr>
      <w:r w:rsidRPr="001A7F97">
        <w:rPr>
          <w:rStyle w:val="a4"/>
          <w:rFonts w:cs="Times New Roman"/>
          <w:b w:val="0"/>
          <w:i w:val="0"/>
          <w:color w:val="000000"/>
          <w:szCs w:val="27"/>
        </w:rPr>
        <w:t>увеличение объема производства молока сельско</w:t>
      </w:r>
      <w:r w:rsidRPr="001A7F97">
        <w:rPr>
          <w:rStyle w:val="a4"/>
          <w:rFonts w:cs="Times New Roman"/>
          <w:b w:val="0"/>
          <w:i w:val="0"/>
          <w:color w:val="000000"/>
          <w:szCs w:val="27"/>
        </w:rPr>
        <w:softHyphen/>
        <w:t>хозяйственными предприятиями района к 2018 г. на 41,4 % (с 7 700 до 10 884 т);</w:t>
      </w:r>
    </w:p>
    <w:p w:rsidR="004D62B1" w:rsidRPr="001A7F97" w:rsidRDefault="004D62B1" w:rsidP="004D62B1">
      <w:pPr>
        <w:pStyle w:val="1"/>
        <w:jc w:val="both"/>
        <w:rPr>
          <w:rFonts w:ascii="Times New Roman" w:hAnsi="Times New Roman" w:cs="Times New Roman"/>
          <w:sz w:val="27"/>
          <w:szCs w:val="27"/>
        </w:rPr>
      </w:pPr>
      <w:r w:rsidRPr="001A7F97">
        <w:rPr>
          <w:rStyle w:val="a4"/>
          <w:rFonts w:cs="Times New Roman"/>
          <w:b w:val="0"/>
          <w:i w:val="0"/>
          <w:color w:val="000000"/>
          <w:szCs w:val="27"/>
        </w:rPr>
        <w:t>увеличение надоев молока на одну корову к 2018 г. на 20,1 % (с 3 529 до 4 240 кг);</w:t>
      </w:r>
    </w:p>
    <w:p w:rsidR="004D62B1" w:rsidRPr="001A7F97" w:rsidRDefault="004D62B1" w:rsidP="004D62B1">
      <w:pPr>
        <w:pStyle w:val="1"/>
        <w:jc w:val="both"/>
        <w:rPr>
          <w:rStyle w:val="a4"/>
          <w:rFonts w:cs="Times New Roman"/>
          <w:b w:val="0"/>
          <w:i w:val="0"/>
          <w:szCs w:val="27"/>
        </w:rPr>
      </w:pPr>
      <w:r w:rsidRPr="001A7F97">
        <w:rPr>
          <w:rStyle w:val="a4"/>
          <w:rFonts w:cs="Times New Roman"/>
          <w:b w:val="0"/>
          <w:i w:val="0"/>
          <w:color w:val="000000"/>
          <w:szCs w:val="27"/>
        </w:rPr>
        <w:t xml:space="preserve">увеличение  объема розничного товарооборота к 2018 г. в 1,8 раз (с 1 225,6 до 2 131,8 </w:t>
      </w:r>
      <w:proofErr w:type="gramStart"/>
      <w:r w:rsidRPr="001A7F97">
        <w:rPr>
          <w:rStyle w:val="a4"/>
          <w:rFonts w:cs="Times New Roman"/>
          <w:b w:val="0"/>
          <w:i w:val="0"/>
          <w:color w:val="000000"/>
          <w:szCs w:val="27"/>
        </w:rPr>
        <w:t>млн</w:t>
      </w:r>
      <w:proofErr w:type="gramEnd"/>
      <w:r w:rsidRPr="001A7F97">
        <w:rPr>
          <w:rStyle w:val="a4"/>
          <w:rFonts w:cs="Times New Roman"/>
          <w:b w:val="0"/>
          <w:i w:val="0"/>
          <w:color w:val="000000"/>
          <w:szCs w:val="27"/>
        </w:rPr>
        <w:t xml:space="preserve"> руб.);</w:t>
      </w:r>
    </w:p>
    <w:p w:rsidR="004D62B1" w:rsidRPr="001A7F97" w:rsidRDefault="004D62B1" w:rsidP="004D62B1">
      <w:pPr>
        <w:pStyle w:val="1"/>
        <w:jc w:val="both"/>
        <w:rPr>
          <w:rFonts w:ascii="Times New Roman" w:hAnsi="Times New Roman" w:cs="Times New Roman"/>
          <w:sz w:val="27"/>
          <w:szCs w:val="27"/>
        </w:rPr>
      </w:pPr>
      <w:r w:rsidRPr="001A7F97">
        <w:rPr>
          <w:rStyle w:val="a4"/>
          <w:rFonts w:cs="Times New Roman"/>
          <w:b w:val="0"/>
          <w:i w:val="0"/>
          <w:color w:val="000000"/>
          <w:szCs w:val="27"/>
        </w:rPr>
        <w:t xml:space="preserve">увеличение объема платных услуг населению к 2018 г. в 1,5 раза (со 187 до 278 </w:t>
      </w:r>
      <w:proofErr w:type="gramStart"/>
      <w:r w:rsidRPr="001A7F97">
        <w:rPr>
          <w:rStyle w:val="a4"/>
          <w:rFonts w:cs="Times New Roman"/>
          <w:b w:val="0"/>
          <w:i w:val="0"/>
          <w:color w:val="000000"/>
          <w:szCs w:val="27"/>
        </w:rPr>
        <w:t>млн</w:t>
      </w:r>
      <w:proofErr w:type="gramEnd"/>
      <w:r w:rsidRPr="001A7F97">
        <w:rPr>
          <w:rStyle w:val="a4"/>
          <w:rFonts w:cs="Times New Roman"/>
          <w:b w:val="0"/>
          <w:i w:val="0"/>
          <w:color w:val="000000"/>
          <w:szCs w:val="27"/>
        </w:rPr>
        <w:t xml:space="preserve"> руб.)</w:t>
      </w:r>
    </w:p>
    <w:p w:rsidR="004D62B1" w:rsidRPr="003A673E" w:rsidRDefault="004D62B1" w:rsidP="004D62B1">
      <w:pPr>
        <w:pStyle w:val="1"/>
        <w:rPr>
          <w:rFonts w:ascii="Times New Roman" w:hAnsi="Times New Roman" w:cs="Times New Roman"/>
          <w:sz w:val="27"/>
          <w:szCs w:val="27"/>
        </w:rPr>
      </w:pPr>
      <w:r w:rsidRPr="003A673E">
        <w:rPr>
          <w:rStyle w:val="a4"/>
          <w:rFonts w:cs="Times New Roman"/>
          <w:b w:val="0"/>
          <w:i w:val="0"/>
          <w:szCs w:val="27"/>
        </w:rPr>
        <w:t xml:space="preserve">увеличение доли дорог с твердым покрытием с </w:t>
      </w:r>
      <w:r w:rsidR="00FB3D5B" w:rsidRPr="003A673E">
        <w:rPr>
          <w:rStyle w:val="a4"/>
          <w:rFonts w:cs="Times New Roman"/>
          <w:b w:val="0"/>
          <w:i w:val="0"/>
          <w:szCs w:val="27"/>
        </w:rPr>
        <w:t>72</w:t>
      </w:r>
      <w:r w:rsidRPr="003A673E">
        <w:rPr>
          <w:rStyle w:val="a4"/>
          <w:rFonts w:cs="Times New Roman"/>
          <w:b w:val="0"/>
          <w:i w:val="0"/>
          <w:szCs w:val="27"/>
        </w:rPr>
        <w:t xml:space="preserve"> % (2013 г.) до </w:t>
      </w:r>
      <w:r w:rsidR="00D43540" w:rsidRPr="003A673E">
        <w:rPr>
          <w:rStyle w:val="a4"/>
          <w:rFonts w:cs="Times New Roman"/>
          <w:b w:val="0"/>
          <w:i w:val="0"/>
          <w:szCs w:val="27"/>
        </w:rPr>
        <w:t>95</w:t>
      </w:r>
      <w:r w:rsidRPr="003A673E">
        <w:rPr>
          <w:rStyle w:val="a4"/>
          <w:rFonts w:cs="Times New Roman"/>
          <w:b w:val="0"/>
          <w:i w:val="0"/>
          <w:szCs w:val="27"/>
        </w:rPr>
        <w:t xml:space="preserve"> % (20</w:t>
      </w:r>
      <w:r w:rsidR="00D43540" w:rsidRPr="003A673E">
        <w:rPr>
          <w:rStyle w:val="a4"/>
          <w:rFonts w:cs="Times New Roman"/>
          <w:b w:val="0"/>
          <w:i w:val="0"/>
          <w:szCs w:val="27"/>
        </w:rPr>
        <w:t>18</w:t>
      </w:r>
      <w:r w:rsidRPr="003A673E">
        <w:rPr>
          <w:rStyle w:val="a4"/>
          <w:rFonts w:cs="Times New Roman"/>
          <w:b w:val="0"/>
          <w:i w:val="0"/>
          <w:szCs w:val="27"/>
        </w:rPr>
        <w:t xml:space="preserve"> г.);</w:t>
      </w:r>
    </w:p>
    <w:p w:rsidR="004D62B1" w:rsidRPr="003A673E" w:rsidRDefault="004D62B1" w:rsidP="004D62B1">
      <w:pPr>
        <w:pStyle w:val="1"/>
        <w:rPr>
          <w:rFonts w:ascii="Times New Roman" w:hAnsi="Times New Roman" w:cs="Times New Roman"/>
          <w:sz w:val="27"/>
          <w:szCs w:val="27"/>
        </w:rPr>
      </w:pPr>
      <w:r w:rsidRPr="003A673E">
        <w:rPr>
          <w:rStyle w:val="a4"/>
          <w:rFonts w:cs="Times New Roman"/>
          <w:b w:val="0"/>
          <w:i w:val="0"/>
          <w:szCs w:val="27"/>
        </w:rPr>
        <w:t>увеличение доли сельских населенных пунктов, обеспеченных постоянной круглогодичной связью по до</w:t>
      </w:r>
      <w:r w:rsidRPr="003A673E">
        <w:rPr>
          <w:rStyle w:val="a4"/>
          <w:rFonts w:cs="Times New Roman"/>
          <w:b w:val="0"/>
          <w:i w:val="0"/>
          <w:szCs w:val="27"/>
        </w:rPr>
        <w:softHyphen/>
        <w:t xml:space="preserve">рогам с твердым покрытием с </w:t>
      </w:r>
      <w:r w:rsidR="00FB3D5B" w:rsidRPr="003A673E">
        <w:rPr>
          <w:rStyle w:val="a4"/>
          <w:rFonts w:cs="Times New Roman"/>
          <w:b w:val="0"/>
          <w:i w:val="0"/>
          <w:szCs w:val="27"/>
        </w:rPr>
        <w:t>94</w:t>
      </w:r>
      <w:r w:rsidRPr="003A673E">
        <w:rPr>
          <w:rStyle w:val="a4"/>
          <w:rFonts w:cs="Times New Roman"/>
          <w:b w:val="0"/>
          <w:i w:val="0"/>
          <w:szCs w:val="27"/>
        </w:rPr>
        <w:t xml:space="preserve"> % (2013 г.) до </w:t>
      </w:r>
      <w:r w:rsidR="00FB3D5B" w:rsidRPr="003A673E">
        <w:rPr>
          <w:rStyle w:val="a4"/>
          <w:rFonts w:cs="Times New Roman"/>
          <w:b w:val="0"/>
          <w:i w:val="0"/>
          <w:szCs w:val="27"/>
        </w:rPr>
        <w:t>100</w:t>
      </w:r>
      <w:r w:rsidRPr="003A673E">
        <w:rPr>
          <w:rStyle w:val="a4"/>
          <w:rFonts w:cs="Times New Roman"/>
          <w:b w:val="0"/>
          <w:i w:val="0"/>
          <w:szCs w:val="27"/>
        </w:rPr>
        <w:t xml:space="preserve"> % (20</w:t>
      </w:r>
      <w:r w:rsidR="003A673E" w:rsidRPr="003A673E">
        <w:rPr>
          <w:rStyle w:val="a4"/>
          <w:rFonts w:cs="Times New Roman"/>
          <w:b w:val="0"/>
          <w:i w:val="0"/>
          <w:szCs w:val="27"/>
        </w:rPr>
        <w:t>18</w:t>
      </w:r>
      <w:r w:rsidRPr="003A673E">
        <w:rPr>
          <w:rStyle w:val="a4"/>
          <w:rFonts w:cs="Times New Roman"/>
          <w:b w:val="0"/>
          <w:i w:val="0"/>
          <w:szCs w:val="27"/>
        </w:rPr>
        <w:t xml:space="preserve"> г.);</w:t>
      </w:r>
    </w:p>
    <w:p w:rsidR="004D62B1" w:rsidRPr="001A7F97" w:rsidRDefault="004D62B1" w:rsidP="004D62B1">
      <w:pPr>
        <w:pStyle w:val="1"/>
        <w:rPr>
          <w:rFonts w:ascii="Times New Roman" w:hAnsi="Times New Roman" w:cs="Times New Roman"/>
          <w:sz w:val="27"/>
          <w:szCs w:val="27"/>
        </w:rPr>
      </w:pPr>
      <w:r w:rsidRPr="001A7F97">
        <w:rPr>
          <w:rStyle w:val="a4"/>
          <w:rFonts w:cs="Times New Roman"/>
          <w:b w:val="0"/>
          <w:i w:val="0"/>
          <w:szCs w:val="27"/>
        </w:rPr>
        <w:t>увеличение общей площади жилых помещений, приходящейся на одного жителя с 29,6 м</w:t>
      </w:r>
      <w:proofErr w:type="gramStart"/>
      <w:r w:rsidRPr="001A7F97">
        <w:rPr>
          <w:rStyle w:val="a4"/>
          <w:rFonts w:cs="Times New Roman"/>
          <w:b w:val="0"/>
          <w:i w:val="0"/>
          <w:szCs w:val="27"/>
          <w:vertAlign w:val="superscript"/>
        </w:rPr>
        <w:t>2</w:t>
      </w:r>
      <w:proofErr w:type="gramEnd"/>
      <w:r w:rsidRPr="001A7F97">
        <w:rPr>
          <w:rStyle w:val="a4"/>
          <w:rFonts w:cs="Times New Roman"/>
          <w:b w:val="0"/>
          <w:i w:val="0"/>
          <w:szCs w:val="27"/>
        </w:rPr>
        <w:t xml:space="preserve"> (2013 г.) до 31,8 м</w:t>
      </w:r>
      <w:r w:rsidRPr="001A7F97">
        <w:rPr>
          <w:rStyle w:val="a4"/>
          <w:rFonts w:cs="Times New Roman"/>
          <w:b w:val="0"/>
          <w:i w:val="0"/>
          <w:szCs w:val="27"/>
          <w:vertAlign w:val="superscript"/>
        </w:rPr>
        <w:t>2</w:t>
      </w:r>
      <w:r w:rsidRPr="001A7F97">
        <w:rPr>
          <w:rStyle w:val="a4"/>
          <w:rFonts w:cs="Times New Roman"/>
          <w:b w:val="0"/>
          <w:i w:val="0"/>
          <w:szCs w:val="27"/>
        </w:rPr>
        <w:t xml:space="preserve"> (2018 г.);</w:t>
      </w:r>
    </w:p>
    <w:p w:rsidR="004D62B1" w:rsidRPr="001A7F97" w:rsidRDefault="004D62B1" w:rsidP="004D62B1">
      <w:pPr>
        <w:pStyle w:val="1"/>
        <w:rPr>
          <w:rFonts w:ascii="Times New Roman" w:hAnsi="Times New Roman" w:cs="Times New Roman"/>
          <w:sz w:val="27"/>
          <w:szCs w:val="27"/>
        </w:rPr>
      </w:pPr>
      <w:r w:rsidRPr="001A7F97">
        <w:rPr>
          <w:rStyle w:val="a4"/>
          <w:rFonts w:cs="Times New Roman"/>
          <w:b w:val="0"/>
          <w:i w:val="0"/>
          <w:szCs w:val="27"/>
        </w:rPr>
        <w:t>увеличение количества дополнительно введенных субъектами малого и среднего предпринимательства ра</w:t>
      </w:r>
      <w:r w:rsidRPr="001A7F97">
        <w:rPr>
          <w:rStyle w:val="a4"/>
          <w:rFonts w:cs="Times New Roman"/>
          <w:b w:val="0"/>
          <w:i w:val="0"/>
          <w:szCs w:val="27"/>
        </w:rPr>
        <w:softHyphen/>
        <w:t>бочих мест ежегодно не менее чем на 15 ед.;</w:t>
      </w:r>
    </w:p>
    <w:p w:rsidR="00971FC1" w:rsidRPr="001A7F97" w:rsidRDefault="00A701D4" w:rsidP="00971FC1">
      <w:pPr>
        <w:pStyle w:val="32"/>
        <w:shd w:val="clear" w:color="auto" w:fill="auto"/>
        <w:ind w:left="20" w:firstLine="520"/>
      </w:pPr>
      <w:r w:rsidRPr="001A7F97">
        <w:rPr>
          <w:noProof/>
          <w:lang w:eastAsia="ru-RU"/>
        </w:rPr>
        <mc:AlternateContent>
          <mc:Choice Requires="wps">
            <w:drawing>
              <wp:anchor distT="0" distB="0" distL="63500" distR="63500" simplePos="0" relativeHeight="251672576" behindDoc="1" locked="0" layoutInCell="1" allowOverlap="1" wp14:anchorId="09C30519" wp14:editId="19A75565">
                <wp:simplePos x="0" y="0"/>
                <wp:positionH relativeFrom="margin">
                  <wp:posOffset>-1388745</wp:posOffset>
                </wp:positionH>
                <wp:positionV relativeFrom="paragraph">
                  <wp:posOffset>45085</wp:posOffset>
                </wp:positionV>
                <wp:extent cx="1076325" cy="1028700"/>
                <wp:effectExtent l="0" t="0" r="9525" b="0"/>
                <wp:wrapSquare wrapText="bothSides"/>
                <wp:docPr id="14" name="Пол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076325"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704A" w:rsidRPr="00A701D4" w:rsidRDefault="0064704A" w:rsidP="00A701D4">
                            <w:pPr>
                              <w:widowControl/>
                              <w:rPr>
                                <w:rFonts w:ascii="Times New Roman" w:hAnsi="Times New Roman" w:cs="Times New Roman"/>
                                <w:b/>
                                <w:sz w:val="28"/>
                                <w:szCs w:val="28"/>
                              </w:rPr>
                            </w:pPr>
                            <w:r w:rsidRPr="00A701D4">
                              <w:rPr>
                                <w:rFonts w:ascii="Times New Roman" w:hAnsi="Times New Roman" w:cs="Times New Roman"/>
                                <w:b/>
                                <w:sz w:val="28"/>
                                <w:szCs w:val="28"/>
                              </w:rPr>
                              <w:t>Сроки реализации Программы</w:t>
                            </w:r>
                          </w:p>
                          <w:p w:rsidR="0064704A" w:rsidRDefault="0064704A" w:rsidP="004D62B1">
                            <w:pPr>
                              <w:pStyle w:val="a6"/>
                              <w:shd w:val="clear" w:color="auto" w:fill="auto"/>
                              <w:spacing w:after="0" w:line="322" w:lineRule="exact"/>
                              <w:ind w:right="100"/>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4" o:spid="_x0000_s1032" type="#_x0000_t202" style="position:absolute;left:0;text-align:left;margin-left:-109.35pt;margin-top:3.55pt;width:84.75pt;height:81pt;flip:y;z-index:-2516439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" filled="f" stroked="f">
                <v:textbox inset="0,0,0,0">
                  <w:txbxContent>
                    <w:p w:rsidR="0064704A" w:rsidRPr="00A701D4" w:rsidRDefault="0064704A" w:rsidP="00A701D4">
                      <w:pPr>
                        <w:widowControl/>
                        <w:rPr>
                          <w:rFonts w:ascii="Times New Roman" w:hAnsi="Times New Roman" w:cs="Times New Roman"/>
                          <w:b/>
                          <w:sz w:val="28"/>
                          <w:szCs w:val="28"/>
                        </w:rPr>
                      </w:pPr>
                      <w:r w:rsidRPr="00A701D4">
                        <w:rPr>
                          <w:rFonts w:ascii="Times New Roman" w:hAnsi="Times New Roman" w:cs="Times New Roman"/>
                          <w:b/>
                          <w:sz w:val="28"/>
                          <w:szCs w:val="28"/>
                        </w:rPr>
                        <w:t>Сроки реализации Программы</w:t>
                      </w:r>
                    </w:p>
                    <w:p w:rsidR="0064704A" w:rsidRDefault="0064704A" w:rsidP="004D62B1">
                      <w:pPr>
                        <w:pStyle w:val="a6"/>
                        <w:shd w:val="clear" w:color="auto" w:fill="auto"/>
                        <w:spacing w:after="0" w:line="322" w:lineRule="exact"/>
                        <w:ind w:right="100"/>
                        <w:jc w:val="left"/>
                      </w:pPr>
                    </w:p>
                  </w:txbxContent>
                </v:textbox>
                <w10:wrap type="square" anchorx="margin"/>
              </v:shape>
            </w:pict>
          </mc:Fallback>
        </mc:AlternateContent>
      </w:r>
      <w:r w:rsidR="003E03DB" w:rsidRPr="001A7F97">
        <w:rPr>
          <w:rStyle w:val="31"/>
          <w:bCs/>
          <w:iCs/>
          <w:color w:val="000000"/>
        </w:rPr>
        <w:t xml:space="preserve"> </w:t>
      </w:r>
      <w:r w:rsidR="009E2E4F" w:rsidRPr="001A7F97">
        <w:rPr>
          <w:rStyle w:val="31"/>
          <w:bCs/>
          <w:iCs/>
          <w:color w:val="000000"/>
        </w:rPr>
        <w:t xml:space="preserve"> Сроки реализации программы </w:t>
      </w:r>
      <w:r w:rsidR="00971FC1" w:rsidRPr="001A7F97">
        <w:rPr>
          <w:rStyle w:val="31"/>
          <w:bCs/>
          <w:iCs/>
          <w:color w:val="000000"/>
        </w:rPr>
        <w:t>2014—2018 гг.:</w:t>
      </w:r>
    </w:p>
    <w:p w:rsidR="00971FC1" w:rsidRPr="001A7F97" w:rsidRDefault="00971FC1" w:rsidP="00971FC1">
      <w:pPr>
        <w:pStyle w:val="a6"/>
        <w:numPr>
          <w:ilvl w:val="0"/>
          <w:numId w:val="1"/>
        </w:numPr>
        <w:shd w:val="clear" w:color="auto" w:fill="auto"/>
        <w:tabs>
          <w:tab w:val="left" w:pos="918"/>
        </w:tabs>
        <w:spacing w:after="0" w:line="322" w:lineRule="exact"/>
        <w:ind w:left="20" w:right="20" w:firstLine="520"/>
        <w:jc w:val="both"/>
        <w:rPr>
          <w:rFonts w:ascii="Times New Roman" w:hAnsi="Times New Roman" w:cs="Times New Roman"/>
        </w:rPr>
      </w:pPr>
      <w:r w:rsidRPr="001A7F97">
        <w:rPr>
          <w:rStyle w:val="a4"/>
          <w:rFonts w:cs="Times New Roman"/>
          <w:b w:val="0"/>
          <w:i w:val="0"/>
          <w:color w:val="000000"/>
        </w:rPr>
        <w:t>укрепление социально-экономического развития рай</w:t>
      </w:r>
      <w:r w:rsidRPr="001A7F97">
        <w:rPr>
          <w:rStyle w:val="a4"/>
          <w:rFonts w:cs="Times New Roman"/>
          <w:b w:val="0"/>
          <w:i w:val="0"/>
          <w:color w:val="000000"/>
        </w:rPr>
        <w:softHyphen/>
        <w:t>она;</w:t>
      </w:r>
    </w:p>
    <w:p w:rsidR="00971FC1" w:rsidRPr="001A7F97" w:rsidRDefault="00971FC1" w:rsidP="00971FC1">
      <w:pPr>
        <w:pStyle w:val="a6"/>
        <w:numPr>
          <w:ilvl w:val="0"/>
          <w:numId w:val="1"/>
        </w:numPr>
        <w:shd w:val="clear" w:color="auto" w:fill="auto"/>
        <w:tabs>
          <w:tab w:val="left" w:pos="942"/>
        </w:tabs>
        <w:spacing w:after="0" w:line="322" w:lineRule="exact"/>
        <w:ind w:left="20" w:right="20" w:firstLine="520"/>
        <w:jc w:val="both"/>
        <w:rPr>
          <w:rFonts w:ascii="Times New Roman" w:hAnsi="Times New Roman" w:cs="Times New Roman"/>
        </w:rPr>
      </w:pPr>
      <w:r w:rsidRPr="001A7F97">
        <w:rPr>
          <w:rStyle w:val="a4"/>
          <w:rFonts w:cs="Times New Roman"/>
          <w:b w:val="0"/>
          <w:i w:val="0"/>
          <w:color w:val="000000"/>
        </w:rPr>
        <w:t>формирование условий, обеспечивающих более высокий жизненный уровень жителей района;</w:t>
      </w:r>
    </w:p>
    <w:p w:rsidR="00971FC1" w:rsidRPr="001A7F97" w:rsidRDefault="00971FC1" w:rsidP="00971FC1">
      <w:pPr>
        <w:pStyle w:val="a6"/>
        <w:numPr>
          <w:ilvl w:val="0"/>
          <w:numId w:val="1"/>
        </w:numPr>
        <w:shd w:val="clear" w:color="auto" w:fill="auto"/>
        <w:tabs>
          <w:tab w:val="left" w:pos="937"/>
        </w:tabs>
        <w:spacing w:after="0" w:line="322" w:lineRule="exact"/>
        <w:ind w:left="20" w:right="20" w:firstLine="520"/>
        <w:jc w:val="both"/>
        <w:rPr>
          <w:rFonts w:ascii="Times New Roman" w:hAnsi="Times New Roman" w:cs="Times New Roman"/>
        </w:rPr>
      </w:pPr>
      <w:r w:rsidRPr="001A7F97">
        <w:rPr>
          <w:rStyle w:val="a4"/>
          <w:rFonts w:cs="Times New Roman"/>
          <w:b w:val="0"/>
          <w:i w:val="0"/>
          <w:color w:val="000000"/>
        </w:rPr>
        <w:t>наращивание объемов сельскохозяйственного про</w:t>
      </w:r>
      <w:r w:rsidRPr="001A7F97">
        <w:rPr>
          <w:rStyle w:val="a4"/>
          <w:rFonts w:cs="Times New Roman"/>
          <w:b w:val="0"/>
          <w:i w:val="0"/>
          <w:color w:val="000000"/>
        </w:rPr>
        <w:softHyphen/>
        <w:t>изводства</w:t>
      </w:r>
      <w:r w:rsidR="00A93A3E" w:rsidRPr="001A7F97">
        <w:rPr>
          <w:rStyle w:val="a4"/>
          <w:rFonts w:cs="Times New Roman"/>
          <w:b w:val="0"/>
          <w:i w:val="0"/>
          <w:color w:val="000000"/>
        </w:rPr>
        <w:t xml:space="preserve"> и перерабатывающей промышленности</w:t>
      </w:r>
      <w:r w:rsidRPr="001A7F97">
        <w:rPr>
          <w:rStyle w:val="a4"/>
          <w:rFonts w:cs="Times New Roman"/>
          <w:b w:val="0"/>
          <w:i w:val="0"/>
          <w:color w:val="000000"/>
        </w:rPr>
        <w:t xml:space="preserve"> с применением высоких технологий, позволяю</w:t>
      </w:r>
      <w:r w:rsidRPr="001A7F97">
        <w:rPr>
          <w:rStyle w:val="a4"/>
          <w:rFonts w:cs="Times New Roman"/>
          <w:b w:val="0"/>
          <w:i w:val="0"/>
          <w:color w:val="000000"/>
        </w:rPr>
        <w:softHyphen/>
        <w:t>щих производить конкурентоспособную, экологически чи</w:t>
      </w:r>
      <w:r w:rsidRPr="001A7F97">
        <w:rPr>
          <w:rStyle w:val="a4"/>
          <w:rFonts w:cs="Times New Roman"/>
          <w:b w:val="0"/>
          <w:i w:val="0"/>
          <w:color w:val="000000"/>
        </w:rPr>
        <w:softHyphen/>
        <w:t>стую продукцию.</w:t>
      </w:r>
    </w:p>
    <w:p w:rsidR="00971FC1" w:rsidRPr="001A7F97" w:rsidRDefault="00971FC1" w:rsidP="00971FC1">
      <w:pPr>
        <w:pStyle w:val="a6"/>
        <w:shd w:val="clear" w:color="auto" w:fill="auto"/>
        <w:spacing w:after="0" w:line="322" w:lineRule="exact"/>
        <w:ind w:left="20" w:right="20" w:firstLine="520"/>
        <w:jc w:val="both"/>
        <w:rPr>
          <w:rFonts w:ascii="Times New Roman" w:hAnsi="Times New Roman" w:cs="Times New Roman"/>
        </w:rPr>
      </w:pPr>
      <w:r w:rsidRPr="001A7F97">
        <w:rPr>
          <w:rFonts w:ascii="Times New Roman" w:hAnsi="Times New Roman" w:cs="Times New Roman"/>
          <w:noProof/>
        </w:rPr>
        <mc:AlternateContent>
          <mc:Choice Requires="wps">
            <w:drawing>
              <wp:anchor distT="0" distB="0" distL="63500" distR="63500" simplePos="0" relativeHeight="251666432" behindDoc="1" locked="0" layoutInCell="1" allowOverlap="1" wp14:anchorId="4383B7D7" wp14:editId="2F309D21">
                <wp:simplePos x="0" y="0"/>
                <wp:positionH relativeFrom="margin">
                  <wp:posOffset>-1454150</wp:posOffset>
                </wp:positionH>
                <wp:positionV relativeFrom="paragraph">
                  <wp:posOffset>-41275</wp:posOffset>
                </wp:positionV>
                <wp:extent cx="1134745" cy="817880"/>
                <wp:effectExtent l="1270" t="0" r="0" b="0"/>
                <wp:wrapSquare wrapText="bothSides"/>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745" cy="817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704A" w:rsidRPr="00467654" w:rsidRDefault="0064704A" w:rsidP="00971FC1">
                            <w:pPr>
                              <w:pStyle w:val="a6"/>
                              <w:shd w:val="clear" w:color="auto" w:fill="auto"/>
                              <w:spacing w:after="0" w:line="322" w:lineRule="exact"/>
                              <w:ind w:right="100"/>
                              <w:jc w:val="left"/>
                              <w:rPr>
                                <w:rFonts w:ascii="Times New Roman" w:hAnsi="Times New Roman" w:cs="Times New Roman"/>
                                <w:b/>
                              </w:rPr>
                            </w:pPr>
                            <w:r w:rsidRPr="00467654">
                              <w:rPr>
                                <w:rStyle w:val="Exact"/>
                                <w:b/>
                                <w:color w:val="000000"/>
                              </w:rPr>
                              <w:t xml:space="preserve">Перечень </w:t>
                            </w:r>
                            <w:r w:rsidRPr="00467654">
                              <w:rPr>
                                <w:rStyle w:val="Exact"/>
                                <w:b/>
                                <w:color w:val="000000"/>
                                <w:sz w:val="28"/>
                                <w:szCs w:val="28"/>
                              </w:rPr>
                              <w:t>подразделов</w:t>
                            </w:r>
                            <w:r w:rsidRPr="00467654">
                              <w:rPr>
                                <w:rStyle w:val="Exact"/>
                                <w:b/>
                                <w:color w:val="000000"/>
                              </w:rPr>
                              <w:t xml:space="preserve"> и основных мероприятий</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Поле 6" o:spid="_x0000_s1033" type="#_x0000_t202" style="position:absolute;left:0;text-align:left;margin-left:-114.5pt;margin-top:-3.25pt;width:89.35pt;height:64.4pt;z-index:-25165004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" filled="f" stroked="f">
                <v:textbox style="mso-fit-shape-to-text:t" inset="0,0,0,0">
                  <w:txbxContent>
                    <w:p w:rsidR="0064704A" w:rsidRPr="00467654" w:rsidRDefault="0064704A" w:rsidP="00971FC1">
                      <w:pPr>
                        <w:pStyle w:val="a6"/>
                        <w:shd w:val="clear" w:color="auto" w:fill="auto"/>
                        <w:spacing w:after="0" w:line="322" w:lineRule="exact"/>
                        <w:ind w:right="100"/>
                        <w:jc w:val="left"/>
                        <w:rPr>
                          <w:rFonts w:ascii="Times New Roman" w:hAnsi="Times New Roman" w:cs="Times New Roman"/>
                          <w:b/>
                        </w:rPr>
                      </w:pPr>
                      <w:r w:rsidRPr="00467654">
                        <w:rPr>
                          <w:rStyle w:val="Exact"/>
                          <w:b/>
                          <w:color w:val="000000"/>
                        </w:rPr>
                        <w:t xml:space="preserve">Перечень </w:t>
                      </w:r>
                      <w:r w:rsidRPr="00467654">
                        <w:rPr>
                          <w:rStyle w:val="Exact"/>
                          <w:b/>
                          <w:color w:val="000000"/>
                          <w:sz w:val="28"/>
                          <w:szCs w:val="28"/>
                        </w:rPr>
                        <w:t>подразделов</w:t>
                      </w:r>
                      <w:r w:rsidRPr="00467654">
                        <w:rPr>
                          <w:rStyle w:val="Exact"/>
                          <w:b/>
                          <w:color w:val="000000"/>
                        </w:rPr>
                        <w:t xml:space="preserve"> и основных мероприятий</w:t>
                      </w:r>
                    </w:p>
                  </w:txbxContent>
                </v:textbox>
                <w10:wrap type="square" anchorx="margin"/>
              </v:shape>
            </w:pict>
          </mc:Fallback>
        </mc:AlternateContent>
      </w:r>
      <w:r w:rsidRPr="001A7F97">
        <w:rPr>
          <w:rStyle w:val="a4"/>
          <w:rFonts w:cs="Times New Roman"/>
          <w:b w:val="0"/>
          <w:i w:val="0"/>
          <w:color w:val="000000"/>
        </w:rPr>
        <w:t>Муниципальная программа предусматривает реализа</w:t>
      </w:r>
      <w:r w:rsidRPr="001A7F97">
        <w:rPr>
          <w:rStyle w:val="a4"/>
          <w:rFonts w:cs="Times New Roman"/>
          <w:b w:val="0"/>
          <w:i w:val="0"/>
          <w:color w:val="000000"/>
        </w:rPr>
        <w:softHyphen/>
        <w:t>цию программных мероприятий по следующим основным направлениям:</w:t>
      </w:r>
    </w:p>
    <w:p w:rsidR="00AF1C1E" w:rsidRPr="001A7F97" w:rsidRDefault="003E5331" w:rsidP="002116DE">
      <w:pPr>
        <w:pStyle w:val="2b"/>
        <w:rPr>
          <w:rStyle w:val="11"/>
          <w:b w:val="0"/>
          <w:sz w:val="27"/>
          <w:szCs w:val="27"/>
        </w:rPr>
      </w:pPr>
      <w:hyperlink w:anchor="bookmark3" w:tooltip="Current Document" w:history="1">
        <w:r w:rsidR="00EE2390" w:rsidRPr="001A7F97">
          <w:rPr>
            <w:rStyle w:val="11"/>
            <w:b w:val="0"/>
            <w:sz w:val="27"/>
            <w:szCs w:val="27"/>
          </w:rPr>
          <w:t>1.</w:t>
        </w:r>
        <w:r w:rsidR="002D7F3D" w:rsidRPr="001A7F97">
          <w:rPr>
            <w:rStyle w:val="11"/>
            <w:b w:val="0"/>
            <w:sz w:val="27"/>
            <w:szCs w:val="27"/>
          </w:rPr>
          <w:t xml:space="preserve"> </w:t>
        </w:r>
        <w:r w:rsidR="00EE2390" w:rsidRPr="001A7F97">
          <w:rPr>
            <w:rStyle w:val="11"/>
            <w:b w:val="0"/>
            <w:sz w:val="27"/>
            <w:szCs w:val="27"/>
          </w:rPr>
          <w:t xml:space="preserve">Достижение экономического роста и </w:t>
        </w:r>
        <w:r w:rsidR="003D7499" w:rsidRPr="001A7F97">
          <w:rPr>
            <w:rStyle w:val="11"/>
            <w:b w:val="0"/>
            <w:sz w:val="27"/>
            <w:szCs w:val="27"/>
          </w:rPr>
          <w:t>к</w:t>
        </w:r>
        <w:r w:rsidR="00EE2390" w:rsidRPr="001A7F97">
          <w:rPr>
            <w:rStyle w:val="11"/>
            <w:b w:val="0"/>
            <w:sz w:val="27"/>
            <w:szCs w:val="27"/>
          </w:rPr>
          <w:t>онкурентоспособности в реальном секторе экономики</w:t>
        </w:r>
      </w:hyperlink>
    </w:p>
    <w:p w:rsidR="00EE2390" w:rsidRPr="001A7F97" w:rsidRDefault="00EE2390" w:rsidP="002116DE">
      <w:pPr>
        <w:pStyle w:val="2b"/>
        <w:rPr>
          <w:rFonts w:ascii="Times New Roman" w:hAnsi="Times New Roman" w:cs="Times New Roman"/>
        </w:rPr>
      </w:pPr>
      <w:r w:rsidRPr="001A7F97">
        <w:rPr>
          <w:rStyle w:val="11"/>
          <w:b w:val="0"/>
          <w:sz w:val="27"/>
          <w:szCs w:val="27"/>
        </w:rPr>
        <w:t>2</w:t>
      </w:r>
      <w:r w:rsidR="00AF1C1E" w:rsidRPr="001A7F97">
        <w:rPr>
          <w:rStyle w:val="11"/>
          <w:b w:val="0"/>
          <w:sz w:val="27"/>
          <w:szCs w:val="27"/>
        </w:rPr>
        <w:t>.</w:t>
      </w:r>
      <w:r w:rsidRPr="001A7F97">
        <w:rPr>
          <w:rStyle w:val="11"/>
          <w:b w:val="0"/>
          <w:sz w:val="27"/>
          <w:szCs w:val="27"/>
        </w:rPr>
        <w:t xml:space="preserve"> </w:t>
      </w:r>
      <w:r w:rsidR="00881CC8" w:rsidRPr="001A7F97">
        <w:rPr>
          <w:rStyle w:val="11"/>
          <w:b w:val="0"/>
          <w:sz w:val="27"/>
          <w:szCs w:val="27"/>
        </w:rPr>
        <w:t xml:space="preserve">  </w:t>
      </w:r>
      <w:r w:rsidRPr="001A7F97">
        <w:rPr>
          <w:rStyle w:val="11"/>
          <w:b w:val="0"/>
          <w:sz w:val="27"/>
          <w:szCs w:val="27"/>
        </w:rPr>
        <w:t xml:space="preserve">Развитие промышленного комплекса </w:t>
      </w:r>
    </w:p>
    <w:p w:rsidR="00EE2390" w:rsidRPr="001A7F97" w:rsidRDefault="00EE2390" w:rsidP="008805C6">
      <w:pPr>
        <w:pStyle w:val="12"/>
        <w:rPr>
          <w:rStyle w:val="11"/>
          <w:sz w:val="27"/>
          <w:szCs w:val="27"/>
        </w:rPr>
      </w:pPr>
      <w:r w:rsidRPr="001A7F97">
        <w:rPr>
          <w:rStyle w:val="11"/>
          <w:sz w:val="27"/>
          <w:szCs w:val="27"/>
        </w:rPr>
        <w:t>3</w:t>
      </w:r>
      <w:r w:rsidR="00AF1C1E" w:rsidRPr="001A7F97">
        <w:rPr>
          <w:rStyle w:val="11"/>
          <w:sz w:val="27"/>
          <w:szCs w:val="27"/>
        </w:rPr>
        <w:t>.</w:t>
      </w:r>
      <w:r w:rsidR="00C72511" w:rsidRPr="001A7F97">
        <w:rPr>
          <w:rStyle w:val="11"/>
          <w:sz w:val="27"/>
          <w:szCs w:val="27"/>
        </w:rPr>
        <w:t xml:space="preserve"> </w:t>
      </w:r>
      <w:r w:rsidR="008805C6" w:rsidRPr="001A7F97">
        <w:rPr>
          <w:rStyle w:val="11"/>
          <w:sz w:val="27"/>
          <w:szCs w:val="27"/>
        </w:rPr>
        <w:t xml:space="preserve">  </w:t>
      </w:r>
      <w:r w:rsidRPr="001A7F97">
        <w:rPr>
          <w:rStyle w:val="11"/>
          <w:sz w:val="27"/>
          <w:szCs w:val="27"/>
        </w:rPr>
        <w:t>Развитие агропромышленного комплекса и перерабатывающей промышленности</w:t>
      </w:r>
    </w:p>
    <w:p w:rsidR="00EE2390" w:rsidRPr="001A7F97" w:rsidRDefault="00EE2390" w:rsidP="008805C6">
      <w:pPr>
        <w:pStyle w:val="12"/>
        <w:rPr>
          <w:sz w:val="27"/>
          <w:szCs w:val="27"/>
        </w:rPr>
      </w:pPr>
      <w:r w:rsidRPr="001A7F97">
        <w:rPr>
          <w:rStyle w:val="11"/>
          <w:sz w:val="27"/>
          <w:szCs w:val="27"/>
        </w:rPr>
        <w:t>4</w:t>
      </w:r>
      <w:r w:rsidR="00AF1C1E" w:rsidRPr="001A7F97">
        <w:rPr>
          <w:rStyle w:val="11"/>
          <w:sz w:val="27"/>
          <w:szCs w:val="27"/>
        </w:rPr>
        <w:t>.</w:t>
      </w:r>
      <w:r w:rsidRPr="001A7F97">
        <w:rPr>
          <w:rStyle w:val="11"/>
          <w:sz w:val="27"/>
          <w:szCs w:val="27"/>
        </w:rPr>
        <w:t xml:space="preserve">Развитие инновационной инфраструктуры и повышение инвестиционной привлекательности </w:t>
      </w:r>
    </w:p>
    <w:p w:rsidR="00EE2390" w:rsidRPr="001A7F97" w:rsidRDefault="00EE2390" w:rsidP="008805C6">
      <w:pPr>
        <w:pStyle w:val="12"/>
        <w:rPr>
          <w:sz w:val="27"/>
          <w:szCs w:val="27"/>
        </w:rPr>
      </w:pPr>
      <w:r w:rsidRPr="001A7F97">
        <w:rPr>
          <w:rStyle w:val="11"/>
          <w:sz w:val="27"/>
          <w:szCs w:val="27"/>
        </w:rPr>
        <w:t>5</w:t>
      </w:r>
      <w:r w:rsidR="00AF1C1E" w:rsidRPr="001A7F97">
        <w:rPr>
          <w:rStyle w:val="11"/>
          <w:sz w:val="27"/>
          <w:szCs w:val="27"/>
        </w:rPr>
        <w:t>.</w:t>
      </w:r>
      <w:hyperlink w:anchor="bookmark5" w:tooltip="Current Document" w:history="1">
        <w:r w:rsidRPr="001A7F97">
          <w:rPr>
            <w:rStyle w:val="11"/>
            <w:sz w:val="27"/>
            <w:szCs w:val="27"/>
          </w:rPr>
          <w:t xml:space="preserve">Развитие строительного комплекса, в </w:t>
        </w:r>
        <w:proofErr w:type="spellStart"/>
        <w:r w:rsidRPr="001A7F97">
          <w:rPr>
            <w:rStyle w:val="11"/>
            <w:sz w:val="27"/>
            <w:szCs w:val="27"/>
          </w:rPr>
          <w:t>т.ч</w:t>
        </w:r>
        <w:proofErr w:type="spellEnd"/>
        <w:r w:rsidRPr="001A7F97">
          <w:rPr>
            <w:rStyle w:val="11"/>
            <w:sz w:val="27"/>
            <w:szCs w:val="27"/>
          </w:rPr>
          <w:t>. жилищного строительства</w:t>
        </w:r>
        <w:r w:rsidRPr="001A7F97">
          <w:rPr>
            <w:rStyle w:val="11"/>
            <w:sz w:val="27"/>
            <w:szCs w:val="27"/>
          </w:rPr>
          <w:tab/>
          <w:t xml:space="preserve"> </w:t>
        </w:r>
      </w:hyperlink>
    </w:p>
    <w:p w:rsidR="001904A2" w:rsidRPr="001A7F97" w:rsidRDefault="00EE2390" w:rsidP="008805C6">
      <w:pPr>
        <w:pStyle w:val="12"/>
        <w:rPr>
          <w:rStyle w:val="11"/>
          <w:sz w:val="27"/>
          <w:szCs w:val="27"/>
        </w:rPr>
      </w:pPr>
      <w:r w:rsidRPr="001A7F97">
        <w:rPr>
          <w:rStyle w:val="11"/>
          <w:sz w:val="27"/>
          <w:szCs w:val="27"/>
        </w:rPr>
        <w:t>6</w:t>
      </w:r>
      <w:r w:rsidR="00AF1C1E" w:rsidRPr="001A7F97">
        <w:rPr>
          <w:rStyle w:val="11"/>
          <w:sz w:val="27"/>
          <w:szCs w:val="27"/>
        </w:rPr>
        <w:t>.</w:t>
      </w:r>
      <w:r w:rsidRPr="001A7F97">
        <w:rPr>
          <w:rStyle w:val="11"/>
          <w:sz w:val="27"/>
          <w:szCs w:val="27"/>
        </w:rPr>
        <w:t xml:space="preserve">Развитие транспортной инфраструктуры и транспортного обслуживания </w:t>
      </w:r>
      <w:r w:rsidRPr="001A7F97">
        <w:rPr>
          <w:rStyle w:val="11"/>
          <w:sz w:val="27"/>
          <w:szCs w:val="27"/>
        </w:rPr>
        <w:tab/>
      </w:r>
    </w:p>
    <w:p w:rsidR="00EE2390" w:rsidRPr="001A7F97" w:rsidRDefault="00EE2390" w:rsidP="008805C6">
      <w:pPr>
        <w:pStyle w:val="12"/>
        <w:rPr>
          <w:rStyle w:val="11"/>
          <w:sz w:val="27"/>
          <w:szCs w:val="27"/>
        </w:rPr>
      </w:pPr>
      <w:r w:rsidRPr="001A7F97">
        <w:rPr>
          <w:rStyle w:val="11"/>
          <w:sz w:val="27"/>
          <w:szCs w:val="27"/>
        </w:rPr>
        <w:t>7</w:t>
      </w:r>
      <w:r w:rsidR="001904A2" w:rsidRPr="001A7F97">
        <w:rPr>
          <w:rStyle w:val="11"/>
          <w:sz w:val="27"/>
          <w:szCs w:val="27"/>
        </w:rPr>
        <w:t>.</w:t>
      </w:r>
      <w:r w:rsidRPr="001A7F97">
        <w:rPr>
          <w:rStyle w:val="11"/>
          <w:sz w:val="27"/>
          <w:szCs w:val="27"/>
        </w:rPr>
        <w:t xml:space="preserve">Развитие жилищно-коммунальной сферы </w:t>
      </w:r>
    </w:p>
    <w:p w:rsidR="00EE2390" w:rsidRPr="001A7F97" w:rsidRDefault="00EE2390" w:rsidP="008805C6">
      <w:pPr>
        <w:pStyle w:val="12"/>
        <w:rPr>
          <w:sz w:val="27"/>
          <w:szCs w:val="27"/>
        </w:rPr>
      </w:pPr>
      <w:r w:rsidRPr="001A7F97">
        <w:rPr>
          <w:rStyle w:val="11"/>
          <w:sz w:val="27"/>
          <w:szCs w:val="27"/>
        </w:rPr>
        <w:t>8</w:t>
      </w:r>
      <w:r w:rsidR="001904A2" w:rsidRPr="001A7F97">
        <w:rPr>
          <w:rStyle w:val="11"/>
          <w:sz w:val="27"/>
          <w:szCs w:val="27"/>
        </w:rPr>
        <w:t>.</w:t>
      </w:r>
      <w:hyperlink w:anchor="bookmark6" w:tooltip="Current Document" w:history="1">
        <w:r w:rsidRPr="001A7F97">
          <w:rPr>
            <w:rStyle w:val="11"/>
            <w:sz w:val="27"/>
            <w:szCs w:val="27"/>
          </w:rPr>
          <w:t>Развитие малого и среднего предпринимательства</w:t>
        </w:r>
        <w:r w:rsidRPr="001A7F97">
          <w:rPr>
            <w:rStyle w:val="11"/>
            <w:sz w:val="27"/>
            <w:szCs w:val="27"/>
          </w:rPr>
          <w:tab/>
        </w:r>
      </w:hyperlink>
    </w:p>
    <w:p w:rsidR="00EE2390" w:rsidRPr="001A7F97" w:rsidRDefault="00EE2390" w:rsidP="008805C6">
      <w:pPr>
        <w:pStyle w:val="12"/>
        <w:rPr>
          <w:sz w:val="27"/>
          <w:szCs w:val="27"/>
        </w:rPr>
      </w:pPr>
      <w:r w:rsidRPr="001A7F97">
        <w:rPr>
          <w:rStyle w:val="11"/>
          <w:sz w:val="27"/>
          <w:szCs w:val="27"/>
        </w:rPr>
        <w:t>9</w:t>
      </w:r>
      <w:r w:rsidR="001904A2" w:rsidRPr="001A7F97">
        <w:rPr>
          <w:rStyle w:val="11"/>
          <w:sz w:val="27"/>
          <w:szCs w:val="27"/>
        </w:rPr>
        <w:t>.</w:t>
      </w:r>
      <w:r w:rsidRPr="001A7F97">
        <w:rPr>
          <w:rStyle w:val="11"/>
          <w:sz w:val="27"/>
          <w:szCs w:val="27"/>
        </w:rPr>
        <w:t xml:space="preserve">Развитие инфраструктуры потребительского рынка товаров, работ и услуг </w:t>
      </w:r>
      <w:r w:rsidRPr="001A7F97">
        <w:rPr>
          <w:rStyle w:val="11"/>
          <w:sz w:val="27"/>
          <w:szCs w:val="27"/>
        </w:rPr>
        <w:tab/>
        <w:t xml:space="preserve"> </w:t>
      </w:r>
    </w:p>
    <w:p w:rsidR="001904A2" w:rsidRPr="001A7F97" w:rsidRDefault="00EE2390" w:rsidP="008805C6">
      <w:pPr>
        <w:pStyle w:val="12"/>
        <w:rPr>
          <w:sz w:val="27"/>
          <w:szCs w:val="27"/>
        </w:rPr>
      </w:pPr>
      <w:r w:rsidRPr="00634778">
        <w:rPr>
          <w:b w:val="0"/>
          <w:sz w:val="27"/>
          <w:szCs w:val="27"/>
        </w:rPr>
        <w:t>10</w:t>
      </w:r>
      <w:r w:rsidR="001904A2" w:rsidRPr="001A7F97">
        <w:rPr>
          <w:sz w:val="27"/>
          <w:szCs w:val="27"/>
        </w:rPr>
        <w:t>.</w:t>
      </w:r>
      <w:hyperlink w:anchor="bookmark7" w:tooltip="Current Document" w:history="1">
        <w:r w:rsidRPr="001A7F97">
          <w:rPr>
            <w:rStyle w:val="11"/>
            <w:sz w:val="27"/>
            <w:szCs w:val="27"/>
          </w:rPr>
          <w:t xml:space="preserve"> Организация благоустройства территории </w:t>
        </w:r>
      </w:hyperlink>
    </w:p>
    <w:p w:rsidR="00EE2390" w:rsidRPr="001A7F97" w:rsidRDefault="00EE2390" w:rsidP="008805C6">
      <w:pPr>
        <w:pStyle w:val="12"/>
        <w:rPr>
          <w:sz w:val="27"/>
          <w:szCs w:val="27"/>
        </w:rPr>
      </w:pPr>
      <w:r w:rsidRPr="001A7F97">
        <w:rPr>
          <w:rStyle w:val="11"/>
          <w:sz w:val="27"/>
          <w:szCs w:val="27"/>
        </w:rPr>
        <w:t>11</w:t>
      </w:r>
      <w:r w:rsidR="001904A2" w:rsidRPr="001A7F97">
        <w:rPr>
          <w:rStyle w:val="11"/>
          <w:sz w:val="27"/>
          <w:szCs w:val="27"/>
        </w:rPr>
        <w:t>.</w:t>
      </w:r>
      <w:r w:rsidRPr="001A7F97">
        <w:rPr>
          <w:rStyle w:val="11"/>
          <w:sz w:val="27"/>
          <w:szCs w:val="27"/>
        </w:rPr>
        <w:t xml:space="preserve"> Управление муниципальным имуществом</w:t>
      </w:r>
      <w:r w:rsidR="001904A2" w:rsidRPr="001A7F97">
        <w:rPr>
          <w:rStyle w:val="11"/>
          <w:sz w:val="27"/>
          <w:szCs w:val="27"/>
        </w:rPr>
        <w:tab/>
        <w:t xml:space="preserve"> </w:t>
      </w:r>
    </w:p>
    <w:p w:rsidR="00EE2390" w:rsidRPr="001A7F97" w:rsidRDefault="001904A2" w:rsidP="008805C6">
      <w:pPr>
        <w:pStyle w:val="12"/>
        <w:rPr>
          <w:sz w:val="27"/>
          <w:szCs w:val="27"/>
        </w:rPr>
      </w:pPr>
      <w:r w:rsidRPr="00634778">
        <w:rPr>
          <w:b w:val="0"/>
          <w:sz w:val="27"/>
          <w:szCs w:val="27"/>
        </w:rPr>
        <w:t>1</w:t>
      </w:r>
      <w:r w:rsidR="00EE2390" w:rsidRPr="00634778">
        <w:rPr>
          <w:b w:val="0"/>
          <w:sz w:val="27"/>
          <w:szCs w:val="27"/>
        </w:rPr>
        <w:t>2</w:t>
      </w:r>
      <w:r w:rsidRPr="00634778">
        <w:rPr>
          <w:b w:val="0"/>
          <w:sz w:val="27"/>
          <w:szCs w:val="27"/>
        </w:rPr>
        <w:t>.</w:t>
      </w:r>
      <w:hyperlink w:anchor="bookmark9" w:tooltip="Current Document" w:history="1">
        <w:r w:rsidR="00EE2390" w:rsidRPr="001A7F97">
          <w:rPr>
            <w:rStyle w:val="11"/>
            <w:sz w:val="27"/>
            <w:szCs w:val="27"/>
          </w:rPr>
          <w:t xml:space="preserve"> Повышение эффективности деятельности органов местного самоуправления</w:t>
        </w:r>
      </w:hyperlink>
    </w:p>
    <w:p w:rsidR="00EE2390" w:rsidRPr="001A7F97" w:rsidRDefault="00EE2390" w:rsidP="008805C6">
      <w:pPr>
        <w:pStyle w:val="12"/>
        <w:rPr>
          <w:sz w:val="27"/>
          <w:szCs w:val="27"/>
        </w:rPr>
      </w:pPr>
      <w:r w:rsidRPr="00634778">
        <w:rPr>
          <w:b w:val="0"/>
          <w:sz w:val="27"/>
          <w:szCs w:val="27"/>
        </w:rPr>
        <w:t>13</w:t>
      </w:r>
      <w:r w:rsidR="001904A2" w:rsidRPr="00634778">
        <w:rPr>
          <w:b w:val="0"/>
          <w:sz w:val="27"/>
          <w:szCs w:val="27"/>
        </w:rPr>
        <w:t>.</w:t>
      </w:r>
      <w:hyperlink w:anchor="bookmark10" w:tooltip="Current Document" w:history="1">
        <w:r w:rsidRPr="001A7F97">
          <w:rPr>
            <w:rStyle w:val="11"/>
            <w:sz w:val="27"/>
            <w:szCs w:val="27"/>
          </w:rPr>
          <w:t>Демографическая политика</w:t>
        </w:r>
        <w:r w:rsidRPr="001A7F97">
          <w:rPr>
            <w:rStyle w:val="11"/>
            <w:sz w:val="27"/>
            <w:szCs w:val="27"/>
          </w:rPr>
          <w:tab/>
        </w:r>
      </w:hyperlink>
    </w:p>
    <w:p w:rsidR="00EE2390" w:rsidRPr="001A7F97" w:rsidRDefault="001904A2" w:rsidP="008805C6">
      <w:pPr>
        <w:pStyle w:val="12"/>
        <w:rPr>
          <w:sz w:val="27"/>
          <w:szCs w:val="27"/>
        </w:rPr>
      </w:pPr>
      <w:r w:rsidRPr="001A7F97">
        <w:rPr>
          <w:rStyle w:val="11"/>
          <w:sz w:val="27"/>
          <w:szCs w:val="27"/>
        </w:rPr>
        <w:t>1</w:t>
      </w:r>
      <w:r w:rsidR="00EE2390" w:rsidRPr="001A7F97">
        <w:rPr>
          <w:rStyle w:val="11"/>
          <w:sz w:val="27"/>
          <w:szCs w:val="27"/>
        </w:rPr>
        <w:t>4</w:t>
      </w:r>
      <w:r w:rsidRPr="001A7F97">
        <w:rPr>
          <w:rStyle w:val="11"/>
          <w:sz w:val="27"/>
          <w:szCs w:val="27"/>
        </w:rPr>
        <w:t>.</w:t>
      </w:r>
      <w:r w:rsidR="00EE2390" w:rsidRPr="001A7F97">
        <w:rPr>
          <w:rStyle w:val="11"/>
          <w:sz w:val="27"/>
          <w:szCs w:val="27"/>
        </w:rPr>
        <w:t xml:space="preserve"> Развитие образования</w:t>
      </w:r>
      <w:r w:rsidR="00EE2390" w:rsidRPr="001A7F97">
        <w:rPr>
          <w:rStyle w:val="11"/>
          <w:sz w:val="27"/>
          <w:szCs w:val="27"/>
        </w:rPr>
        <w:tab/>
      </w:r>
    </w:p>
    <w:p w:rsidR="00EE2390" w:rsidRPr="001A7F97" w:rsidRDefault="001904A2" w:rsidP="008805C6">
      <w:pPr>
        <w:pStyle w:val="12"/>
        <w:rPr>
          <w:sz w:val="27"/>
          <w:szCs w:val="27"/>
        </w:rPr>
      </w:pPr>
      <w:r w:rsidRPr="001A7F97">
        <w:rPr>
          <w:rStyle w:val="11"/>
          <w:sz w:val="27"/>
          <w:szCs w:val="27"/>
        </w:rPr>
        <w:t>1</w:t>
      </w:r>
      <w:r w:rsidR="00EE2390" w:rsidRPr="001A7F97">
        <w:rPr>
          <w:rStyle w:val="11"/>
          <w:sz w:val="27"/>
          <w:szCs w:val="27"/>
        </w:rPr>
        <w:t>5</w:t>
      </w:r>
      <w:r w:rsidRPr="001A7F97">
        <w:rPr>
          <w:rStyle w:val="11"/>
          <w:sz w:val="27"/>
          <w:szCs w:val="27"/>
        </w:rPr>
        <w:t>.</w:t>
      </w:r>
      <w:r w:rsidR="00EE2390" w:rsidRPr="001A7F97">
        <w:rPr>
          <w:rStyle w:val="11"/>
          <w:sz w:val="27"/>
          <w:szCs w:val="27"/>
        </w:rPr>
        <w:t xml:space="preserve"> Развитие здравоохранен</w:t>
      </w:r>
      <w:r w:rsidRPr="001A7F97">
        <w:rPr>
          <w:rStyle w:val="11"/>
          <w:sz w:val="27"/>
          <w:szCs w:val="27"/>
        </w:rPr>
        <w:t>ия</w:t>
      </w:r>
    </w:p>
    <w:p w:rsidR="00EE2390" w:rsidRPr="001A7F97" w:rsidRDefault="003E5331" w:rsidP="002A15F5">
      <w:pPr>
        <w:pStyle w:val="39"/>
        <w:rPr>
          <w:rFonts w:ascii="Times New Roman" w:hAnsi="Times New Roman" w:cs="Times New Roman"/>
          <w:b/>
        </w:rPr>
      </w:pPr>
      <w:hyperlink w:anchor="bookmark11" w:tooltip="Current Document" w:history="1">
        <w:r w:rsidR="00EE2390" w:rsidRPr="001A7F97">
          <w:rPr>
            <w:rStyle w:val="11"/>
            <w:b w:val="0"/>
            <w:sz w:val="27"/>
            <w:szCs w:val="27"/>
          </w:rPr>
          <w:t>16</w:t>
        </w:r>
        <w:r w:rsidR="001904A2" w:rsidRPr="001A7F97">
          <w:rPr>
            <w:rStyle w:val="11"/>
            <w:b w:val="0"/>
            <w:sz w:val="27"/>
            <w:szCs w:val="27"/>
          </w:rPr>
          <w:t>.</w:t>
        </w:r>
        <w:r w:rsidR="00EE2390" w:rsidRPr="001A7F97">
          <w:rPr>
            <w:rStyle w:val="11"/>
            <w:b w:val="0"/>
            <w:sz w:val="27"/>
            <w:szCs w:val="27"/>
          </w:rPr>
          <w:t xml:space="preserve"> Разви</w:t>
        </w:r>
        <w:r w:rsidR="001904A2" w:rsidRPr="001A7F97">
          <w:rPr>
            <w:rStyle w:val="11"/>
            <w:b w:val="0"/>
            <w:sz w:val="27"/>
            <w:szCs w:val="27"/>
          </w:rPr>
          <w:t>т</w:t>
        </w:r>
        <w:r w:rsidR="00EE2390" w:rsidRPr="001A7F97">
          <w:rPr>
            <w:rStyle w:val="11"/>
            <w:b w:val="0"/>
            <w:sz w:val="27"/>
            <w:szCs w:val="27"/>
          </w:rPr>
          <w:t>ие рынка труда, повышение занятости населения</w:t>
        </w:r>
      </w:hyperlink>
    </w:p>
    <w:p w:rsidR="001904A2" w:rsidRPr="001A7F97" w:rsidRDefault="00EE2390" w:rsidP="008805C6">
      <w:pPr>
        <w:pStyle w:val="12"/>
        <w:rPr>
          <w:rStyle w:val="11"/>
          <w:sz w:val="27"/>
          <w:szCs w:val="27"/>
        </w:rPr>
      </w:pPr>
      <w:r w:rsidRPr="001A7F97">
        <w:rPr>
          <w:rStyle w:val="11"/>
          <w:sz w:val="27"/>
          <w:szCs w:val="27"/>
        </w:rPr>
        <w:t>17</w:t>
      </w:r>
      <w:r w:rsidR="001904A2" w:rsidRPr="001A7F97">
        <w:rPr>
          <w:rStyle w:val="11"/>
          <w:sz w:val="27"/>
          <w:szCs w:val="27"/>
        </w:rPr>
        <w:t>.</w:t>
      </w:r>
      <w:r w:rsidRPr="001A7F97">
        <w:rPr>
          <w:rStyle w:val="11"/>
          <w:sz w:val="27"/>
          <w:szCs w:val="27"/>
        </w:rPr>
        <w:t xml:space="preserve"> Развитие культуры</w:t>
      </w:r>
    </w:p>
    <w:p w:rsidR="00971FC1" w:rsidRPr="001A7F97" w:rsidRDefault="00EE2390" w:rsidP="008805C6">
      <w:pPr>
        <w:pStyle w:val="12"/>
        <w:rPr>
          <w:rStyle w:val="11"/>
          <w:sz w:val="27"/>
          <w:szCs w:val="27"/>
        </w:rPr>
      </w:pPr>
      <w:r w:rsidRPr="00634778">
        <w:rPr>
          <w:b w:val="0"/>
          <w:sz w:val="27"/>
          <w:szCs w:val="27"/>
        </w:rPr>
        <w:t>18</w:t>
      </w:r>
      <w:r w:rsidR="001904A2" w:rsidRPr="00634778">
        <w:rPr>
          <w:b w:val="0"/>
          <w:sz w:val="27"/>
          <w:szCs w:val="27"/>
        </w:rPr>
        <w:t>.</w:t>
      </w:r>
      <w:hyperlink w:anchor="bookmark13" w:tooltip="Current Document" w:history="1">
        <w:r w:rsidRPr="001A7F97">
          <w:rPr>
            <w:rStyle w:val="11"/>
            <w:sz w:val="27"/>
            <w:szCs w:val="27"/>
          </w:rPr>
          <w:t>Развитие физической культуры и спорта</w:t>
        </w:r>
        <w:r w:rsidR="00BF1958" w:rsidRPr="001A7F97">
          <w:rPr>
            <w:rStyle w:val="11"/>
            <w:sz w:val="27"/>
            <w:szCs w:val="27"/>
          </w:rPr>
          <w:t xml:space="preserve">                               </w:t>
        </w:r>
        <w:r w:rsidRPr="001A7F97">
          <w:rPr>
            <w:rStyle w:val="11"/>
            <w:sz w:val="27"/>
            <w:szCs w:val="27"/>
          </w:rPr>
          <w:t xml:space="preserve"> </w:t>
        </w:r>
      </w:hyperlink>
      <w:r w:rsidRPr="001A7F97">
        <w:rPr>
          <w:rStyle w:val="11"/>
          <w:sz w:val="27"/>
          <w:szCs w:val="27"/>
        </w:rPr>
        <w:t xml:space="preserve">19. Экологическая </w:t>
      </w:r>
      <w:r w:rsidR="00236871" w:rsidRPr="001A7F97">
        <w:rPr>
          <w:rStyle w:val="11"/>
          <w:sz w:val="27"/>
          <w:szCs w:val="27"/>
        </w:rPr>
        <w:t>политика</w:t>
      </w:r>
    </w:p>
    <w:p w:rsidR="00A231E0" w:rsidRPr="001A7F97" w:rsidRDefault="00A231E0" w:rsidP="00A231E0">
      <w:pPr>
        <w:rPr>
          <w:rFonts w:ascii="Times New Roman" w:hAnsi="Times New Roman" w:cs="Times New Roman"/>
          <w:sz w:val="27"/>
          <w:szCs w:val="27"/>
          <w:lang w:eastAsia="en-US"/>
        </w:rPr>
      </w:pPr>
      <w:r w:rsidRPr="001A7F97">
        <w:rPr>
          <w:rFonts w:ascii="Times New Roman" w:eastAsiaTheme="minorHAnsi" w:hAnsi="Times New Roman" w:cs="Times New Roman"/>
          <w:sz w:val="27"/>
          <w:szCs w:val="27"/>
          <w:lang w:eastAsia="en-US"/>
        </w:rPr>
        <w:t xml:space="preserve"> (2014</w:t>
      </w:r>
      <w:r w:rsidRPr="001A7F97">
        <w:rPr>
          <w:rFonts w:ascii="Times New Roman" w:eastAsiaTheme="minorHAnsi" w:hAnsi="Times New Roman" w:cs="Times New Roman"/>
          <w:b/>
          <w:sz w:val="27"/>
          <w:szCs w:val="27"/>
          <w:lang w:eastAsia="en-US"/>
        </w:rPr>
        <w:t>-</w:t>
      </w:r>
      <w:r w:rsidRPr="001A7F97">
        <w:rPr>
          <w:rFonts w:ascii="Times New Roman" w:hAnsi="Times New Roman" w:cs="Times New Roman"/>
          <w:sz w:val="27"/>
          <w:szCs w:val="27"/>
          <w:lang w:eastAsia="en-US"/>
        </w:rPr>
        <w:t>2018 годы)</w:t>
      </w:r>
    </w:p>
    <w:p w:rsidR="00971FC1" w:rsidRPr="001A7F97" w:rsidRDefault="00971FC1" w:rsidP="00971FC1">
      <w:pPr>
        <w:pStyle w:val="a6"/>
        <w:shd w:val="clear" w:color="auto" w:fill="auto"/>
        <w:spacing w:after="0" w:line="322" w:lineRule="exact"/>
        <w:ind w:left="20" w:right="20" w:firstLine="500"/>
        <w:jc w:val="both"/>
        <w:rPr>
          <w:rFonts w:ascii="Times New Roman" w:hAnsi="Times New Roman" w:cs="Times New Roman"/>
        </w:rPr>
      </w:pPr>
      <w:r w:rsidRPr="001A7F97">
        <w:rPr>
          <w:rFonts w:ascii="Times New Roman" w:hAnsi="Times New Roman" w:cs="Times New Roman"/>
          <w:noProof/>
        </w:rPr>
        <mc:AlternateContent>
          <mc:Choice Requires="wps">
            <w:drawing>
              <wp:anchor distT="0" distB="0" distL="63500" distR="63500" simplePos="0" relativeHeight="251667456" behindDoc="1" locked="0" layoutInCell="1" allowOverlap="1" wp14:anchorId="7708D5A6" wp14:editId="28F93944">
                <wp:simplePos x="0" y="0"/>
                <wp:positionH relativeFrom="margin">
                  <wp:posOffset>-1452245</wp:posOffset>
                </wp:positionH>
                <wp:positionV relativeFrom="paragraph">
                  <wp:posOffset>-34925</wp:posOffset>
                </wp:positionV>
                <wp:extent cx="1375410" cy="817880"/>
                <wp:effectExtent l="3175" t="0" r="2540" b="3175"/>
                <wp:wrapSquare wrapText="bothSides"/>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5410" cy="817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704A" w:rsidRPr="007B0CD4" w:rsidRDefault="0064704A" w:rsidP="00971FC1">
                            <w:pPr>
                              <w:pStyle w:val="a6"/>
                              <w:shd w:val="clear" w:color="auto" w:fill="auto"/>
                              <w:spacing w:after="0" w:line="322" w:lineRule="exact"/>
                              <w:ind w:right="100"/>
                              <w:jc w:val="left"/>
                              <w:rPr>
                                <w:rFonts w:ascii="Times New Roman" w:hAnsi="Times New Roman" w:cs="Times New Roman"/>
                                <w:b/>
                                <w:sz w:val="28"/>
                                <w:szCs w:val="28"/>
                              </w:rPr>
                            </w:pPr>
                            <w:r w:rsidRPr="007B0CD4">
                              <w:rPr>
                                <w:rStyle w:val="Exact"/>
                                <w:b/>
                                <w:color w:val="000000"/>
                                <w:sz w:val="28"/>
                                <w:szCs w:val="28"/>
                              </w:rPr>
                              <w:t>Объемы и источники финансирования</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Поле 5" o:spid="_x0000_s1034" type="#_x0000_t202" style="position:absolute;left:0;text-align:left;margin-left:-114.35pt;margin-top:-2.75pt;width:108.3pt;height:64.4pt;z-index:-25164902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" filled="f" stroked="f">
                <v:textbox style="mso-fit-shape-to-text:t" inset="0,0,0,0">
                  <w:txbxContent>
                    <w:p w:rsidR="0064704A" w:rsidRPr="007B0CD4" w:rsidRDefault="0064704A" w:rsidP="00971FC1">
                      <w:pPr>
                        <w:pStyle w:val="a6"/>
                        <w:shd w:val="clear" w:color="auto" w:fill="auto"/>
                        <w:spacing w:after="0" w:line="322" w:lineRule="exact"/>
                        <w:ind w:right="100"/>
                        <w:jc w:val="left"/>
                        <w:rPr>
                          <w:rFonts w:ascii="Times New Roman" w:hAnsi="Times New Roman" w:cs="Times New Roman"/>
                          <w:b/>
                          <w:sz w:val="28"/>
                          <w:szCs w:val="28"/>
                        </w:rPr>
                      </w:pPr>
                      <w:r w:rsidRPr="007B0CD4">
                        <w:rPr>
                          <w:rStyle w:val="Exact"/>
                          <w:b/>
                          <w:color w:val="000000"/>
                          <w:sz w:val="28"/>
                          <w:szCs w:val="28"/>
                        </w:rPr>
                        <w:t>Объемы и источники финансирования</w:t>
                      </w:r>
                    </w:p>
                  </w:txbxContent>
                </v:textbox>
                <w10:wrap type="square" anchorx="margin"/>
              </v:shape>
            </w:pict>
          </mc:Fallback>
        </mc:AlternateContent>
      </w:r>
      <w:r w:rsidRPr="001A7F97">
        <w:rPr>
          <w:rStyle w:val="a4"/>
          <w:rFonts w:cs="Times New Roman"/>
          <w:b w:val="0"/>
          <w:i w:val="0"/>
        </w:rPr>
        <w:t>Об</w:t>
      </w:r>
      <w:r w:rsidRPr="001A7F97">
        <w:rPr>
          <w:rFonts w:ascii="Times New Roman" w:hAnsi="Times New Roman" w:cs="Times New Roman"/>
        </w:rPr>
        <w:t>щи</w:t>
      </w:r>
      <w:r w:rsidRPr="001A7F97">
        <w:rPr>
          <w:rStyle w:val="a4"/>
          <w:rFonts w:cs="Times New Roman"/>
          <w:b w:val="0"/>
          <w:i w:val="0"/>
        </w:rPr>
        <w:t>й объем финансирования про</w:t>
      </w:r>
      <w:r w:rsidRPr="001A7F97">
        <w:rPr>
          <w:rStyle w:val="a4"/>
          <w:rFonts w:cs="Times New Roman"/>
          <w:b w:val="0"/>
          <w:i w:val="0"/>
        </w:rPr>
        <w:softHyphen/>
        <w:t>граммы в 2014—20</w:t>
      </w:r>
      <w:r w:rsidR="00531D5E" w:rsidRPr="001A7F97">
        <w:rPr>
          <w:rStyle w:val="a4"/>
          <w:rFonts w:cs="Times New Roman"/>
          <w:b w:val="0"/>
          <w:i w:val="0"/>
        </w:rPr>
        <w:t>18</w:t>
      </w:r>
      <w:r w:rsidRPr="001A7F97">
        <w:rPr>
          <w:rStyle w:val="a4"/>
          <w:rFonts w:cs="Times New Roman"/>
          <w:b w:val="0"/>
          <w:i w:val="0"/>
        </w:rPr>
        <w:t xml:space="preserve"> гг. составит </w:t>
      </w:r>
      <w:r w:rsidR="00531D5E" w:rsidRPr="001A7F97">
        <w:rPr>
          <w:rStyle w:val="a4"/>
          <w:rFonts w:cs="Times New Roman"/>
          <w:b w:val="0"/>
          <w:i w:val="0"/>
        </w:rPr>
        <w:t>5 884 ,7</w:t>
      </w:r>
      <w:r w:rsidRPr="001A7F97">
        <w:rPr>
          <w:rStyle w:val="a4"/>
          <w:rFonts w:cs="Times New Roman"/>
          <w:b w:val="0"/>
          <w:i w:val="0"/>
        </w:rPr>
        <w:t xml:space="preserve"> </w:t>
      </w:r>
      <w:proofErr w:type="gramStart"/>
      <w:r w:rsidRPr="001A7F97">
        <w:rPr>
          <w:rStyle w:val="a4"/>
          <w:rFonts w:cs="Times New Roman"/>
          <w:b w:val="0"/>
          <w:i w:val="0"/>
        </w:rPr>
        <w:t>млн</w:t>
      </w:r>
      <w:proofErr w:type="gramEnd"/>
      <w:r w:rsidRPr="001A7F97">
        <w:rPr>
          <w:rStyle w:val="a4"/>
          <w:rFonts w:cs="Times New Roman"/>
          <w:b w:val="0"/>
          <w:i w:val="0"/>
        </w:rPr>
        <w:t xml:space="preserve"> руб., в том числе:</w:t>
      </w:r>
    </w:p>
    <w:p w:rsidR="00971FC1" w:rsidRPr="001A7F97" w:rsidRDefault="00971FC1" w:rsidP="00971FC1">
      <w:pPr>
        <w:pStyle w:val="a6"/>
        <w:shd w:val="clear" w:color="auto" w:fill="auto"/>
        <w:tabs>
          <w:tab w:val="left" w:pos="798"/>
        </w:tabs>
        <w:spacing w:after="0" w:line="322" w:lineRule="exact"/>
        <w:ind w:left="20" w:firstLine="500"/>
        <w:jc w:val="both"/>
        <w:rPr>
          <w:rFonts w:ascii="Times New Roman" w:hAnsi="Times New Roman" w:cs="Times New Roman"/>
        </w:rPr>
      </w:pPr>
      <w:r w:rsidRPr="001A7F97">
        <w:rPr>
          <w:rStyle w:val="a4"/>
          <w:rFonts w:cs="Times New Roman"/>
          <w:b w:val="0"/>
          <w:i w:val="0"/>
        </w:rPr>
        <w:t>а)</w:t>
      </w:r>
      <w:r w:rsidRPr="001A7F97">
        <w:rPr>
          <w:rStyle w:val="a4"/>
          <w:rFonts w:cs="Times New Roman"/>
          <w:b w:val="0"/>
          <w:i w:val="0"/>
        </w:rPr>
        <w:tab/>
        <w:t>по источникам финансирования за счет средств:</w:t>
      </w:r>
    </w:p>
    <w:p w:rsidR="00971FC1" w:rsidRPr="001A7F97" w:rsidRDefault="00971FC1" w:rsidP="00971FC1">
      <w:pPr>
        <w:pStyle w:val="a6"/>
        <w:numPr>
          <w:ilvl w:val="0"/>
          <w:numId w:val="1"/>
        </w:numPr>
        <w:shd w:val="clear" w:color="auto" w:fill="auto"/>
        <w:tabs>
          <w:tab w:val="left" w:pos="870"/>
        </w:tabs>
        <w:spacing w:after="0" w:line="322" w:lineRule="exact"/>
        <w:ind w:left="20" w:firstLine="500"/>
        <w:jc w:val="both"/>
        <w:rPr>
          <w:rFonts w:ascii="Times New Roman" w:hAnsi="Times New Roman" w:cs="Times New Roman"/>
        </w:rPr>
      </w:pPr>
      <w:r w:rsidRPr="001A7F97">
        <w:rPr>
          <w:rStyle w:val="a4"/>
          <w:rFonts w:cs="Times New Roman"/>
          <w:b w:val="0"/>
          <w:i w:val="0"/>
        </w:rPr>
        <w:t xml:space="preserve">средств федерального бюджета — </w:t>
      </w:r>
      <w:r w:rsidR="00531D5E" w:rsidRPr="001A7F97">
        <w:rPr>
          <w:rStyle w:val="a4"/>
          <w:rFonts w:cs="Times New Roman"/>
          <w:b w:val="0"/>
          <w:i w:val="0"/>
        </w:rPr>
        <w:t>474,5</w:t>
      </w:r>
      <w:r w:rsidRPr="001A7F97">
        <w:rPr>
          <w:rStyle w:val="a4"/>
          <w:rFonts w:cs="Times New Roman"/>
          <w:b w:val="0"/>
          <w:i w:val="0"/>
        </w:rPr>
        <w:t xml:space="preserve"> </w:t>
      </w:r>
      <w:proofErr w:type="gramStart"/>
      <w:r w:rsidRPr="001A7F97">
        <w:rPr>
          <w:rStyle w:val="a4"/>
          <w:rFonts w:cs="Times New Roman"/>
          <w:b w:val="0"/>
          <w:i w:val="0"/>
        </w:rPr>
        <w:t>млн</w:t>
      </w:r>
      <w:proofErr w:type="gramEnd"/>
      <w:r w:rsidRPr="001A7F97">
        <w:rPr>
          <w:rStyle w:val="a4"/>
          <w:rFonts w:cs="Times New Roman"/>
          <w:b w:val="0"/>
          <w:i w:val="0"/>
        </w:rPr>
        <w:t xml:space="preserve"> руб.;</w:t>
      </w:r>
    </w:p>
    <w:p w:rsidR="00971FC1" w:rsidRPr="001A7F97" w:rsidRDefault="00971FC1" w:rsidP="00971FC1">
      <w:pPr>
        <w:pStyle w:val="a6"/>
        <w:numPr>
          <w:ilvl w:val="0"/>
          <w:numId w:val="1"/>
        </w:numPr>
        <w:shd w:val="clear" w:color="auto" w:fill="auto"/>
        <w:tabs>
          <w:tab w:val="left" w:pos="946"/>
        </w:tabs>
        <w:spacing w:after="0" w:line="322" w:lineRule="exact"/>
        <w:ind w:left="20" w:right="20" w:firstLine="500"/>
        <w:jc w:val="both"/>
        <w:rPr>
          <w:rFonts w:ascii="Times New Roman" w:hAnsi="Times New Roman" w:cs="Times New Roman"/>
        </w:rPr>
      </w:pPr>
      <w:r w:rsidRPr="001A7F97">
        <w:rPr>
          <w:rStyle w:val="a4"/>
          <w:rFonts w:cs="Times New Roman"/>
          <w:b w:val="0"/>
          <w:i w:val="0"/>
        </w:rPr>
        <w:t xml:space="preserve">средств республиканского бюджета Республики Мордовия — </w:t>
      </w:r>
      <w:r w:rsidR="00531D5E" w:rsidRPr="001A7F97">
        <w:rPr>
          <w:rStyle w:val="a4"/>
          <w:rFonts w:cs="Times New Roman"/>
          <w:b w:val="0"/>
          <w:i w:val="0"/>
        </w:rPr>
        <w:t>1 973,3</w:t>
      </w:r>
      <w:r w:rsidRPr="001A7F97">
        <w:rPr>
          <w:rStyle w:val="a4"/>
          <w:rFonts w:cs="Times New Roman"/>
          <w:b w:val="0"/>
          <w:i w:val="0"/>
        </w:rPr>
        <w:t xml:space="preserve"> </w:t>
      </w:r>
      <w:proofErr w:type="gramStart"/>
      <w:r w:rsidRPr="001A7F97">
        <w:rPr>
          <w:rStyle w:val="a4"/>
          <w:rFonts w:cs="Times New Roman"/>
          <w:b w:val="0"/>
          <w:i w:val="0"/>
        </w:rPr>
        <w:t>млн</w:t>
      </w:r>
      <w:proofErr w:type="gramEnd"/>
      <w:r w:rsidRPr="001A7F97">
        <w:rPr>
          <w:rStyle w:val="a4"/>
          <w:rFonts w:cs="Times New Roman"/>
          <w:b w:val="0"/>
          <w:i w:val="0"/>
        </w:rPr>
        <w:t xml:space="preserve"> руб.;</w:t>
      </w:r>
    </w:p>
    <w:p w:rsidR="00971FC1" w:rsidRPr="001A7F97" w:rsidRDefault="00971FC1" w:rsidP="00971FC1">
      <w:pPr>
        <w:pStyle w:val="a6"/>
        <w:numPr>
          <w:ilvl w:val="0"/>
          <w:numId w:val="1"/>
        </w:numPr>
        <w:shd w:val="clear" w:color="auto" w:fill="auto"/>
        <w:tabs>
          <w:tab w:val="left" w:pos="875"/>
        </w:tabs>
        <w:spacing w:after="0" w:line="322" w:lineRule="exact"/>
        <w:ind w:left="20" w:firstLine="500"/>
        <w:jc w:val="both"/>
        <w:rPr>
          <w:rFonts w:ascii="Times New Roman" w:hAnsi="Times New Roman" w:cs="Times New Roman"/>
        </w:rPr>
      </w:pPr>
      <w:r w:rsidRPr="001A7F97">
        <w:rPr>
          <w:rStyle w:val="a4"/>
          <w:rFonts w:cs="Times New Roman"/>
          <w:b w:val="0"/>
          <w:i w:val="0"/>
        </w:rPr>
        <w:t xml:space="preserve">средств местного бюджета — </w:t>
      </w:r>
      <w:r w:rsidR="00531D5E" w:rsidRPr="001A7F97">
        <w:rPr>
          <w:rStyle w:val="a4"/>
          <w:rFonts w:cs="Times New Roman"/>
          <w:b w:val="0"/>
          <w:i w:val="0"/>
        </w:rPr>
        <w:t>68,2</w:t>
      </w:r>
      <w:r w:rsidRPr="001A7F97">
        <w:rPr>
          <w:rStyle w:val="a4"/>
          <w:rFonts w:cs="Times New Roman"/>
          <w:b w:val="0"/>
          <w:i w:val="0"/>
        </w:rPr>
        <w:t xml:space="preserve"> </w:t>
      </w:r>
      <w:proofErr w:type="gramStart"/>
      <w:r w:rsidRPr="001A7F97">
        <w:rPr>
          <w:rStyle w:val="a4"/>
          <w:rFonts w:cs="Times New Roman"/>
          <w:b w:val="0"/>
          <w:i w:val="0"/>
        </w:rPr>
        <w:t>млн</w:t>
      </w:r>
      <w:proofErr w:type="gramEnd"/>
      <w:r w:rsidRPr="001A7F97">
        <w:rPr>
          <w:rStyle w:val="a4"/>
          <w:rFonts w:cs="Times New Roman"/>
          <w:b w:val="0"/>
          <w:i w:val="0"/>
        </w:rPr>
        <w:t xml:space="preserve"> руб.;</w:t>
      </w:r>
    </w:p>
    <w:p w:rsidR="00971FC1" w:rsidRPr="001A7F97" w:rsidRDefault="00971FC1" w:rsidP="00971FC1">
      <w:pPr>
        <w:pStyle w:val="a6"/>
        <w:numPr>
          <w:ilvl w:val="0"/>
          <w:numId w:val="1"/>
        </w:numPr>
        <w:shd w:val="clear" w:color="auto" w:fill="auto"/>
        <w:tabs>
          <w:tab w:val="left" w:pos="870"/>
        </w:tabs>
        <w:spacing w:after="0" w:line="322" w:lineRule="exact"/>
        <w:ind w:left="20" w:firstLine="500"/>
        <w:jc w:val="both"/>
        <w:rPr>
          <w:rFonts w:ascii="Times New Roman" w:hAnsi="Times New Roman" w:cs="Times New Roman"/>
        </w:rPr>
      </w:pPr>
      <w:r w:rsidRPr="001A7F97">
        <w:rPr>
          <w:rStyle w:val="a4"/>
          <w:rFonts w:cs="Times New Roman"/>
          <w:b w:val="0"/>
          <w:i w:val="0"/>
        </w:rPr>
        <w:t>внебюджетных средств — 3</w:t>
      </w:r>
      <w:r w:rsidR="004D26C8" w:rsidRPr="001A7F97">
        <w:rPr>
          <w:rStyle w:val="a4"/>
          <w:rFonts w:cs="Times New Roman"/>
          <w:b w:val="0"/>
          <w:i w:val="0"/>
        </w:rPr>
        <w:t> 368,2</w:t>
      </w:r>
      <w:r w:rsidRPr="001A7F97">
        <w:rPr>
          <w:rStyle w:val="a4"/>
          <w:rFonts w:cs="Times New Roman"/>
          <w:b w:val="0"/>
          <w:i w:val="0"/>
        </w:rPr>
        <w:t xml:space="preserve"> </w:t>
      </w:r>
      <w:proofErr w:type="gramStart"/>
      <w:r w:rsidRPr="001A7F97">
        <w:rPr>
          <w:rStyle w:val="a4"/>
          <w:rFonts w:cs="Times New Roman"/>
          <w:b w:val="0"/>
          <w:i w:val="0"/>
        </w:rPr>
        <w:t>млн</w:t>
      </w:r>
      <w:proofErr w:type="gramEnd"/>
      <w:r w:rsidRPr="001A7F97">
        <w:rPr>
          <w:rStyle w:val="a4"/>
          <w:rFonts w:cs="Times New Roman"/>
          <w:b w:val="0"/>
          <w:i w:val="0"/>
        </w:rPr>
        <w:t xml:space="preserve"> руб.</w:t>
      </w:r>
    </w:p>
    <w:p w:rsidR="0011400E" w:rsidRPr="001A7F97" w:rsidRDefault="0011400E" w:rsidP="0011400E">
      <w:pPr>
        <w:widowControl/>
        <w:tabs>
          <w:tab w:val="left" w:pos="917"/>
        </w:tabs>
        <w:spacing w:before="10" w:after="200" w:line="276" w:lineRule="auto"/>
        <w:rPr>
          <w:rFonts w:ascii="Times New Roman" w:hAnsi="Times New Roman" w:cs="Times New Roman"/>
          <w:sz w:val="27"/>
          <w:szCs w:val="27"/>
        </w:rPr>
      </w:pPr>
      <w:r w:rsidRPr="001A7F97">
        <w:rPr>
          <w:rFonts w:ascii="Times New Roman" w:hAnsi="Times New Roman" w:cs="Times New Roman"/>
          <w:sz w:val="27"/>
          <w:szCs w:val="27"/>
        </w:rPr>
        <w:t>том числе:</w:t>
      </w:r>
    </w:p>
    <w:p w:rsidR="0011400E" w:rsidRPr="001A7F97" w:rsidRDefault="0011400E" w:rsidP="0011400E">
      <w:pPr>
        <w:widowControl/>
        <w:tabs>
          <w:tab w:val="left" w:pos="917"/>
        </w:tabs>
        <w:spacing w:before="10" w:after="200" w:line="276" w:lineRule="auto"/>
        <w:rPr>
          <w:rFonts w:ascii="Times New Roman" w:hAnsi="Times New Roman" w:cs="Times New Roman"/>
          <w:b/>
          <w:sz w:val="27"/>
          <w:szCs w:val="27"/>
        </w:rPr>
      </w:pPr>
      <w:r w:rsidRPr="001A7F97">
        <w:rPr>
          <w:rFonts w:ascii="Times New Roman" w:hAnsi="Times New Roman" w:cs="Times New Roman"/>
          <w:b/>
          <w:sz w:val="27"/>
          <w:szCs w:val="27"/>
        </w:rPr>
        <w:t xml:space="preserve">всего 2014 год- 1 172,2 </w:t>
      </w:r>
      <w:proofErr w:type="spellStart"/>
      <w:r w:rsidRPr="001A7F97">
        <w:rPr>
          <w:rFonts w:ascii="Times New Roman" w:hAnsi="Times New Roman" w:cs="Times New Roman"/>
          <w:b/>
          <w:sz w:val="27"/>
          <w:szCs w:val="27"/>
        </w:rPr>
        <w:t>млн</w:t>
      </w:r>
      <w:proofErr w:type="gramStart"/>
      <w:r w:rsidRPr="001A7F97">
        <w:rPr>
          <w:rFonts w:ascii="Times New Roman" w:hAnsi="Times New Roman" w:cs="Times New Roman"/>
          <w:b/>
          <w:sz w:val="27"/>
          <w:szCs w:val="27"/>
        </w:rPr>
        <w:t>.р</w:t>
      </w:r>
      <w:proofErr w:type="gramEnd"/>
      <w:r w:rsidRPr="001A7F97">
        <w:rPr>
          <w:rFonts w:ascii="Times New Roman" w:hAnsi="Times New Roman" w:cs="Times New Roman"/>
          <w:b/>
          <w:sz w:val="27"/>
          <w:szCs w:val="27"/>
        </w:rPr>
        <w:t>уб</w:t>
      </w:r>
      <w:proofErr w:type="spellEnd"/>
      <w:r w:rsidRPr="001A7F97">
        <w:rPr>
          <w:rFonts w:ascii="Times New Roman" w:hAnsi="Times New Roman" w:cs="Times New Roman"/>
          <w:b/>
          <w:sz w:val="27"/>
          <w:szCs w:val="27"/>
        </w:rPr>
        <w:t>.</w:t>
      </w:r>
    </w:p>
    <w:p w:rsidR="0011400E" w:rsidRPr="001A7F97" w:rsidRDefault="0011400E" w:rsidP="0011400E">
      <w:pPr>
        <w:widowControl/>
        <w:tabs>
          <w:tab w:val="left" w:pos="917"/>
        </w:tabs>
        <w:spacing w:before="10" w:after="200" w:line="276" w:lineRule="auto"/>
        <w:rPr>
          <w:rFonts w:ascii="Times New Roman" w:hAnsi="Times New Roman" w:cs="Times New Roman"/>
          <w:i/>
          <w:sz w:val="27"/>
          <w:szCs w:val="27"/>
        </w:rPr>
      </w:pPr>
      <w:r w:rsidRPr="001A7F97">
        <w:rPr>
          <w:rFonts w:ascii="Times New Roman" w:hAnsi="Times New Roman" w:cs="Times New Roman"/>
          <w:i/>
          <w:sz w:val="27"/>
          <w:szCs w:val="27"/>
        </w:rPr>
        <w:lastRenderedPageBreak/>
        <w:t>в том числе по источникам финансирования:</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xml:space="preserve">- федеральный бюджет-  </w:t>
      </w:r>
      <w:r w:rsidR="00FD7683" w:rsidRPr="001A7F97">
        <w:rPr>
          <w:rFonts w:ascii="Times New Roman" w:hAnsi="Times New Roman" w:cs="Times New Roman"/>
          <w:sz w:val="27"/>
          <w:szCs w:val="27"/>
        </w:rPr>
        <w:t>8</w:t>
      </w:r>
      <w:r w:rsidRPr="001A7F97">
        <w:rPr>
          <w:rFonts w:ascii="Times New Roman" w:hAnsi="Times New Roman" w:cs="Times New Roman"/>
          <w:sz w:val="27"/>
          <w:szCs w:val="27"/>
        </w:rPr>
        <w:t>,</w:t>
      </w:r>
      <w:r w:rsidR="00FD7683" w:rsidRPr="001A7F97">
        <w:rPr>
          <w:rFonts w:ascii="Times New Roman" w:hAnsi="Times New Roman" w:cs="Times New Roman"/>
          <w:sz w:val="27"/>
          <w:szCs w:val="27"/>
        </w:rPr>
        <w:t>7</w:t>
      </w:r>
      <w:r w:rsidRPr="001A7F97">
        <w:rPr>
          <w:rFonts w:ascii="Times New Roman" w:hAnsi="Times New Roman" w:cs="Times New Roman"/>
          <w:sz w:val="27"/>
          <w:szCs w:val="27"/>
        </w:rPr>
        <w:t xml:space="preserve"> млн. руб. </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республиканский бюджет – 1</w:t>
      </w:r>
      <w:r w:rsidR="00FD7683" w:rsidRPr="001A7F97">
        <w:rPr>
          <w:rFonts w:ascii="Times New Roman" w:hAnsi="Times New Roman" w:cs="Times New Roman"/>
          <w:sz w:val="27"/>
          <w:szCs w:val="27"/>
        </w:rPr>
        <w:t>28,3</w:t>
      </w:r>
      <w:r w:rsidRPr="001A7F97">
        <w:rPr>
          <w:rFonts w:ascii="Times New Roman" w:hAnsi="Times New Roman" w:cs="Times New Roman"/>
          <w:sz w:val="27"/>
          <w:szCs w:val="27"/>
        </w:rPr>
        <w:t xml:space="preserve"> млн. руб.</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xml:space="preserve">- местный бюджет – </w:t>
      </w:r>
      <w:r w:rsidR="00FD7683" w:rsidRPr="001A7F97">
        <w:rPr>
          <w:rFonts w:ascii="Times New Roman" w:hAnsi="Times New Roman" w:cs="Times New Roman"/>
          <w:sz w:val="27"/>
          <w:szCs w:val="27"/>
        </w:rPr>
        <w:t>0,8</w:t>
      </w:r>
      <w:r w:rsidRPr="001A7F97">
        <w:rPr>
          <w:rFonts w:ascii="Times New Roman" w:hAnsi="Times New Roman" w:cs="Times New Roman"/>
          <w:sz w:val="27"/>
          <w:szCs w:val="27"/>
        </w:rPr>
        <w:t xml:space="preserve"> млн. руб.</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внебюджетные средства -</w:t>
      </w:r>
      <w:r w:rsidR="00FD7683" w:rsidRPr="001A7F97">
        <w:rPr>
          <w:rFonts w:ascii="Times New Roman" w:hAnsi="Times New Roman" w:cs="Times New Roman"/>
          <w:sz w:val="27"/>
          <w:szCs w:val="27"/>
        </w:rPr>
        <w:t>1 034,5</w:t>
      </w:r>
      <w:r w:rsidRPr="001A7F97">
        <w:rPr>
          <w:rFonts w:ascii="Times New Roman" w:hAnsi="Times New Roman" w:cs="Times New Roman"/>
          <w:sz w:val="27"/>
          <w:szCs w:val="27"/>
        </w:rPr>
        <w:t xml:space="preserve"> млн. руб.</w:t>
      </w:r>
    </w:p>
    <w:p w:rsidR="0011400E" w:rsidRPr="001A7F97" w:rsidRDefault="0011400E" w:rsidP="0011400E">
      <w:pPr>
        <w:widowControl/>
        <w:tabs>
          <w:tab w:val="left" w:pos="917"/>
        </w:tabs>
        <w:spacing w:before="10" w:after="200" w:line="276" w:lineRule="auto"/>
        <w:rPr>
          <w:rFonts w:ascii="Times New Roman" w:hAnsi="Times New Roman" w:cs="Times New Roman"/>
          <w:sz w:val="27"/>
          <w:szCs w:val="27"/>
        </w:rPr>
      </w:pPr>
    </w:p>
    <w:p w:rsidR="0011400E" w:rsidRPr="001A7F97" w:rsidRDefault="0011400E" w:rsidP="0011400E">
      <w:pPr>
        <w:widowControl/>
        <w:tabs>
          <w:tab w:val="left" w:pos="917"/>
        </w:tabs>
        <w:spacing w:before="10" w:after="200" w:line="276" w:lineRule="auto"/>
        <w:rPr>
          <w:rFonts w:ascii="Times New Roman" w:hAnsi="Times New Roman" w:cs="Times New Roman"/>
          <w:b/>
          <w:sz w:val="27"/>
          <w:szCs w:val="27"/>
        </w:rPr>
      </w:pPr>
      <w:r w:rsidRPr="001A7F97">
        <w:rPr>
          <w:rFonts w:ascii="Times New Roman" w:hAnsi="Times New Roman" w:cs="Times New Roman"/>
          <w:b/>
          <w:sz w:val="27"/>
          <w:szCs w:val="27"/>
        </w:rPr>
        <w:t>всего 2015 год- 2</w:t>
      </w:r>
      <w:r w:rsidR="00FD7683" w:rsidRPr="001A7F97">
        <w:rPr>
          <w:rFonts w:ascii="Times New Roman" w:hAnsi="Times New Roman" w:cs="Times New Roman"/>
          <w:b/>
          <w:sz w:val="27"/>
          <w:szCs w:val="27"/>
        </w:rPr>
        <w:t> 862,6</w:t>
      </w:r>
      <w:r w:rsidRPr="001A7F97">
        <w:rPr>
          <w:rFonts w:ascii="Times New Roman" w:hAnsi="Times New Roman" w:cs="Times New Roman"/>
          <w:b/>
          <w:sz w:val="27"/>
          <w:szCs w:val="27"/>
        </w:rPr>
        <w:t xml:space="preserve"> </w:t>
      </w:r>
      <w:proofErr w:type="spellStart"/>
      <w:r w:rsidRPr="001A7F97">
        <w:rPr>
          <w:rFonts w:ascii="Times New Roman" w:hAnsi="Times New Roman" w:cs="Times New Roman"/>
          <w:b/>
          <w:sz w:val="27"/>
          <w:szCs w:val="27"/>
        </w:rPr>
        <w:t>млн</w:t>
      </w:r>
      <w:proofErr w:type="gramStart"/>
      <w:r w:rsidRPr="001A7F97">
        <w:rPr>
          <w:rFonts w:ascii="Times New Roman" w:hAnsi="Times New Roman" w:cs="Times New Roman"/>
          <w:b/>
          <w:sz w:val="27"/>
          <w:szCs w:val="27"/>
        </w:rPr>
        <w:t>.р</w:t>
      </w:r>
      <w:proofErr w:type="gramEnd"/>
      <w:r w:rsidRPr="001A7F97">
        <w:rPr>
          <w:rFonts w:ascii="Times New Roman" w:hAnsi="Times New Roman" w:cs="Times New Roman"/>
          <w:b/>
          <w:sz w:val="27"/>
          <w:szCs w:val="27"/>
        </w:rPr>
        <w:t>уб</w:t>
      </w:r>
      <w:proofErr w:type="spellEnd"/>
      <w:r w:rsidRPr="001A7F97">
        <w:rPr>
          <w:rFonts w:ascii="Times New Roman" w:hAnsi="Times New Roman" w:cs="Times New Roman"/>
          <w:b/>
          <w:sz w:val="27"/>
          <w:szCs w:val="27"/>
        </w:rPr>
        <w:t>.</w:t>
      </w:r>
    </w:p>
    <w:p w:rsidR="0011400E" w:rsidRPr="001A7F97" w:rsidRDefault="0011400E" w:rsidP="0011400E">
      <w:pPr>
        <w:widowControl/>
        <w:tabs>
          <w:tab w:val="left" w:pos="917"/>
        </w:tabs>
        <w:spacing w:before="10" w:after="200" w:line="276" w:lineRule="auto"/>
        <w:rPr>
          <w:rFonts w:ascii="Times New Roman" w:hAnsi="Times New Roman" w:cs="Times New Roman"/>
          <w:i/>
          <w:sz w:val="27"/>
          <w:szCs w:val="27"/>
        </w:rPr>
      </w:pPr>
      <w:r w:rsidRPr="001A7F97">
        <w:rPr>
          <w:rFonts w:ascii="Times New Roman" w:hAnsi="Times New Roman" w:cs="Times New Roman"/>
          <w:i/>
          <w:sz w:val="27"/>
          <w:szCs w:val="27"/>
        </w:rPr>
        <w:t>в том числе по источникам финансирования:</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xml:space="preserve">- федеральный бюджет-  </w:t>
      </w:r>
      <w:r w:rsidR="00FD7683" w:rsidRPr="001A7F97">
        <w:rPr>
          <w:rFonts w:ascii="Times New Roman" w:hAnsi="Times New Roman" w:cs="Times New Roman"/>
          <w:sz w:val="27"/>
          <w:szCs w:val="27"/>
        </w:rPr>
        <w:t>91,7</w:t>
      </w:r>
      <w:r w:rsidRPr="001A7F97">
        <w:rPr>
          <w:rFonts w:ascii="Times New Roman" w:hAnsi="Times New Roman" w:cs="Times New Roman"/>
          <w:sz w:val="27"/>
          <w:szCs w:val="27"/>
        </w:rPr>
        <w:t xml:space="preserve"> млн. руб. </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республиканский бюджет – 1</w:t>
      </w:r>
      <w:r w:rsidR="00FD7683" w:rsidRPr="001A7F97">
        <w:rPr>
          <w:rFonts w:ascii="Times New Roman" w:hAnsi="Times New Roman" w:cs="Times New Roman"/>
          <w:sz w:val="27"/>
          <w:szCs w:val="27"/>
        </w:rPr>
        <w:t> 243,7</w:t>
      </w:r>
      <w:r w:rsidRPr="001A7F97">
        <w:rPr>
          <w:rFonts w:ascii="Times New Roman" w:hAnsi="Times New Roman" w:cs="Times New Roman"/>
          <w:sz w:val="27"/>
          <w:szCs w:val="27"/>
        </w:rPr>
        <w:t xml:space="preserve"> млн. руб.</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xml:space="preserve">- местный бюджет – </w:t>
      </w:r>
      <w:r w:rsidR="00307F32" w:rsidRPr="001A7F97">
        <w:rPr>
          <w:rFonts w:ascii="Times New Roman" w:hAnsi="Times New Roman" w:cs="Times New Roman"/>
          <w:sz w:val="27"/>
          <w:szCs w:val="27"/>
        </w:rPr>
        <w:t>48,5</w:t>
      </w:r>
      <w:r w:rsidRPr="001A7F97">
        <w:rPr>
          <w:rFonts w:ascii="Times New Roman" w:hAnsi="Times New Roman" w:cs="Times New Roman"/>
          <w:sz w:val="27"/>
          <w:szCs w:val="27"/>
        </w:rPr>
        <w:t xml:space="preserve"> млн. руб.</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xml:space="preserve">- внебюджетные средства </w:t>
      </w:r>
      <w:r w:rsidR="00307F32" w:rsidRPr="001A7F97">
        <w:rPr>
          <w:rFonts w:ascii="Times New Roman" w:hAnsi="Times New Roman" w:cs="Times New Roman"/>
          <w:sz w:val="27"/>
          <w:szCs w:val="27"/>
        </w:rPr>
        <w:t>– 1 478,6</w:t>
      </w:r>
      <w:r w:rsidRPr="001A7F97">
        <w:rPr>
          <w:rFonts w:ascii="Times New Roman" w:hAnsi="Times New Roman" w:cs="Times New Roman"/>
          <w:sz w:val="27"/>
          <w:szCs w:val="27"/>
        </w:rPr>
        <w:t xml:space="preserve"> млн. руб.</w:t>
      </w:r>
    </w:p>
    <w:p w:rsidR="0011400E" w:rsidRPr="001A7F97" w:rsidRDefault="0011400E" w:rsidP="0011400E">
      <w:pPr>
        <w:tabs>
          <w:tab w:val="left" w:pos="601"/>
        </w:tabs>
        <w:spacing w:line="276" w:lineRule="auto"/>
        <w:jc w:val="both"/>
        <w:rPr>
          <w:rFonts w:ascii="Times New Roman" w:hAnsi="Times New Roman" w:cs="Times New Roman"/>
          <w:b/>
          <w:sz w:val="27"/>
          <w:szCs w:val="27"/>
        </w:rPr>
      </w:pPr>
      <w:r w:rsidRPr="001A7F97">
        <w:rPr>
          <w:rFonts w:ascii="Times New Roman" w:hAnsi="Times New Roman" w:cs="Times New Roman"/>
          <w:b/>
          <w:sz w:val="27"/>
          <w:szCs w:val="27"/>
        </w:rPr>
        <w:t>всего 2016 год- 6</w:t>
      </w:r>
      <w:r w:rsidR="00307F32" w:rsidRPr="001A7F97">
        <w:rPr>
          <w:rFonts w:ascii="Times New Roman" w:hAnsi="Times New Roman" w:cs="Times New Roman"/>
          <w:b/>
          <w:sz w:val="27"/>
          <w:szCs w:val="27"/>
        </w:rPr>
        <w:t xml:space="preserve">82,7 </w:t>
      </w:r>
      <w:r w:rsidRPr="001A7F97">
        <w:rPr>
          <w:rFonts w:ascii="Times New Roman" w:hAnsi="Times New Roman" w:cs="Times New Roman"/>
          <w:b/>
          <w:sz w:val="27"/>
          <w:szCs w:val="27"/>
        </w:rPr>
        <w:t>млн. руб.</w:t>
      </w:r>
    </w:p>
    <w:p w:rsidR="007410EA" w:rsidRPr="001A7F97" w:rsidRDefault="007410EA" w:rsidP="0011400E">
      <w:pPr>
        <w:tabs>
          <w:tab w:val="left" w:pos="601"/>
        </w:tabs>
        <w:spacing w:line="276" w:lineRule="auto"/>
        <w:jc w:val="both"/>
        <w:rPr>
          <w:rFonts w:ascii="Times New Roman" w:hAnsi="Times New Roman" w:cs="Times New Roman"/>
          <w:b/>
          <w:sz w:val="27"/>
          <w:szCs w:val="27"/>
        </w:rPr>
      </w:pPr>
    </w:p>
    <w:p w:rsidR="0011400E" w:rsidRPr="001A7F97" w:rsidRDefault="0011400E" w:rsidP="0011400E">
      <w:pPr>
        <w:tabs>
          <w:tab w:val="left" w:pos="601"/>
        </w:tabs>
        <w:spacing w:line="276" w:lineRule="auto"/>
        <w:jc w:val="both"/>
        <w:rPr>
          <w:rFonts w:ascii="Times New Roman" w:hAnsi="Times New Roman" w:cs="Times New Roman"/>
          <w:i/>
          <w:sz w:val="27"/>
          <w:szCs w:val="27"/>
        </w:rPr>
      </w:pPr>
      <w:r w:rsidRPr="001A7F97">
        <w:rPr>
          <w:rFonts w:ascii="Times New Roman" w:hAnsi="Times New Roman" w:cs="Times New Roman"/>
          <w:i/>
          <w:sz w:val="27"/>
          <w:szCs w:val="27"/>
        </w:rPr>
        <w:t>в том числе по источникам финансирования:</w:t>
      </w:r>
    </w:p>
    <w:p w:rsidR="007410EA" w:rsidRPr="001A7F97" w:rsidRDefault="007410EA" w:rsidP="0011400E">
      <w:pPr>
        <w:tabs>
          <w:tab w:val="left" w:pos="601"/>
        </w:tabs>
        <w:spacing w:line="276" w:lineRule="auto"/>
        <w:jc w:val="both"/>
        <w:rPr>
          <w:rFonts w:ascii="Times New Roman" w:hAnsi="Times New Roman" w:cs="Times New Roman"/>
          <w:i/>
          <w:sz w:val="27"/>
          <w:szCs w:val="27"/>
        </w:rPr>
      </w:pP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федеральный бюджет -</w:t>
      </w:r>
      <w:r w:rsidR="00307F32" w:rsidRPr="001A7F97">
        <w:rPr>
          <w:rFonts w:ascii="Times New Roman" w:hAnsi="Times New Roman" w:cs="Times New Roman"/>
          <w:sz w:val="27"/>
          <w:szCs w:val="27"/>
        </w:rPr>
        <w:t xml:space="preserve">123,4 </w:t>
      </w:r>
      <w:proofErr w:type="spellStart"/>
      <w:r w:rsidRPr="001A7F97">
        <w:rPr>
          <w:rFonts w:ascii="Times New Roman" w:hAnsi="Times New Roman" w:cs="Times New Roman"/>
          <w:sz w:val="27"/>
          <w:szCs w:val="27"/>
        </w:rPr>
        <w:t>млн</w:t>
      </w:r>
      <w:proofErr w:type="gramStart"/>
      <w:r w:rsidRPr="001A7F97">
        <w:rPr>
          <w:rFonts w:ascii="Times New Roman" w:hAnsi="Times New Roman" w:cs="Times New Roman"/>
          <w:sz w:val="27"/>
          <w:szCs w:val="27"/>
        </w:rPr>
        <w:t>.р</w:t>
      </w:r>
      <w:proofErr w:type="gramEnd"/>
      <w:r w:rsidRPr="001A7F97">
        <w:rPr>
          <w:rFonts w:ascii="Times New Roman" w:hAnsi="Times New Roman" w:cs="Times New Roman"/>
          <w:sz w:val="27"/>
          <w:szCs w:val="27"/>
        </w:rPr>
        <w:t>уб</w:t>
      </w:r>
      <w:proofErr w:type="spellEnd"/>
      <w:r w:rsidRPr="001A7F97">
        <w:rPr>
          <w:rFonts w:ascii="Times New Roman" w:hAnsi="Times New Roman" w:cs="Times New Roman"/>
          <w:sz w:val="27"/>
          <w:szCs w:val="27"/>
        </w:rPr>
        <w:t>.</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республиканский бюджет -1</w:t>
      </w:r>
      <w:r w:rsidR="00307F32" w:rsidRPr="001A7F97">
        <w:rPr>
          <w:rFonts w:ascii="Times New Roman" w:hAnsi="Times New Roman" w:cs="Times New Roman"/>
          <w:sz w:val="27"/>
          <w:szCs w:val="27"/>
        </w:rPr>
        <w:t>52,0</w:t>
      </w:r>
      <w:r w:rsidRPr="001A7F97">
        <w:rPr>
          <w:rFonts w:ascii="Times New Roman" w:hAnsi="Times New Roman" w:cs="Times New Roman"/>
          <w:sz w:val="27"/>
          <w:szCs w:val="27"/>
        </w:rPr>
        <w:t xml:space="preserve"> млн. руб.</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xml:space="preserve">- местный бюджет- </w:t>
      </w:r>
      <w:r w:rsidR="00307F32" w:rsidRPr="001A7F97">
        <w:rPr>
          <w:rFonts w:ascii="Times New Roman" w:hAnsi="Times New Roman" w:cs="Times New Roman"/>
          <w:sz w:val="27"/>
          <w:szCs w:val="27"/>
        </w:rPr>
        <w:t>9,2</w:t>
      </w:r>
      <w:r w:rsidRPr="001A7F97">
        <w:rPr>
          <w:rFonts w:ascii="Times New Roman" w:hAnsi="Times New Roman" w:cs="Times New Roman"/>
          <w:sz w:val="27"/>
          <w:szCs w:val="27"/>
        </w:rPr>
        <w:t xml:space="preserve"> млн. руб.</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xml:space="preserve">- внебюджетные средства- </w:t>
      </w:r>
      <w:r w:rsidR="00307F32" w:rsidRPr="001A7F97">
        <w:rPr>
          <w:rFonts w:ascii="Times New Roman" w:hAnsi="Times New Roman" w:cs="Times New Roman"/>
          <w:sz w:val="27"/>
          <w:szCs w:val="27"/>
        </w:rPr>
        <w:t>398,2</w:t>
      </w:r>
      <w:r w:rsidRPr="001A7F97">
        <w:rPr>
          <w:rFonts w:ascii="Times New Roman" w:hAnsi="Times New Roman" w:cs="Times New Roman"/>
          <w:sz w:val="27"/>
          <w:szCs w:val="27"/>
        </w:rPr>
        <w:t xml:space="preserve"> млн. руб.</w:t>
      </w:r>
    </w:p>
    <w:p w:rsidR="0011400E" w:rsidRPr="001A7F97" w:rsidRDefault="0011400E" w:rsidP="0011400E">
      <w:pPr>
        <w:tabs>
          <w:tab w:val="left" w:pos="601"/>
        </w:tabs>
        <w:spacing w:line="276" w:lineRule="auto"/>
        <w:jc w:val="both"/>
        <w:rPr>
          <w:rFonts w:ascii="Times New Roman" w:hAnsi="Times New Roman" w:cs="Times New Roman"/>
          <w:sz w:val="27"/>
          <w:szCs w:val="27"/>
        </w:rPr>
      </w:pPr>
    </w:p>
    <w:p w:rsidR="0011400E" w:rsidRPr="001A7F97" w:rsidRDefault="0011400E" w:rsidP="0011400E">
      <w:pPr>
        <w:tabs>
          <w:tab w:val="left" w:pos="601"/>
        </w:tabs>
        <w:spacing w:line="276" w:lineRule="auto"/>
        <w:jc w:val="both"/>
        <w:rPr>
          <w:rFonts w:ascii="Times New Roman" w:hAnsi="Times New Roman" w:cs="Times New Roman"/>
          <w:b/>
          <w:sz w:val="27"/>
          <w:szCs w:val="27"/>
        </w:rPr>
      </w:pPr>
      <w:r w:rsidRPr="001A7F97">
        <w:rPr>
          <w:rFonts w:ascii="Times New Roman" w:hAnsi="Times New Roman" w:cs="Times New Roman"/>
          <w:b/>
          <w:sz w:val="27"/>
          <w:szCs w:val="27"/>
        </w:rPr>
        <w:t xml:space="preserve">всего 2017 год- </w:t>
      </w:r>
      <w:r w:rsidR="00307F32" w:rsidRPr="001A7F97">
        <w:rPr>
          <w:rFonts w:ascii="Times New Roman" w:hAnsi="Times New Roman" w:cs="Times New Roman"/>
          <w:b/>
          <w:sz w:val="27"/>
          <w:szCs w:val="27"/>
        </w:rPr>
        <w:t>503,4</w:t>
      </w:r>
      <w:r w:rsidRPr="001A7F97">
        <w:rPr>
          <w:rFonts w:ascii="Times New Roman" w:hAnsi="Times New Roman" w:cs="Times New Roman"/>
          <w:b/>
          <w:sz w:val="27"/>
          <w:szCs w:val="27"/>
        </w:rPr>
        <w:t xml:space="preserve"> млн. руб.</w:t>
      </w:r>
    </w:p>
    <w:p w:rsidR="007410EA" w:rsidRPr="001A7F97" w:rsidRDefault="007410EA" w:rsidP="0011400E">
      <w:pPr>
        <w:tabs>
          <w:tab w:val="left" w:pos="601"/>
        </w:tabs>
        <w:spacing w:line="276" w:lineRule="auto"/>
        <w:jc w:val="both"/>
        <w:rPr>
          <w:rFonts w:ascii="Times New Roman" w:hAnsi="Times New Roman" w:cs="Times New Roman"/>
          <w:b/>
          <w:sz w:val="27"/>
          <w:szCs w:val="27"/>
        </w:rPr>
      </w:pPr>
    </w:p>
    <w:p w:rsidR="0011400E" w:rsidRPr="001A7F97" w:rsidRDefault="0011400E" w:rsidP="0011400E">
      <w:pPr>
        <w:tabs>
          <w:tab w:val="left" w:pos="601"/>
        </w:tabs>
        <w:spacing w:line="276" w:lineRule="auto"/>
        <w:jc w:val="both"/>
        <w:rPr>
          <w:rFonts w:ascii="Times New Roman" w:hAnsi="Times New Roman" w:cs="Times New Roman"/>
          <w:i/>
          <w:sz w:val="27"/>
          <w:szCs w:val="27"/>
        </w:rPr>
      </w:pPr>
      <w:r w:rsidRPr="001A7F97">
        <w:rPr>
          <w:rFonts w:ascii="Times New Roman" w:hAnsi="Times New Roman" w:cs="Times New Roman"/>
          <w:i/>
          <w:sz w:val="27"/>
          <w:szCs w:val="27"/>
        </w:rPr>
        <w:t>в том числе по источникам финансирования:</w:t>
      </w:r>
    </w:p>
    <w:p w:rsidR="007410EA" w:rsidRPr="001A7F97" w:rsidRDefault="007410EA" w:rsidP="0011400E">
      <w:pPr>
        <w:tabs>
          <w:tab w:val="left" w:pos="601"/>
        </w:tabs>
        <w:spacing w:line="276" w:lineRule="auto"/>
        <w:jc w:val="both"/>
        <w:rPr>
          <w:rFonts w:ascii="Times New Roman" w:hAnsi="Times New Roman" w:cs="Times New Roman"/>
          <w:i/>
          <w:sz w:val="27"/>
          <w:szCs w:val="27"/>
        </w:rPr>
      </w:pP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xml:space="preserve">- федеральный бюджет-  </w:t>
      </w:r>
      <w:r w:rsidR="00307F32" w:rsidRPr="001A7F97">
        <w:rPr>
          <w:rFonts w:ascii="Times New Roman" w:hAnsi="Times New Roman" w:cs="Times New Roman"/>
          <w:sz w:val="27"/>
          <w:szCs w:val="27"/>
        </w:rPr>
        <w:t>87,4</w:t>
      </w:r>
      <w:r w:rsidRPr="001A7F97">
        <w:rPr>
          <w:rFonts w:ascii="Times New Roman" w:hAnsi="Times New Roman" w:cs="Times New Roman"/>
          <w:sz w:val="27"/>
          <w:szCs w:val="27"/>
        </w:rPr>
        <w:t xml:space="preserve"> млн. руб.</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xml:space="preserve">- республиканский бюджет Республики Мордовия </w:t>
      </w:r>
      <w:r w:rsidR="00307F32" w:rsidRPr="001A7F97">
        <w:rPr>
          <w:rFonts w:ascii="Times New Roman" w:hAnsi="Times New Roman" w:cs="Times New Roman"/>
          <w:sz w:val="27"/>
          <w:szCs w:val="27"/>
        </w:rPr>
        <w:t>–</w:t>
      </w:r>
      <w:r w:rsidRPr="001A7F97">
        <w:rPr>
          <w:rFonts w:ascii="Times New Roman" w:hAnsi="Times New Roman" w:cs="Times New Roman"/>
          <w:sz w:val="27"/>
          <w:szCs w:val="27"/>
        </w:rPr>
        <w:t xml:space="preserve"> 1</w:t>
      </w:r>
      <w:r w:rsidR="00307F32" w:rsidRPr="001A7F97">
        <w:rPr>
          <w:rFonts w:ascii="Times New Roman" w:hAnsi="Times New Roman" w:cs="Times New Roman"/>
          <w:sz w:val="27"/>
          <w:szCs w:val="27"/>
        </w:rPr>
        <w:t>85,8</w:t>
      </w:r>
      <w:r w:rsidRPr="001A7F97">
        <w:rPr>
          <w:rFonts w:ascii="Times New Roman" w:hAnsi="Times New Roman" w:cs="Times New Roman"/>
          <w:sz w:val="27"/>
          <w:szCs w:val="27"/>
        </w:rPr>
        <w:t xml:space="preserve"> </w:t>
      </w:r>
      <w:proofErr w:type="spellStart"/>
      <w:r w:rsidRPr="001A7F97">
        <w:rPr>
          <w:rFonts w:ascii="Times New Roman" w:hAnsi="Times New Roman" w:cs="Times New Roman"/>
          <w:sz w:val="27"/>
          <w:szCs w:val="27"/>
        </w:rPr>
        <w:t>млн</w:t>
      </w:r>
      <w:proofErr w:type="gramStart"/>
      <w:r w:rsidRPr="001A7F97">
        <w:rPr>
          <w:rFonts w:ascii="Times New Roman" w:hAnsi="Times New Roman" w:cs="Times New Roman"/>
          <w:sz w:val="27"/>
          <w:szCs w:val="27"/>
        </w:rPr>
        <w:t>.р</w:t>
      </w:r>
      <w:proofErr w:type="gramEnd"/>
      <w:r w:rsidRPr="001A7F97">
        <w:rPr>
          <w:rFonts w:ascii="Times New Roman" w:hAnsi="Times New Roman" w:cs="Times New Roman"/>
          <w:sz w:val="27"/>
          <w:szCs w:val="27"/>
        </w:rPr>
        <w:t>уб</w:t>
      </w:r>
      <w:proofErr w:type="spellEnd"/>
      <w:r w:rsidRPr="001A7F97">
        <w:rPr>
          <w:rFonts w:ascii="Times New Roman" w:hAnsi="Times New Roman" w:cs="Times New Roman"/>
          <w:sz w:val="27"/>
          <w:szCs w:val="27"/>
        </w:rPr>
        <w:t>.</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xml:space="preserve">- местный бюджет – </w:t>
      </w:r>
      <w:r w:rsidR="00505991" w:rsidRPr="001A7F97">
        <w:rPr>
          <w:rFonts w:ascii="Times New Roman" w:hAnsi="Times New Roman" w:cs="Times New Roman"/>
          <w:sz w:val="27"/>
          <w:szCs w:val="27"/>
        </w:rPr>
        <w:t>5,8</w:t>
      </w:r>
      <w:r w:rsidRPr="001A7F97">
        <w:rPr>
          <w:rFonts w:ascii="Times New Roman" w:hAnsi="Times New Roman" w:cs="Times New Roman"/>
          <w:sz w:val="27"/>
          <w:szCs w:val="27"/>
        </w:rPr>
        <w:t xml:space="preserve"> млн. руб.</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xml:space="preserve">- внебюджетные средства – </w:t>
      </w:r>
      <w:r w:rsidR="00505991" w:rsidRPr="001A7F97">
        <w:rPr>
          <w:rFonts w:ascii="Times New Roman" w:hAnsi="Times New Roman" w:cs="Times New Roman"/>
          <w:sz w:val="27"/>
          <w:szCs w:val="27"/>
        </w:rPr>
        <w:t>224,5</w:t>
      </w:r>
      <w:r w:rsidRPr="001A7F97">
        <w:rPr>
          <w:rFonts w:ascii="Times New Roman" w:hAnsi="Times New Roman" w:cs="Times New Roman"/>
          <w:sz w:val="27"/>
          <w:szCs w:val="27"/>
        </w:rPr>
        <w:t xml:space="preserve"> млн. руб.</w:t>
      </w:r>
    </w:p>
    <w:p w:rsidR="007410EA" w:rsidRPr="001A7F97" w:rsidRDefault="007410EA" w:rsidP="0011400E">
      <w:pPr>
        <w:tabs>
          <w:tab w:val="left" w:pos="601"/>
        </w:tabs>
        <w:spacing w:line="276" w:lineRule="auto"/>
        <w:jc w:val="both"/>
        <w:rPr>
          <w:rFonts w:ascii="Times New Roman" w:hAnsi="Times New Roman" w:cs="Times New Roman"/>
          <w:sz w:val="27"/>
          <w:szCs w:val="27"/>
        </w:rPr>
      </w:pPr>
    </w:p>
    <w:p w:rsidR="0011400E" w:rsidRPr="001A7F97" w:rsidRDefault="0011400E" w:rsidP="0011400E">
      <w:pPr>
        <w:tabs>
          <w:tab w:val="left" w:pos="601"/>
        </w:tabs>
        <w:spacing w:line="276" w:lineRule="auto"/>
        <w:jc w:val="both"/>
        <w:rPr>
          <w:rFonts w:ascii="Times New Roman" w:hAnsi="Times New Roman" w:cs="Times New Roman"/>
          <w:b/>
          <w:sz w:val="27"/>
          <w:szCs w:val="27"/>
        </w:rPr>
      </w:pPr>
      <w:r w:rsidRPr="001A7F97">
        <w:rPr>
          <w:rFonts w:ascii="Times New Roman" w:hAnsi="Times New Roman" w:cs="Times New Roman"/>
          <w:b/>
          <w:sz w:val="27"/>
          <w:szCs w:val="27"/>
        </w:rPr>
        <w:t>всего 2018 год</w:t>
      </w:r>
      <w:r w:rsidR="00505991" w:rsidRPr="001A7F97">
        <w:rPr>
          <w:rFonts w:ascii="Times New Roman" w:hAnsi="Times New Roman" w:cs="Times New Roman"/>
          <w:b/>
          <w:sz w:val="27"/>
          <w:szCs w:val="27"/>
        </w:rPr>
        <w:t xml:space="preserve"> –</w:t>
      </w:r>
      <w:r w:rsidRPr="001A7F97">
        <w:rPr>
          <w:rFonts w:ascii="Times New Roman" w:hAnsi="Times New Roman" w:cs="Times New Roman"/>
          <w:b/>
          <w:sz w:val="27"/>
          <w:szCs w:val="27"/>
        </w:rPr>
        <w:t xml:space="preserve"> </w:t>
      </w:r>
      <w:r w:rsidR="00505991" w:rsidRPr="001A7F97">
        <w:rPr>
          <w:rFonts w:ascii="Times New Roman" w:hAnsi="Times New Roman" w:cs="Times New Roman"/>
          <w:b/>
          <w:sz w:val="27"/>
          <w:szCs w:val="27"/>
        </w:rPr>
        <w:t>663,6</w:t>
      </w:r>
      <w:r w:rsidRPr="001A7F97">
        <w:rPr>
          <w:rFonts w:ascii="Times New Roman" w:hAnsi="Times New Roman" w:cs="Times New Roman"/>
          <w:b/>
          <w:sz w:val="27"/>
          <w:szCs w:val="27"/>
        </w:rPr>
        <w:t xml:space="preserve"> млн. руб.</w:t>
      </w:r>
    </w:p>
    <w:p w:rsidR="007410EA" w:rsidRPr="001A7F97" w:rsidRDefault="007410EA" w:rsidP="0011400E">
      <w:pPr>
        <w:tabs>
          <w:tab w:val="left" w:pos="601"/>
        </w:tabs>
        <w:spacing w:line="276" w:lineRule="auto"/>
        <w:jc w:val="both"/>
        <w:rPr>
          <w:rFonts w:ascii="Times New Roman" w:hAnsi="Times New Roman" w:cs="Times New Roman"/>
          <w:b/>
          <w:sz w:val="27"/>
          <w:szCs w:val="27"/>
        </w:rPr>
      </w:pPr>
    </w:p>
    <w:p w:rsidR="007410EA" w:rsidRPr="001A7F97" w:rsidRDefault="0011400E" w:rsidP="0011400E">
      <w:pPr>
        <w:tabs>
          <w:tab w:val="left" w:pos="601"/>
        </w:tabs>
        <w:spacing w:line="276" w:lineRule="auto"/>
        <w:jc w:val="both"/>
        <w:rPr>
          <w:rFonts w:ascii="Times New Roman" w:hAnsi="Times New Roman" w:cs="Times New Roman"/>
          <w:i/>
          <w:sz w:val="27"/>
          <w:szCs w:val="27"/>
        </w:rPr>
      </w:pPr>
      <w:r w:rsidRPr="001A7F97">
        <w:rPr>
          <w:rFonts w:ascii="Times New Roman" w:hAnsi="Times New Roman" w:cs="Times New Roman"/>
          <w:i/>
          <w:sz w:val="27"/>
          <w:szCs w:val="27"/>
        </w:rPr>
        <w:t>в том числе по источникам финансирования:</w:t>
      </w:r>
    </w:p>
    <w:p w:rsidR="007410EA" w:rsidRPr="001A7F97" w:rsidRDefault="007410EA" w:rsidP="0011400E">
      <w:pPr>
        <w:tabs>
          <w:tab w:val="left" w:pos="601"/>
        </w:tabs>
        <w:spacing w:line="276" w:lineRule="auto"/>
        <w:jc w:val="both"/>
        <w:rPr>
          <w:rFonts w:ascii="Times New Roman" w:hAnsi="Times New Roman" w:cs="Times New Roman"/>
          <w:i/>
          <w:sz w:val="27"/>
          <w:szCs w:val="27"/>
        </w:rPr>
      </w:pP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федеральный бюджет-  1</w:t>
      </w:r>
      <w:r w:rsidR="00505991" w:rsidRPr="001A7F97">
        <w:rPr>
          <w:rFonts w:ascii="Times New Roman" w:hAnsi="Times New Roman" w:cs="Times New Roman"/>
          <w:sz w:val="27"/>
          <w:szCs w:val="27"/>
        </w:rPr>
        <w:t>63,3</w:t>
      </w:r>
      <w:r w:rsidRPr="001A7F97">
        <w:rPr>
          <w:rFonts w:ascii="Times New Roman" w:hAnsi="Times New Roman" w:cs="Times New Roman"/>
          <w:sz w:val="27"/>
          <w:szCs w:val="27"/>
        </w:rPr>
        <w:t xml:space="preserve"> млн. руб.</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lastRenderedPageBreak/>
        <w:t xml:space="preserve">- республиканский бюджет Республики Мордовия </w:t>
      </w:r>
      <w:r w:rsidR="00505991" w:rsidRPr="001A7F97">
        <w:rPr>
          <w:rFonts w:ascii="Times New Roman" w:hAnsi="Times New Roman" w:cs="Times New Roman"/>
          <w:sz w:val="27"/>
          <w:szCs w:val="27"/>
        </w:rPr>
        <w:t>–</w:t>
      </w:r>
      <w:r w:rsidRPr="001A7F97">
        <w:rPr>
          <w:rFonts w:ascii="Times New Roman" w:hAnsi="Times New Roman" w:cs="Times New Roman"/>
          <w:sz w:val="27"/>
          <w:szCs w:val="27"/>
        </w:rPr>
        <w:t xml:space="preserve"> </w:t>
      </w:r>
      <w:r w:rsidR="00505991" w:rsidRPr="001A7F97">
        <w:rPr>
          <w:rFonts w:ascii="Times New Roman" w:hAnsi="Times New Roman" w:cs="Times New Roman"/>
          <w:sz w:val="27"/>
          <w:szCs w:val="27"/>
        </w:rPr>
        <w:t>263,6</w:t>
      </w:r>
      <w:r w:rsidRPr="001A7F97">
        <w:rPr>
          <w:rFonts w:ascii="Times New Roman" w:hAnsi="Times New Roman" w:cs="Times New Roman"/>
          <w:sz w:val="27"/>
          <w:szCs w:val="27"/>
        </w:rPr>
        <w:t xml:space="preserve"> млн. руб.</w:t>
      </w:r>
    </w:p>
    <w:p w:rsidR="0011400E" w:rsidRPr="001A7F97" w:rsidRDefault="0011400E" w:rsidP="0011400E">
      <w:pPr>
        <w:tabs>
          <w:tab w:val="left" w:pos="601"/>
        </w:tabs>
        <w:spacing w:line="276" w:lineRule="auto"/>
        <w:jc w:val="both"/>
        <w:rPr>
          <w:rFonts w:ascii="Times New Roman" w:hAnsi="Times New Roman" w:cs="Times New Roman"/>
          <w:sz w:val="27"/>
          <w:szCs w:val="27"/>
        </w:rPr>
      </w:pPr>
      <w:r w:rsidRPr="001A7F97">
        <w:rPr>
          <w:rFonts w:ascii="Times New Roman" w:hAnsi="Times New Roman" w:cs="Times New Roman"/>
          <w:sz w:val="27"/>
          <w:szCs w:val="27"/>
        </w:rPr>
        <w:t xml:space="preserve">- местный бюджет – </w:t>
      </w:r>
      <w:r w:rsidR="00505991" w:rsidRPr="001A7F97">
        <w:rPr>
          <w:rFonts w:ascii="Times New Roman" w:hAnsi="Times New Roman" w:cs="Times New Roman"/>
          <w:sz w:val="27"/>
          <w:szCs w:val="27"/>
        </w:rPr>
        <w:t>4,4</w:t>
      </w:r>
      <w:r w:rsidRPr="001A7F97">
        <w:rPr>
          <w:rFonts w:ascii="Times New Roman" w:hAnsi="Times New Roman" w:cs="Times New Roman"/>
          <w:sz w:val="27"/>
          <w:szCs w:val="27"/>
        </w:rPr>
        <w:t xml:space="preserve"> млн. руб.</w:t>
      </w:r>
    </w:p>
    <w:p w:rsidR="0011400E" w:rsidRPr="001A7F97" w:rsidRDefault="0011400E" w:rsidP="0011400E">
      <w:pPr>
        <w:pStyle w:val="Style17"/>
        <w:widowControl/>
        <w:spacing w:line="276" w:lineRule="auto"/>
        <w:ind w:firstLine="0"/>
        <w:rPr>
          <w:sz w:val="27"/>
          <w:szCs w:val="27"/>
        </w:rPr>
      </w:pPr>
      <w:r w:rsidRPr="001A7F97">
        <w:rPr>
          <w:sz w:val="27"/>
          <w:szCs w:val="27"/>
        </w:rPr>
        <w:t>- внебюджетные средства -</w:t>
      </w:r>
      <w:r w:rsidR="00505991" w:rsidRPr="001A7F97">
        <w:rPr>
          <w:sz w:val="27"/>
          <w:szCs w:val="27"/>
        </w:rPr>
        <w:t>232,4</w:t>
      </w:r>
      <w:r w:rsidRPr="001A7F97">
        <w:rPr>
          <w:sz w:val="27"/>
          <w:szCs w:val="27"/>
        </w:rPr>
        <w:t xml:space="preserve"> млн. руб.</w:t>
      </w:r>
    </w:p>
    <w:p w:rsidR="0011400E" w:rsidRPr="001A7F97" w:rsidRDefault="0011400E" w:rsidP="0011400E">
      <w:pPr>
        <w:pStyle w:val="Style17"/>
        <w:widowControl/>
        <w:spacing w:line="276" w:lineRule="auto"/>
        <w:ind w:firstLine="0"/>
        <w:rPr>
          <w:rStyle w:val="FontStyle168"/>
          <w:sz w:val="27"/>
          <w:szCs w:val="27"/>
        </w:rPr>
      </w:pPr>
      <w:r w:rsidRPr="001A7F97">
        <w:rPr>
          <w:sz w:val="27"/>
          <w:szCs w:val="27"/>
        </w:rPr>
        <w:t xml:space="preserve"> </w:t>
      </w:r>
      <w:r w:rsidRPr="001A7F97">
        <w:rPr>
          <w:rStyle w:val="FontStyle168"/>
          <w:sz w:val="27"/>
          <w:szCs w:val="27"/>
        </w:rPr>
        <w:t>Объемы и источники финансирования будут ежегодно корректироваться с учетом имеющихся возможностей бюджетов указанных уровней.</w:t>
      </w:r>
    </w:p>
    <w:p w:rsidR="0011400E" w:rsidRPr="001A7F97" w:rsidRDefault="0011400E" w:rsidP="0011400E">
      <w:pPr>
        <w:pStyle w:val="Style17"/>
        <w:widowControl/>
        <w:spacing w:line="276" w:lineRule="auto"/>
        <w:rPr>
          <w:rStyle w:val="FontStyle168"/>
          <w:sz w:val="27"/>
          <w:szCs w:val="27"/>
        </w:rPr>
      </w:pPr>
      <w:r w:rsidRPr="001A7F97">
        <w:rPr>
          <w:rStyle w:val="FontStyle168"/>
          <w:sz w:val="27"/>
          <w:szCs w:val="27"/>
        </w:rPr>
        <w:t>Предложения по финансированию программы за счет средств бюджетов всех уровней носят предельный (прогнозный) и ежегодно подлежат уточнению в установленном порядке при формировании проектов бюджетов на очередной год и плановый период.</w:t>
      </w:r>
    </w:p>
    <w:p w:rsidR="00971FC1" w:rsidRPr="001A7F97" w:rsidRDefault="00971FC1" w:rsidP="00971FC1">
      <w:pPr>
        <w:pStyle w:val="a6"/>
        <w:shd w:val="clear" w:color="auto" w:fill="auto"/>
        <w:spacing w:after="0" w:line="322" w:lineRule="exact"/>
        <w:ind w:left="20" w:right="20" w:firstLine="560"/>
        <w:jc w:val="both"/>
        <w:rPr>
          <w:rStyle w:val="a4"/>
          <w:rFonts w:cs="Times New Roman"/>
          <w:b w:val="0"/>
          <w:i w:val="0"/>
          <w:color w:val="000000"/>
        </w:rPr>
      </w:pPr>
      <w:r w:rsidRPr="001A7F97">
        <w:rPr>
          <w:rFonts w:ascii="Times New Roman" w:hAnsi="Times New Roman" w:cs="Times New Roman"/>
          <w:noProof/>
        </w:rPr>
        <mc:AlternateContent>
          <mc:Choice Requires="wps">
            <w:drawing>
              <wp:anchor distT="0" distB="0" distL="63500" distR="63500" simplePos="0" relativeHeight="251668480" behindDoc="1" locked="0" layoutInCell="1" allowOverlap="1" wp14:anchorId="7C16B832" wp14:editId="0EA555D8">
                <wp:simplePos x="0" y="0"/>
                <wp:positionH relativeFrom="margin">
                  <wp:posOffset>-1449070</wp:posOffset>
                </wp:positionH>
                <wp:positionV relativeFrom="paragraph">
                  <wp:posOffset>-1905</wp:posOffset>
                </wp:positionV>
                <wp:extent cx="1022350" cy="317500"/>
                <wp:effectExtent l="0" t="0" r="0" b="635"/>
                <wp:wrapSquare wrapText="bothSides"/>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0" cy="31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704A" w:rsidRPr="007B0CD4" w:rsidRDefault="0064704A" w:rsidP="00971FC1">
                            <w:pPr>
                              <w:pStyle w:val="a6"/>
                              <w:shd w:val="clear" w:color="auto" w:fill="auto"/>
                              <w:spacing w:after="0" w:line="250" w:lineRule="exact"/>
                              <w:jc w:val="left"/>
                              <w:rPr>
                                <w:rFonts w:ascii="Times New Roman" w:hAnsi="Times New Roman" w:cs="Times New Roman"/>
                                <w:b/>
                                <w:sz w:val="28"/>
                                <w:szCs w:val="28"/>
                              </w:rPr>
                            </w:pPr>
                            <w:r w:rsidRPr="007B0CD4">
                              <w:rPr>
                                <w:rStyle w:val="Exact"/>
                                <w:b/>
                                <w:color w:val="000000"/>
                                <w:sz w:val="28"/>
                                <w:szCs w:val="28"/>
                              </w:rPr>
                              <w:t>Ожидаемые</w:t>
                            </w:r>
                          </w:p>
                          <w:p w:rsidR="0064704A" w:rsidRPr="007B0CD4" w:rsidRDefault="0064704A" w:rsidP="00971FC1">
                            <w:pPr>
                              <w:pStyle w:val="a6"/>
                              <w:shd w:val="clear" w:color="auto" w:fill="auto"/>
                              <w:spacing w:after="0" w:line="250" w:lineRule="exact"/>
                              <w:jc w:val="left"/>
                              <w:rPr>
                                <w:rFonts w:ascii="Times New Roman" w:hAnsi="Times New Roman" w:cs="Times New Roman"/>
                                <w:b/>
                                <w:sz w:val="28"/>
                                <w:szCs w:val="28"/>
                              </w:rPr>
                            </w:pPr>
                            <w:r w:rsidRPr="007B0CD4">
                              <w:rPr>
                                <w:rStyle w:val="Exact"/>
                                <w:b/>
                                <w:color w:val="000000"/>
                                <w:sz w:val="28"/>
                                <w:szCs w:val="28"/>
                              </w:rPr>
                              <w:t>результаты</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Поле 4" o:spid="_x0000_s1035" type="#_x0000_t202" style="position:absolute;left:0;text-align:left;margin-left:-114.1pt;margin-top:-.15pt;width:80.5pt;height:25pt;z-index:-25164800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" filled="f" stroked="f">
                <v:textbox style="mso-fit-shape-to-text:t" inset="0,0,0,0">
                  <w:txbxContent>
                    <w:p w:rsidR="0064704A" w:rsidRPr="007B0CD4" w:rsidRDefault="0064704A" w:rsidP="00971FC1">
                      <w:pPr>
                        <w:pStyle w:val="a6"/>
                        <w:shd w:val="clear" w:color="auto" w:fill="auto"/>
                        <w:spacing w:after="0" w:line="250" w:lineRule="exact"/>
                        <w:jc w:val="left"/>
                        <w:rPr>
                          <w:rFonts w:ascii="Times New Roman" w:hAnsi="Times New Roman" w:cs="Times New Roman"/>
                          <w:b/>
                          <w:sz w:val="28"/>
                          <w:szCs w:val="28"/>
                        </w:rPr>
                      </w:pPr>
                      <w:r w:rsidRPr="007B0CD4">
                        <w:rPr>
                          <w:rStyle w:val="Exact"/>
                          <w:b/>
                          <w:color w:val="000000"/>
                          <w:sz w:val="28"/>
                          <w:szCs w:val="28"/>
                        </w:rPr>
                        <w:t>Ожидаемые</w:t>
                      </w:r>
                    </w:p>
                    <w:p w:rsidR="0064704A" w:rsidRPr="007B0CD4" w:rsidRDefault="0064704A" w:rsidP="00971FC1">
                      <w:pPr>
                        <w:pStyle w:val="a6"/>
                        <w:shd w:val="clear" w:color="auto" w:fill="auto"/>
                        <w:spacing w:after="0" w:line="250" w:lineRule="exact"/>
                        <w:jc w:val="left"/>
                        <w:rPr>
                          <w:rFonts w:ascii="Times New Roman" w:hAnsi="Times New Roman" w:cs="Times New Roman"/>
                          <w:b/>
                          <w:sz w:val="28"/>
                          <w:szCs w:val="28"/>
                        </w:rPr>
                      </w:pPr>
                      <w:r w:rsidRPr="007B0CD4">
                        <w:rPr>
                          <w:rStyle w:val="Exact"/>
                          <w:b/>
                          <w:color w:val="000000"/>
                          <w:sz w:val="28"/>
                          <w:szCs w:val="28"/>
                        </w:rPr>
                        <w:t>результаты</w:t>
                      </w:r>
                    </w:p>
                  </w:txbxContent>
                </v:textbox>
                <w10:wrap type="square" anchorx="margin"/>
              </v:shape>
            </w:pict>
          </mc:Fallback>
        </mc:AlternateContent>
      </w:r>
      <w:r w:rsidRPr="001A7F97">
        <w:rPr>
          <w:rStyle w:val="a4"/>
          <w:rFonts w:cs="Times New Roman"/>
          <w:b w:val="0"/>
          <w:i w:val="0"/>
          <w:color w:val="000000"/>
        </w:rPr>
        <w:t>В программе определены условия, способствующие выходу района на новый качественный уровень финансового устойчивого функционирования и гармоничного социально-экономического развития:</w:t>
      </w:r>
    </w:p>
    <w:p w:rsidR="003E03DB" w:rsidRPr="001A7F97" w:rsidRDefault="00DD2790" w:rsidP="003E03DB">
      <w:pPr>
        <w:pStyle w:val="a6"/>
        <w:numPr>
          <w:ilvl w:val="0"/>
          <w:numId w:val="1"/>
        </w:numPr>
        <w:shd w:val="clear" w:color="auto" w:fill="auto"/>
        <w:tabs>
          <w:tab w:val="left" w:pos="922"/>
        </w:tabs>
        <w:spacing w:after="0" w:line="322" w:lineRule="exact"/>
        <w:ind w:right="20" w:firstLine="460"/>
        <w:jc w:val="both"/>
        <w:rPr>
          <w:rStyle w:val="a4"/>
          <w:rFonts w:cs="Times New Roman"/>
          <w:b w:val="0"/>
          <w:i w:val="0"/>
        </w:rPr>
      </w:pPr>
      <w:r w:rsidRPr="001A7F97">
        <w:rPr>
          <w:rStyle w:val="a4"/>
          <w:rFonts w:cs="Times New Roman"/>
          <w:b w:val="0"/>
          <w:i w:val="0"/>
          <w:color w:val="000000"/>
        </w:rPr>
        <w:t xml:space="preserve">увеличение </w:t>
      </w:r>
      <w:r w:rsidR="003E03DB" w:rsidRPr="001A7F97">
        <w:rPr>
          <w:rStyle w:val="a4"/>
          <w:rFonts w:cs="Times New Roman"/>
          <w:b w:val="0"/>
          <w:i w:val="0"/>
          <w:color w:val="000000"/>
        </w:rPr>
        <w:t>среднемесячной заработной платы к 2018г.- до 37 543 рублей, в том числе в перерабаты</w:t>
      </w:r>
      <w:r w:rsidR="003E03DB" w:rsidRPr="001A7F97">
        <w:rPr>
          <w:rStyle w:val="a4"/>
          <w:rFonts w:cs="Times New Roman"/>
          <w:b w:val="0"/>
          <w:i w:val="0"/>
          <w:color w:val="000000"/>
        </w:rPr>
        <w:softHyphen/>
        <w:t>вающей промышленности — до 32 797 руб.</w:t>
      </w:r>
    </w:p>
    <w:p w:rsidR="00932630" w:rsidRPr="001A7F97" w:rsidRDefault="00932630" w:rsidP="003E03DB">
      <w:pPr>
        <w:pStyle w:val="a6"/>
        <w:numPr>
          <w:ilvl w:val="0"/>
          <w:numId w:val="1"/>
        </w:numPr>
        <w:shd w:val="clear" w:color="auto" w:fill="auto"/>
        <w:tabs>
          <w:tab w:val="left" w:pos="922"/>
        </w:tabs>
        <w:spacing w:after="0" w:line="322" w:lineRule="exact"/>
        <w:ind w:right="20" w:firstLine="460"/>
        <w:jc w:val="both"/>
        <w:rPr>
          <w:rStyle w:val="a4"/>
          <w:rFonts w:cs="Times New Roman"/>
          <w:b w:val="0"/>
          <w:i w:val="0"/>
        </w:rPr>
      </w:pPr>
      <w:r w:rsidRPr="001A7F97">
        <w:rPr>
          <w:rFonts w:ascii="Times New Roman" w:hAnsi="Times New Roman" w:cs="Times New Roman"/>
        </w:rPr>
        <w:t xml:space="preserve">увеличение объема отгруженных товаров собственного производства, выполненных работ и услуг собственными силами (по крупным и средним предприятиям) </w:t>
      </w:r>
      <w:r w:rsidR="008815F1" w:rsidRPr="001A7F97">
        <w:rPr>
          <w:rFonts w:ascii="Times New Roman" w:hAnsi="Times New Roman" w:cs="Times New Roman"/>
        </w:rPr>
        <w:t>к 2018г.-</w:t>
      </w:r>
      <w:r w:rsidRPr="001A7F97">
        <w:rPr>
          <w:rFonts w:ascii="Times New Roman" w:hAnsi="Times New Roman" w:cs="Times New Roman"/>
        </w:rPr>
        <w:t xml:space="preserve">  7 977,8 млн. руб.</w:t>
      </w:r>
      <w:r w:rsidR="00BC477C" w:rsidRPr="001A7F97">
        <w:rPr>
          <w:rFonts w:ascii="Times New Roman" w:hAnsi="Times New Roman" w:cs="Times New Roman"/>
        </w:rPr>
        <w:t>;</w:t>
      </w:r>
    </w:p>
    <w:p w:rsidR="003E03DB" w:rsidRPr="001A7F97" w:rsidRDefault="00DD2790" w:rsidP="003E03DB">
      <w:pPr>
        <w:pStyle w:val="a6"/>
        <w:numPr>
          <w:ilvl w:val="0"/>
          <w:numId w:val="1"/>
        </w:numPr>
        <w:shd w:val="clear" w:color="auto" w:fill="auto"/>
        <w:tabs>
          <w:tab w:val="left" w:pos="922"/>
        </w:tabs>
        <w:spacing w:after="0" w:line="322" w:lineRule="exact"/>
        <w:ind w:right="20" w:firstLine="460"/>
        <w:jc w:val="both"/>
        <w:rPr>
          <w:rStyle w:val="a4"/>
          <w:rFonts w:cs="Times New Roman"/>
          <w:b w:val="0"/>
          <w:i w:val="0"/>
        </w:rPr>
      </w:pPr>
      <w:r w:rsidRPr="001A7F97">
        <w:rPr>
          <w:rStyle w:val="a4"/>
          <w:rFonts w:cs="Times New Roman"/>
          <w:b w:val="0"/>
          <w:i w:val="0"/>
          <w:color w:val="000000"/>
        </w:rPr>
        <w:t>увеличение  числа новых</w:t>
      </w:r>
      <w:r w:rsidR="003E03DB" w:rsidRPr="001A7F97">
        <w:rPr>
          <w:rStyle w:val="a4"/>
          <w:rFonts w:cs="Times New Roman"/>
          <w:b w:val="0"/>
          <w:i w:val="0"/>
          <w:color w:val="000000"/>
        </w:rPr>
        <w:t xml:space="preserve"> рабочих мест - 6</w:t>
      </w:r>
      <w:r w:rsidRPr="001A7F97">
        <w:rPr>
          <w:rStyle w:val="a4"/>
          <w:rFonts w:cs="Times New Roman"/>
          <w:b w:val="0"/>
          <w:i w:val="0"/>
          <w:color w:val="000000"/>
        </w:rPr>
        <w:t>50</w:t>
      </w:r>
      <w:r w:rsidR="003E03DB" w:rsidRPr="001A7F97">
        <w:rPr>
          <w:rStyle w:val="a4"/>
          <w:rFonts w:cs="Times New Roman"/>
          <w:b w:val="0"/>
          <w:i w:val="0"/>
          <w:color w:val="000000"/>
        </w:rPr>
        <w:t xml:space="preserve"> чел.;</w:t>
      </w:r>
    </w:p>
    <w:p w:rsidR="003E03DB" w:rsidRPr="001A7F97" w:rsidRDefault="00876101" w:rsidP="003E03DB">
      <w:pPr>
        <w:pStyle w:val="1"/>
        <w:tabs>
          <w:tab w:val="left" w:pos="851"/>
        </w:tabs>
        <w:ind w:firstLine="426"/>
        <w:rPr>
          <w:rStyle w:val="a4"/>
          <w:rFonts w:cs="Times New Roman"/>
          <w:b w:val="0"/>
          <w:i w:val="0"/>
          <w:szCs w:val="27"/>
        </w:rPr>
      </w:pPr>
      <w:r w:rsidRPr="001A7F97">
        <w:rPr>
          <w:rStyle w:val="a4"/>
          <w:rFonts w:cs="Times New Roman"/>
          <w:b w:val="0"/>
          <w:i w:val="0"/>
          <w:color w:val="000000"/>
          <w:szCs w:val="27"/>
        </w:rPr>
        <w:t xml:space="preserve">увеличение </w:t>
      </w:r>
      <w:r w:rsidR="003E03DB" w:rsidRPr="001A7F97">
        <w:rPr>
          <w:rStyle w:val="a4"/>
          <w:rFonts w:cs="Times New Roman"/>
          <w:b w:val="0"/>
          <w:i w:val="0"/>
          <w:color w:val="000000"/>
          <w:szCs w:val="27"/>
        </w:rPr>
        <w:t>урожайности зерновых культур к 2018 г. —26,5 ц/га;</w:t>
      </w:r>
    </w:p>
    <w:p w:rsidR="003E03DB" w:rsidRPr="001A7F97" w:rsidRDefault="003E03DB" w:rsidP="003E03DB">
      <w:pPr>
        <w:pStyle w:val="a6"/>
        <w:numPr>
          <w:ilvl w:val="0"/>
          <w:numId w:val="1"/>
        </w:numPr>
        <w:shd w:val="clear" w:color="auto" w:fill="auto"/>
        <w:tabs>
          <w:tab w:val="left" w:pos="851"/>
        </w:tabs>
        <w:spacing w:after="0" w:line="322" w:lineRule="exact"/>
        <w:ind w:right="20" w:firstLine="460"/>
        <w:jc w:val="both"/>
        <w:rPr>
          <w:rFonts w:ascii="Times New Roman" w:hAnsi="Times New Roman" w:cs="Times New Roman"/>
        </w:rPr>
      </w:pPr>
      <w:r w:rsidRPr="001A7F97">
        <w:rPr>
          <w:rStyle w:val="a4"/>
          <w:rFonts w:cs="Times New Roman"/>
          <w:b w:val="0"/>
          <w:i w:val="0"/>
          <w:color w:val="000000"/>
        </w:rPr>
        <w:t xml:space="preserve"> </w:t>
      </w:r>
      <w:r w:rsidR="00876101" w:rsidRPr="001A7F97">
        <w:rPr>
          <w:rStyle w:val="a4"/>
          <w:rFonts w:cs="Times New Roman"/>
          <w:b w:val="0"/>
          <w:i w:val="0"/>
          <w:color w:val="000000"/>
        </w:rPr>
        <w:t xml:space="preserve">увеличение </w:t>
      </w:r>
      <w:r w:rsidRPr="001A7F97">
        <w:rPr>
          <w:rStyle w:val="a4"/>
          <w:rFonts w:cs="Times New Roman"/>
          <w:b w:val="0"/>
          <w:i w:val="0"/>
          <w:color w:val="000000"/>
        </w:rPr>
        <w:t>надоя молока на 1 корову к 2018 г. — 4 240 кг г;</w:t>
      </w:r>
    </w:p>
    <w:p w:rsidR="003E03DB" w:rsidRPr="001A7F97" w:rsidRDefault="00876101" w:rsidP="003E03DB">
      <w:pPr>
        <w:pStyle w:val="a6"/>
        <w:numPr>
          <w:ilvl w:val="0"/>
          <w:numId w:val="1"/>
        </w:numPr>
        <w:shd w:val="clear" w:color="auto" w:fill="auto"/>
        <w:tabs>
          <w:tab w:val="left" w:pos="811"/>
        </w:tabs>
        <w:spacing w:after="0" w:line="322" w:lineRule="exact"/>
        <w:ind w:right="20" w:firstLine="460"/>
        <w:jc w:val="both"/>
        <w:rPr>
          <w:rStyle w:val="a4"/>
          <w:rFonts w:cs="Times New Roman"/>
          <w:b w:val="0"/>
          <w:i w:val="0"/>
        </w:rPr>
      </w:pPr>
      <w:r w:rsidRPr="001A7F97">
        <w:rPr>
          <w:rStyle w:val="a4"/>
          <w:rFonts w:cs="Times New Roman"/>
          <w:b w:val="0"/>
          <w:i w:val="0"/>
          <w:color w:val="000000"/>
        </w:rPr>
        <w:t xml:space="preserve"> увеличение </w:t>
      </w:r>
      <w:r w:rsidR="003E03DB" w:rsidRPr="001A7F97">
        <w:rPr>
          <w:rStyle w:val="a4"/>
          <w:rFonts w:cs="Times New Roman"/>
          <w:b w:val="0"/>
          <w:i w:val="0"/>
          <w:color w:val="000000"/>
        </w:rPr>
        <w:t>объема производства сельскохозяйственной продук</w:t>
      </w:r>
      <w:r w:rsidR="003E03DB" w:rsidRPr="001A7F97">
        <w:rPr>
          <w:rStyle w:val="a4"/>
          <w:rFonts w:cs="Times New Roman"/>
          <w:b w:val="0"/>
          <w:i w:val="0"/>
          <w:color w:val="000000"/>
        </w:rPr>
        <w:softHyphen/>
        <w:t>ции: мясо к 2018 г. — 463 т;  молоко к 2018 г. — 10 884 т;</w:t>
      </w:r>
    </w:p>
    <w:p w:rsidR="003E03DB" w:rsidRPr="001A7F97" w:rsidRDefault="00876101" w:rsidP="003E03DB">
      <w:pPr>
        <w:pStyle w:val="a6"/>
        <w:numPr>
          <w:ilvl w:val="0"/>
          <w:numId w:val="1"/>
        </w:numPr>
        <w:shd w:val="clear" w:color="auto" w:fill="auto"/>
        <w:tabs>
          <w:tab w:val="left" w:pos="811"/>
        </w:tabs>
        <w:spacing w:after="0" w:line="322" w:lineRule="exact"/>
        <w:ind w:right="20" w:firstLine="460"/>
        <w:jc w:val="both"/>
        <w:rPr>
          <w:rFonts w:ascii="Times New Roman" w:hAnsi="Times New Roman" w:cs="Times New Roman"/>
        </w:rPr>
      </w:pPr>
      <w:r w:rsidRPr="001A7F97">
        <w:rPr>
          <w:rStyle w:val="a4"/>
          <w:rFonts w:cs="Times New Roman"/>
          <w:b w:val="0"/>
          <w:i w:val="0"/>
          <w:color w:val="000000"/>
        </w:rPr>
        <w:t xml:space="preserve"> увеличение </w:t>
      </w:r>
      <w:r w:rsidR="003E03DB" w:rsidRPr="001A7F97">
        <w:rPr>
          <w:rStyle w:val="a4"/>
          <w:rFonts w:cs="Times New Roman"/>
          <w:b w:val="0"/>
          <w:i w:val="0"/>
          <w:color w:val="000000"/>
        </w:rPr>
        <w:t xml:space="preserve">поголовье КРС на 12%, коров на 24%; </w:t>
      </w:r>
    </w:p>
    <w:p w:rsidR="003E03DB" w:rsidRPr="00960004" w:rsidRDefault="006530CD" w:rsidP="003E03DB">
      <w:pPr>
        <w:pStyle w:val="a6"/>
        <w:numPr>
          <w:ilvl w:val="0"/>
          <w:numId w:val="1"/>
        </w:numPr>
        <w:shd w:val="clear" w:color="auto" w:fill="auto"/>
        <w:tabs>
          <w:tab w:val="left" w:pos="826"/>
        </w:tabs>
        <w:spacing w:after="0" w:line="322" w:lineRule="exact"/>
        <w:ind w:right="20" w:firstLine="460"/>
        <w:jc w:val="both"/>
        <w:rPr>
          <w:rFonts w:ascii="Times New Roman" w:hAnsi="Times New Roman" w:cs="Times New Roman"/>
        </w:rPr>
      </w:pPr>
      <w:r w:rsidRPr="001A7F97">
        <w:rPr>
          <w:rStyle w:val="a4"/>
          <w:rFonts w:cs="Times New Roman"/>
          <w:b w:val="0"/>
          <w:i w:val="0"/>
          <w:color w:val="FF0000"/>
        </w:rPr>
        <w:t xml:space="preserve"> </w:t>
      </w:r>
      <w:r w:rsidRPr="00960004">
        <w:rPr>
          <w:rStyle w:val="a4"/>
          <w:rFonts w:cs="Times New Roman"/>
          <w:b w:val="0"/>
          <w:i w:val="0"/>
        </w:rPr>
        <w:t xml:space="preserve">увеличение </w:t>
      </w:r>
      <w:r w:rsidR="003E03DB" w:rsidRPr="00960004">
        <w:rPr>
          <w:rStyle w:val="a4"/>
          <w:rFonts w:cs="Times New Roman"/>
          <w:b w:val="0"/>
          <w:i w:val="0"/>
        </w:rPr>
        <w:t>доли дорог с твердым покрытием к 2018 г. — 9</w:t>
      </w:r>
      <w:r w:rsidR="00960004" w:rsidRPr="00960004">
        <w:rPr>
          <w:rStyle w:val="a4"/>
          <w:rFonts w:cs="Times New Roman"/>
          <w:b w:val="0"/>
          <w:i w:val="0"/>
        </w:rPr>
        <w:t>5</w:t>
      </w:r>
      <w:r w:rsidR="003E03DB" w:rsidRPr="00960004">
        <w:rPr>
          <w:rStyle w:val="a4"/>
          <w:rFonts w:cs="Times New Roman"/>
          <w:b w:val="0"/>
          <w:i w:val="0"/>
        </w:rPr>
        <w:t xml:space="preserve"> %, </w:t>
      </w:r>
    </w:p>
    <w:p w:rsidR="003E03DB" w:rsidRPr="00960004" w:rsidRDefault="003E03DB" w:rsidP="003E03DB">
      <w:pPr>
        <w:pStyle w:val="a6"/>
        <w:shd w:val="clear" w:color="auto" w:fill="auto"/>
        <w:spacing w:after="0" w:line="322" w:lineRule="exact"/>
        <w:ind w:left="20" w:firstLine="520"/>
        <w:jc w:val="both"/>
        <w:rPr>
          <w:rFonts w:ascii="Times New Roman" w:hAnsi="Times New Roman" w:cs="Times New Roman"/>
        </w:rPr>
      </w:pPr>
      <w:r w:rsidRPr="00960004">
        <w:rPr>
          <w:rStyle w:val="a4"/>
          <w:rFonts w:cs="Times New Roman"/>
          <w:b w:val="0"/>
          <w:i w:val="0"/>
        </w:rPr>
        <w:t>Снижение значений:</w:t>
      </w:r>
    </w:p>
    <w:p w:rsidR="003E03DB" w:rsidRPr="00960004" w:rsidRDefault="003E03DB" w:rsidP="003E03DB">
      <w:pPr>
        <w:pStyle w:val="a6"/>
        <w:numPr>
          <w:ilvl w:val="0"/>
          <w:numId w:val="1"/>
        </w:numPr>
        <w:shd w:val="clear" w:color="auto" w:fill="auto"/>
        <w:tabs>
          <w:tab w:val="left" w:pos="937"/>
        </w:tabs>
        <w:spacing w:after="0" w:line="322" w:lineRule="exact"/>
        <w:ind w:left="20" w:right="20" w:firstLine="520"/>
        <w:jc w:val="both"/>
        <w:rPr>
          <w:rFonts w:ascii="Times New Roman" w:hAnsi="Times New Roman" w:cs="Times New Roman"/>
        </w:rPr>
      </w:pPr>
      <w:r w:rsidRPr="00960004">
        <w:rPr>
          <w:rStyle w:val="a4"/>
          <w:rFonts w:cs="Times New Roman"/>
          <w:b w:val="0"/>
          <w:i w:val="0"/>
        </w:rPr>
        <w:t>количества аварийных гидротехнических соору</w:t>
      </w:r>
      <w:r w:rsidRPr="00960004">
        <w:rPr>
          <w:rStyle w:val="a4"/>
          <w:rFonts w:cs="Times New Roman"/>
          <w:b w:val="0"/>
          <w:i w:val="0"/>
        </w:rPr>
        <w:softHyphen/>
        <w:t>жений к 201</w:t>
      </w:r>
      <w:r w:rsidR="00B6132B" w:rsidRPr="00960004">
        <w:rPr>
          <w:rStyle w:val="a4"/>
          <w:rFonts w:cs="Times New Roman"/>
          <w:b w:val="0"/>
          <w:i w:val="0"/>
        </w:rPr>
        <w:t>8</w:t>
      </w:r>
      <w:r w:rsidRPr="00960004">
        <w:rPr>
          <w:rStyle w:val="a4"/>
          <w:rFonts w:cs="Times New Roman"/>
          <w:b w:val="0"/>
          <w:i w:val="0"/>
        </w:rPr>
        <w:t xml:space="preserve"> г. до </w:t>
      </w:r>
      <w:r w:rsidR="00B6132B" w:rsidRPr="00960004">
        <w:rPr>
          <w:rStyle w:val="a4"/>
          <w:rFonts w:cs="Times New Roman"/>
          <w:b w:val="0"/>
          <w:i w:val="0"/>
        </w:rPr>
        <w:t>0</w:t>
      </w:r>
      <w:r w:rsidRPr="00960004">
        <w:rPr>
          <w:rStyle w:val="a4"/>
          <w:rFonts w:cs="Times New Roman"/>
          <w:b w:val="0"/>
          <w:i w:val="0"/>
        </w:rPr>
        <w:t xml:space="preserve"> ед.;</w:t>
      </w:r>
    </w:p>
    <w:p w:rsidR="003E03DB" w:rsidRPr="00960004" w:rsidRDefault="003E03DB" w:rsidP="003E03DB">
      <w:pPr>
        <w:pStyle w:val="a6"/>
        <w:numPr>
          <w:ilvl w:val="0"/>
          <w:numId w:val="1"/>
        </w:numPr>
        <w:shd w:val="clear" w:color="auto" w:fill="auto"/>
        <w:tabs>
          <w:tab w:val="left" w:pos="942"/>
        </w:tabs>
        <w:spacing w:after="0" w:line="322" w:lineRule="exact"/>
        <w:ind w:left="20" w:right="20" w:firstLine="520"/>
        <w:jc w:val="both"/>
        <w:rPr>
          <w:rFonts w:ascii="Times New Roman" w:hAnsi="Times New Roman" w:cs="Times New Roman"/>
        </w:rPr>
      </w:pPr>
      <w:r w:rsidRPr="00960004">
        <w:rPr>
          <w:rStyle w:val="a4"/>
          <w:rFonts w:cs="Times New Roman"/>
          <w:b w:val="0"/>
          <w:i w:val="0"/>
        </w:rPr>
        <w:t>общего износа основных фондов жилищно</w:t>
      </w:r>
      <w:r w:rsidRPr="00960004">
        <w:rPr>
          <w:rStyle w:val="a4"/>
          <w:rFonts w:cs="Times New Roman"/>
          <w:b w:val="0"/>
          <w:i w:val="0"/>
        </w:rPr>
        <w:softHyphen/>
        <w:t>-коммунального хозяйства</w:t>
      </w:r>
      <w:r w:rsidR="003A673E" w:rsidRPr="00960004">
        <w:rPr>
          <w:rStyle w:val="a4"/>
          <w:rFonts w:cs="Times New Roman"/>
          <w:b w:val="0"/>
          <w:i w:val="0"/>
        </w:rPr>
        <w:t xml:space="preserve"> к 2018г. до 55%;</w:t>
      </w:r>
    </w:p>
    <w:p w:rsidR="003E03DB" w:rsidRPr="001A7F97" w:rsidRDefault="003E03DB" w:rsidP="003E03DB">
      <w:pPr>
        <w:pStyle w:val="a6"/>
        <w:numPr>
          <w:ilvl w:val="0"/>
          <w:numId w:val="1"/>
        </w:numPr>
        <w:shd w:val="clear" w:color="auto" w:fill="auto"/>
        <w:tabs>
          <w:tab w:val="left" w:pos="886"/>
        </w:tabs>
        <w:spacing w:after="60" w:line="322" w:lineRule="exact"/>
        <w:ind w:left="20" w:firstLine="520"/>
        <w:jc w:val="both"/>
        <w:rPr>
          <w:rStyle w:val="a4"/>
          <w:rFonts w:cs="Times New Roman"/>
          <w:b w:val="0"/>
          <w:i w:val="0"/>
        </w:rPr>
      </w:pPr>
      <w:r w:rsidRPr="001A7F97">
        <w:rPr>
          <w:rStyle w:val="a4"/>
          <w:rFonts w:cs="Times New Roman"/>
          <w:b w:val="0"/>
          <w:i w:val="0"/>
        </w:rPr>
        <w:t>уровня безработицы к 2018 г. — 0,6 %;</w:t>
      </w:r>
    </w:p>
    <w:p w:rsidR="003E03DB" w:rsidRPr="001A7F97" w:rsidRDefault="003E03DB" w:rsidP="003E03DB">
      <w:pPr>
        <w:pStyle w:val="a6"/>
        <w:numPr>
          <w:ilvl w:val="0"/>
          <w:numId w:val="1"/>
        </w:numPr>
        <w:shd w:val="clear" w:color="auto" w:fill="auto"/>
        <w:tabs>
          <w:tab w:val="left" w:pos="886"/>
        </w:tabs>
        <w:spacing w:after="60" w:line="322" w:lineRule="exact"/>
        <w:ind w:left="20" w:firstLine="520"/>
        <w:jc w:val="both"/>
        <w:rPr>
          <w:rStyle w:val="a4"/>
          <w:rFonts w:cs="Times New Roman"/>
          <w:b w:val="0"/>
          <w:i w:val="0"/>
        </w:rPr>
      </w:pPr>
      <w:r w:rsidRPr="001A7F97">
        <w:rPr>
          <w:rStyle w:val="a4"/>
          <w:rFonts w:cs="Times New Roman"/>
          <w:b w:val="0"/>
          <w:i w:val="0"/>
        </w:rPr>
        <w:t xml:space="preserve">доля протяженности автомобильных дорог общего </w:t>
      </w:r>
      <w:r w:rsidRPr="001A7F97">
        <w:rPr>
          <w:rStyle w:val="a4"/>
          <w:rFonts w:cs="Times New Roman"/>
          <w:b w:val="0"/>
          <w:i w:val="0"/>
        </w:rPr>
        <w:lastRenderedPageBreak/>
        <w:t xml:space="preserve">пользования местного значения, не </w:t>
      </w:r>
      <w:proofErr w:type="spellStart"/>
      <w:r w:rsidRPr="001A7F97">
        <w:rPr>
          <w:rStyle w:val="a4"/>
          <w:rFonts w:cs="Times New Roman"/>
          <w:b w:val="0"/>
          <w:i w:val="0"/>
        </w:rPr>
        <w:t>отвечащих</w:t>
      </w:r>
      <w:proofErr w:type="spellEnd"/>
      <w:r w:rsidRPr="001A7F97">
        <w:rPr>
          <w:rStyle w:val="a4"/>
          <w:rFonts w:cs="Times New Roman"/>
          <w:b w:val="0"/>
          <w:i w:val="0"/>
        </w:rPr>
        <w:t xml:space="preserve"> нормативным требованиям в обще протяженности автомобильных дорог общего пользования местного значения с 70,3% в 2013 году до 68,7% в 2018 году;</w:t>
      </w:r>
    </w:p>
    <w:p w:rsidR="003E03DB" w:rsidRPr="001A7F97" w:rsidRDefault="003E03DB" w:rsidP="003E03DB">
      <w:pPr>
        <w:pStyle w:val="a6"/>
        <w:numPr>
          <w:ilvl w:val="0"/>
          <w:numId w:val="1"/>
        </w:numPr>
        <w:shd w:val="clear" w:color="auto" w:fill="auto"/>
        <w:tabs>
          <w:tab w:val="left" w:pos="886"/>
        </w:tabs>
        <w:spacing w:after="60" w:line="322" w:lineRule="exact"/>
        <w:ind w:left="20" w:firstLine="520"/>
        <w:jc w:val="both"/>
        <w:rPr>
          <w:rFonts w:ascii="Times New Roman" w:hAnsi="Times New Roman" w:cs="Times New Roman"/>
        </w:rPr>
      </w:pPr>
      <w:r w:rsidRPr="001A7F97">
        <w:rPr>
          <w:rStyle w:val="a4"/>
          <w:rFonts w:cs="Times New Roman"/>
          <w:b w:val="0"/>
          <w:i w:val="0"/>
        </w:rPr>
        <w:t xml:space="preserve"> доли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с 16,7% в 2013 году  до 0% в 2016 году;</w:t>
      </w:r>
    </w:p>
    <w:p w:rsidR="003E03DB" w:rsidRPr="001A7F97" w:rsidRDefault="003E03DB" w:rsidP="003E03DB">
      <w:pPr>
        <w:pStyle w:val="32"/>
        <w:shd w:val="clear" w:color="auto" w:fill="auto"/>
        <w:ind w:left="20" w:firstLine="520"/>
        <w:rPr>
          <w:rStyle w:val="31"/>
          <w:b/>
          <w:bCs/>
          <w:i/>
          <w:iCs/>
          <w:color w:val="000000"/>
        </w:rPr>
      </w:pPr>
      <w:r w:rsidRPr="001A7F97">
        <w:rPr>
          <w:rStyle w:val="31"/>
          <w:b/>
          <w:bCs/>
          <w:i/>
          <w:iCs/>
          <w:color w:val="000000"/>
        </w:rPr>
        <w:t xml:space="preserve"> </w:t>
      </w:r>
    </w:p>
    <w:p w:rsidR="003E03DB" w:rsidRPr="001A7F97" w:rsidRDefault="003E03DB" w:rsidP="00971FC1">
      <w:pPr>
        <w:pStyle w:val="a6"/>
        <w:shd w:val="clear" w:color="auto" w:fill="auto"/>
        <w:spacing w:after="0" w:line="322" w:lineRule="exact"/>
        <w:ind w:left="20" w:right="20" w:firstLine="560"/>
        <w:jc w:val="both"/>
        <w:rPr>
          <w:rFonts w:ascii="Times New Roman" w:hAnsi="Times New Roman" w:cs="Times New Roman"/>
        </w:rPr>
      </w:pPr>
    </w:p>
    <w:p w:rsidR="00971FC1" w:rsidRPr="001A7F97" w:rsidRDefault="00092597" w:rsidP="00971FC1">
      <w:pPr>
        <w:pStyle w:val="a6"/>
        <w:shd w:val="clear" w:color="auto" w:fill="auto"/>
        <w:spacing w:after="0" w:line="322" w:lineRule="exact"/>
        <w:ind w:right="20" w:firstLine="560"/>
        <w:jc w:val="both"/>
        <w:rPr>
          <w:rFonts w:ascii="Times New Roman" w:hAnsi="Times New Roman" w:cs="Times New Roman"/>
        </w:rPr>
      </w:pPr>
      <w:r w:rsidRPr="001A7F97">
        <w:rPr>
          <w:rFonts w:ascii="Times New Roman" w:hAnsi="Times New Roman" w:cs="Times New Roman"/>
          <w:noProof/>
        </w:rPr>
        <mc:AlternateContent>
          <mc:Choice Requires="wps">
            <w:drawing>
              <wp:anchor distT="0" distB="0" distL="63500" distR="63500" simplePos="0" relativeHeight="251674624" behindDoc="1" locked="0" layoutInCell="1" allowOverlap="1" wp14:anchorId="77DB06B9" wp14:editId="289DDD72">
                <wp:simplePos x="0" y="0"/>
                <wp:positionH relativeFrom="margin">
                  <wp:posOffset>-1360170</wp:posOffset>
                </wp:positionH>
                <wp:positionV relativeFrom="paragraph">
                  <wp:posOffset>20955</wp:posOffset>
                </wp:positionV>
                <wp:extent cx="1161415" cy="1495425"/>
                <wp:effectExtent l="0" t="0" r="635" b="9525"/>
                <wp:wrapSquare wrapText="bothSides"/>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161415" cy="149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704A" w:rsidRPr="007B0CD4" w:rsidRDefault="0064704A" w:rsidP="00F2090C">
                            <w:pPr>
                              <w:pStyle w:val="a6"/>
                              <w:shd w:val="clear" w:color="auto" w:fill="auto"/>
                              <w:spacing w:after="0" w:line="322" w:lineRule="exact"/>
                              <w:ind w:right="100"/>
                              <w:jc w:val="left"/>
                              <w:rPr>
                                <w:b/>
                                <w:sz w:val="28"/>
                                <w:szCs w:val="28"/>
                              </w:rPr>
                            </w:pPr>
                            <w:r w:rsidRPr="007B0CD4">
                              <w:rPr>
                                <w:rStyle w:val="Exact"/>
                                <w:b/>
                                <w:color w:val="000000"/>
                                <w:sz w:val="28"/>
                                <w:szCs w:val="28"/>
                              </w:rPr>
                              <w:t>Система организации управления и</w:t>
                            </w:r>
                            <w:r w:rsidRPr="007B0CD4">
                              <w:rPr>
                                <w:rStyle w:val="Exact"/>
                                <w:rFonts w:ascii="Courier New" w:hAnsi="Courier New" w:cs="Courier New"/>
                                <w:b/>
                                <w:color w:val="000000"/>
                                <w:sz w:val="28"/>
                                <w:szCs w:val="28"/>
                              </w:rPr>
                              <w:t xml:space="preserve"> </w:t>
                            </w:r>
                            <w:proofErr w:type="gramStart"/>
                            <w:r w:rsidRPr="007B0CD4">
                              <w:rPr>
                                <w:rStyle w:val="Exact"/>
                                <w:b/>
                                <w:color w:val="000000"/>
                                <w:sz w:val="28"/>
                                <w:szCs w:val="28"/>
                              </w:rPr>
                              <w:t>контроль за</w:t>
                            </w:r>
                            <w:proofErr w:type="gramEnd"/>
                            <w:r w:rsidRPr="007B0CD4">
                              <w:rPr>
                                <w:rStyle w:val="Exact"/>
                                <w:rFonts w:ascii="Courier New" w:hAnsi="Courier New" w:cs="Courier New"/>
                                <w:b/>
                                <w:color w:val="000000"/>
                                <w:sz w:val="28"/>
                                <w:szCs w:val="28"/>
                              </w:rPr>
                              <w:t xml:space="preserve"> </w:t>
                            </w:r>
                            <w:r w:rsidRPr="007B0CD4">
                              <w:rPr>
                                <w:rStyle w:val="Exact"/>
                                <w:b/>
                                <w:color w:val="000000"/>
                                <w:sz w:val="28"/>
                                <w:szCs w:val="28"/>
                              </w:rPr>
                              <w:t>исполнением</w:t>
                            </w:r>
                          </w:p>
                          <w:p w:rsidR="0064704A" w:rsidRDefault="0064704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 o:spid="_x0000_s1036" type="#_x0000_t202" style="position:absolute;left:0;text-align:left;margin-left:-107.1pt;margin-top:1.65pt;width:91.45pt;height:117.75pt;flip:y;z-index:-2516418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" filled="f" stroked="f">
                <v:textbox inset="0,0,0,0">
                  <w:txbxContent>
                    <w:p w:rsidR="0064704A" w:rsidRPr="007B0CD4" w:rsidRDefault="0064704A" w:rsidP="00F2090C">
                      <w:pPr>
                        <w:pStyle w:val="a6"/>
                        <w:shd w:val="clear" w:color="auto" w:fill="auto"/>
                        <w:spacing w:after="0" w:line="322" w:lineRule="exact"/>
                        <w:ind w:right="100"/>
                        <w:jc w:val="left"/>
                        <w:rPr>
                          <w:b/>
                          <w:sz w:val="28"/>
                          <w:szCs w:val="28"/>
                        </w:rPr>
                      </w:pPr>
                      <w:r w:rsidRPr="007B0CD4">
                        <w:rPr>
                          <w:rStyle w:val="Exact"/>
                          <w:b/>
                          <w:color w:val="000000"/>
                          <w:sz w:val="28"/>
                          <w:szCs w:val="28"/>
                        </w:rPr>
                        <w:t>Система организации управления и</w:t>
                      </w:r>
                      <w:r w:rsidRPr="007B0CD4">
                        <w:rPr>
                          <w:rStyle w:val="Exact"/>
                          <w:rFonts w:ascii="Courier New" w:hAnsi="Courier New" w:cs="Courier New"/>
                          <w:b/>
                          <w:color w:val="000000"/>
                          <w:sz w:val="28"/>
                          <w:szCs w:val="28"/>
                        </w:rPr>
                        <w:t xml:space="preserve"> </w:t>
                      </w:r>
                      <w:proofErr w:type="gramStart"/>
                      <w:r w:rsidRPr="007B0CD4">
                        <w:rPr>
                          <w:rStyle w:val="Exact"/>
                          <w:b/>
                          <w:color w:val="000000"/>
                          <w:sz w:val="28"/>
                          <w:szCs w:val="28"/>
                        </w:rPr>
                        <w:t>контроль за</w:t>
                      </w:r>
                      <w:proofErr w:type="gramEnd"/>
                      <w:r w:rsidRPr="007B0CD4">
                        <w:rPr>
                          <w:rStyle w:val="Exact"/>
                          <w:rFonts w:ascii="Courier New" w:hAnsi="Courier New" w:cs="Courier New"/>
                          <w:b/>
                          <w:color w:val="000000"/>
                          <w:sz w:val="28"/>
                          <w:szCs w:val="28"/>
                        </w:rPr>
                        <w:t xml:space="preserve"> </w:t>
                      </w:r>
                      <w:r w:rsidRPr="007B0CD4">
                        <w:rPr>
                          <w:rStyle w:val="Exact"/>
                          <w:b/>
                          <w:color w:val="000000"/>
                          <w:sz w:val="28"/>
                          <w:szCs w:val="28"/>
                        </w:rPr>
                        <w:t>исполнением</w:t>
                      </w:r>
                    </w:p>
                    <w:p w:rsidR="0064704A" w:rsidRDefault="0064704A"/>
                  </w:txbxContent>
                </v:textbox>
                <w10:wrap type="square" anchorx="margin"/>
              </v:shape>
            </w:pict>
          </mc:Fallback>
        </mc:AlternateContent>
      </w:r>
      <w:proofErr w:type="gramStart"/>
      <w:r w:rsidR="00971FC1" w:rsidRPr="001A7F97">
        <w:rPr>
          <w:rStyle w:val="a4"/>
          <w:rFonts w:cs="Times New Roman"/>
          <w:b w:val="0"/>
          <w:i w:val="0"/>
          <w:color w:val="000000"/>
        </w:rPr>
        <w:t>Контроль</w:t>
      </w:r>
      <w:r w:rsidR="007B0CD4" w:rsidRPr="001A7F97">
        <w:rPr>
          <w:rStyle w:val="a4"/>
          <w:rFonts w:cs="Times New Roman"/>
          <w:b w:val="0"/>
          <w:i w:val="0"/>
          <w:color w:val="000000"/>
        </w:rPr>
        <w:t xml:space="preserve"> </w:t>
      </w:r>
      <w:r w:rsidR="00971FC1" w:rsidRPr="001A7F97">
        <w:rPr>
          <w:rStyle w:val="a4"/>
          <w:rFonts w:cs="Times New Roman"/>
          <w:b w:val="0"/>
          <w:i w:val="0"/>
          <w:color w:val="000000"/>
        </w:rPr>
        <w:t xml:space="preserve"> за</w:t>
      </w:r>
      <w:proofErr w:type="gramEnd"/>
      <w:r w:rsidR="00971FC1" w:rsidRPr="001A7F97">
        <w:rPr>
          <w:rStyle w:val="a4"/>
          <w:rFonts w:cs="Times New Roman"/>
          <w:b w:val="0"/>
          <w:i w:val="0"/>
          <w:color w:val="000000"/>
        </w:rPr>
        <w:t xml:space="preserve"> практической реализацией мероприятий  программы осуществляет заме</w:t>
      </w:r>
      <w:r w:rsidR="00971FC1" w:rsidRPr="001A7F97">
        <w:rPr>
          <w:rStyle w:val="a4"/>
          <w:rFonts w:cs="Times New Roman"/>
          <w:b w:val="0"/>
          <w:i w:val="0"/>
          <w:color w:val="000000"/>
        </w:rPr>
        <w:softHyphen/>
        <w:t xml:space="preserve">ститель Главы Администрации по экономике и </w:t>
      </w:r>
      <w:r w:rsidR="0081787D" w:rsidRPr="001A7F97">
        <w:rPr>
          <w:rStyle w:val="a4"/>
          <w:rFonts w:cs="Times New Roman"/>
          <w:b w:val="0"/>
          <w:i w:val="0"/>
          <w:color w:val="000000"/>
        </w:rPr>
        <w:t>экономическое управле</w:t>
      </w:r>
      <w:r w:rsidR="00971FC1" w:rsidRPr="001A7F97">
        <w:rPr>
          <w:rStyle w:val="a4"/>
          <w:rFonts w:cs="Times New Roman"/>
          <w:b w:val="0"/>
          <w:i w:val="0"/>
          <w:color w:val="000000"/>
        </w:rPr>
        <w:softHyphen/>
        <w:t>ние  Админи</w:t>
      </w:r>
      <w:r w:rsidR="00971FC1" w:rsidRPr="001A7F97">
        <w:rPr>
          <w:rStyle w:val="a4"/>
          <w:rFonts w:cs="Times New Roman"/>
          <w:b w:val="0"/>
          <w:i w:val="0"/>
          <w:color w:val="000000"/>
        </w:rPr>
        <w:softHyphen/>
        <w:t xml:space="preserve">страции </w:t>
      </w:r>
      <w:proofErr w:type="spellStart"/>
      <w:r w:rsidR="0081787D" w:rsidRPr="001A7F97">
        <w:rPr>
          <w:rStyle w:val="a4"/>
          <w:rFonts w:cs="Times New Roman"/>
          <w:b w:val="0"/>
          <w:i w:val="0"/>
          <w:color w:val="000000"/>
        </w:rPr>
        <w:t>Торбеевского</w:t>
      </w:r>
      <w:proofErr w:type="spellEnd"/>
      <w:r w:rsidR="00971FC1" w:rsidRPr="001A7F97">
        <w:rPr>
          <w:rStyle w:val="a4"/>
          <w:rFonts w:cs="Times New Roman"/>
          <w:b w:val="0"/>
          <w:i w:val="0"/>
          <w:color w:val="000000"/>
        </w:rPr>
        <w:t xml:space="preserve"> муниципального района. </w:t>
      </w:r>
      <w:proofErr w:type="gramStart"/>
      <w:r w:rsidR="00971FC1" w:rsidRPr="001A7F97">
        <w:rPr>
          <w:rStyle w:val="a4"/>
          <w:rFonts w:cs="Times New Roman"/>
          <w:b w:val="0"/>
          <w:i w:val="0"/>
          <w:color w:val="000000"/>
        </w:rPr>
        <w:t>Кон</w:t>
      </w:r>
      <w:r w:rsidR="00971FC1" w:rsidRPr="001A7F97">
        <w:rPr>
          <w:rStyle w:val="a4"/>
          <w:rFonts w:cs="Times New Roman"/>
          <w:b w:val="0"/>
          <w:i w:val="0"/>
          <w:color w:val="000000"/>
        </w:rPr>
        <w:softHyphen/>
        <w:t>троль за ходом реализации  программы по соответствующим направлениям осуществляют следую</w:t>
      </w:r>
      <w:r w:rsidR="00971FC1" w:rsidRPr="001A7F97">
        <w:rPr>
          <w:rStyle w:val="a4"/>
          <w:rFonts w:cs="Times New Roman"/>
          <w:b w:val="0"/>
          <w:i w:val="0"/>
          <w:color w:val="000000"/>
        </w:rPr>
        <w:softHyphen/>
        <w:t xml:space="preserve">щие структурные подразделения Администрации </w:t>
      </w:r>
      <w:proofErr w:type="spellStart"/>
      <w:r w:rsidR="0081787D" w:rsidRPr="001A7F97">
        <w:rPr>
          <w:rStyle w:val="a4"/>
          <w:rFonts w:cs="Times New Roman"/>
          <w:b w:val="0"/>
          <w:i w:val="0"/>
          <w:color w:val="000000"/>
        </w:rPr>
        <w:t>Торбеевского</w:t>
      </w:r>
      <w:proofErr w:type="spellEnd"/>
      <w:r w:rsidR="00971FC1" w:rsidRPr="001A7F97">
        <w:rPr>
          <w:rStyle w:val="a4"/>
          <w:rFonts w:cs="Times New Roman"/>
          <w:b w:val="0"/>
          <w:i w:val="0"/>
          <w:color w:val="000000"/>
        </w:rPr>
        <w:t xml:space="preserve"> муниципального района: </w:t>
      </w:r>
      <w:r w:rsidR="00405D0B" w:rsidRPr="001A7F97">
        <w:rPr>
          <w:rStyle w:val="a4"/>
          <w:rFonts w:cs="Times New Roman"/>
          <w:b w:val="0"/>
          <w:i w:val="0"/>
          <w:color w:val="000000"/>
        </w:rPr>
        <w:t>у</w:t>
      </w:r>
      <w:r w:rsidR="00971FC1" w:rsidRPr="001A7F97">
        <w:rPr>
          <w:rStyle w:val="a4"/>
          <w:rFonts w:cs="Times New Roman"/>
          <w:b w:val="0"/>
          <w:i w:val="0"/>
          <w:color w:val="000000"/>
        </w:rPr>
        <w:t xml:space="preserve">правление </w:t>
      </w:r>
      <w:r w:rsidR="007471F6" w:rsidRPr="001A7F97">
        <w:rPr>
          <w:rStyle w:val="a4"/>
          <w:rFonts w:cs="Times New Roman"/>
          <w:b w:val="0"/>
          <w:i w:val="0"/>
          <w:color w:val="000000"/>
        </w:rPr>
        <w:t xml:space="preserve"> по работе с отраслями АПК и ЛПХ, </w:t>
      </w:r>
      <w:r w:rsidR="00405D0B" w:rsidRPr="001A7F97">
        <w:rPr>
          <w:rStyle w:val="a4"/>
          <w:rFonts w:cs="Times New Roman"/>
          <w:b w:val="0"/>
          <w:i w:val="0"/>
          <w:color w:val="000000"/>
        </w:rPr>
        <w:t>ф</w:t>
      </w:r>
      <w:r w:rsidR="00971FC1" w:rsidRPr="001A7F97">
        <w:rPr>
          <w:rStyle w:val="a4"/>
          <w:rFonts w:cs="Times New Roman"/>
          <w:b w:val="0"/>
          <w:i w:val="0"/>
          <w:color w:val="000000"/>
        </w:rPr>
        <w:t>инансовое управле</w:t>
      </w:r>
      <w:r w:rsidR="00971FC1" w:rsidRPr="001A7F97">
        <w:rPr>
          <w:rStyle w:val="a4"/>
          <w:rFonts w:cs="Times New Roman"/>
          <w:b w:val="0"/>
          <w:i w:val="0"/>
          <w:color w:val="000000"/>
        </w:rPr>
        <w:softHyphen/>
        <w:t>ние,</w:t>
      </w:r>
      <w:r w:rsidR="0099163D" w:rsidRPr="001A7F97">
        <w:rPr>
          <w:rStyle w:val="a4"/>
          <w:rFonts w:cs="Times New Roman"/>
          <w:b w:val="0"/>
          <w:i w:val="0"/>
          <w:color w:val="000000"/>
        </w:rPr>
        <w:t xml:space="preserve"> социальное управление,</w:t>
      </w:r>
      <w:r w:rsidR="00971FC1" w:rsidRPr="001A7F97">
        <w:rPr>
          <w:rStyle w:val="a4"/>
          <w:rFonts w:cs="Times New Roman"/>
          <w:b w:val="0"/>
          <w:i w:val="0"/>
          <w:color w:val="000000"/>
        </w:rPr>
        <w:t xml:space="preserve"> </w:t>
      </w:r>
      <w:r w:rsidR="0099163D" w:rsidRPr="001A7F97">
        <w:rPr>
          <w:rStyle w:val="a4"/>
          <w:rFonts w:cs="Times New Roman"/>
          <w:b w:val="0"/>
          <w:i w:val="0"/>
          <w:color w:val="000000"/>
        </w:rPr>
        <w:t xml:space="preserve">управление по работе с учреждениями образования, </w:t>
      </w:r>
      <w:r w:rsidR="00405D0B" w:rsidRPr="001A7F97">
        <w:rPr>
          <w:rStyle w:val="a4"/>
          <w:rFonts w:cs="Times New Roman"/>
          <w:b w:val="0"/>
          <w:i w:val="0"/>
          <w:color w:val="000000"/>
        </w:rPr>
        <w:t>у</w:t>
      </w:r>
      <w:r w:rsidR="00971FC1" w:rsidRPr="001A7F97">
        <w:rPr>
          <w:rStyle w:val="a4"/>
          <w:rFonts w:cs="Times New Roman"/>
          <w:b w:val="0"/>
          <w:i w:val="0"/>
          <w:color w:val="000000"/>
        </w:rPr>
        <w:t>правление строительства, архитектуры и жилищно</w:t>
      </w:r>
      <w:r w:rsidR="00971FC1" w:rsidRPr="001A7F97">
        <w:rPr>
          <w:rStyle w:val="a4"/>
          <w:rFonts w:cs="Times New Roman"/>
          <w:b w:val="0"/>
          <w:i w:val="0"/>
          <w:color w:val="000000"/>
        </w:rPr>
        <w:softHyphen/>
      </w:r>
      <w:r w:rsidR="00405D0B" w:rsidRPr="001A7F97">
        <w:rPr>
          <w:rStyle w:val="a4"/>
          <w:rFonts w:cs="Times New Roman"/>
          <w:b w:val="0"/>
          <w:i w:val="0"/>
          <w:color w:val="000000"/>
        </w:rPr>
        <w:t>-</w:t>
      </w:r>
      <w:r w:rsidR="00971FC1" w:rsidRPr="001A7F97">
        <w:rPr>
          <w:rStyle w:val="a4"/>
          <w:rFonts w:cs="Times New Roman"/>
          <w:b w:val="0"/>
          <w:i w:val="0"/>
          <w:color w:val="000000"/>
        </w:rPr>
        <w:t xml:space="preserve">коммунального хозяйства, </w:t>
      </w:r>
      <w:r w:rsidR="001A2216" w:rsidRPr="001A7F97">
        <w:rPr>
          <w:rStyle w:val="a4"/>
          <w:rFonts w:cs="Times New Roman"/>
          <w:b w:val="0"/>
          <w:i w:val="0"/>
          <w:color w:val="000000"/>
        </w:rPr>
        <w:t xml:space="preserve">управление делами, </w:t>
      </w:r>
      <w:r w:rsidR="00FF02FD" w:rsidRPr="001A7F97">
        <w:rPr>
          <w:rStyle w:val="a4"/>
          <w:rFonts w:cs="Times New Roman"/>
          <w:b w:val="0"/>
          <w:i w:val="0"/>
          <w:color w:val="000000"/>
        </w:rPr>
        <w:t>о</w:t>
      </w:r>
      <w:r w:rsidR="00971FC1" w:rsidRPr="001A7F97">
        <w:rPr>
          <w:rStyle w:val="a4"/>
          <w:rFonts w:cs="Times New Roman"/>
          <w:b w:val="0"/>
          <w:i w:val="0"/>
          <w:color w:val="000000"/>
        </w:rPr>
        <w:t xml:space="preserve">тдел по </w:t>
      </w:r>
      <w:r w:rsidR="00FF02FD" w:rsidRPr="001A7F97">
        <w:rPr>
          <w:rStyle w:val="a4"/>
          <w:rFonts w:cs="Times New Roman"/>
          <w:b w:val="0"/>
          <w:i w:val="0"/>
          <w:color w:val="000000"/>
        </w:rPr>
        <w:t>делам молодежи,</w:t>
      </w:r>
      <w:r w:rsidR="0099163D" w:rsidRPr="001A7F97">
        <w:rPr>
          <w:rStyle w:val="a4"/>
          <w:rFonts w:cs="Times New Roman"/>
          <w:b w:val="0"/>
          <w:i w:val="0"/>
          <w:color w:val="000000"/>
        </w:rPr>
        <w:t xml:space="preserve"> </w:t>
      </w:r>
      <w:r w:rsidR="00FF02FD" w:rsidRPr="001A7F97">
        <w:rPr>
          <w:rStyle w:val="a4"/>
          <w:rFonts w:cs="Times New Roman"/>
          <w:b w:val="0"/>
          <w:i w:val="0"/>
          <w:color w:val="000000"/>
        </w:rPr>
        <w:t>физкультуры и</w:t>
      </w:r>
      <w:r w:rsidR="00971FC1" w:rsidRPr="001A7F97">
        <w:rPr>
          <w:rStyle w:val="a4"/>
          <w:rFonts w:cs="Times New Roman"/>
          <w:b w:val="0"/>
          <w:i w:val="0"/>
          <w:color w:val="000000"/>
        </w:rPr>
        <w:t xml:space="preserve"> спорта, </w:t>
      </w:r>
      <w:r w:rsidR="00FF02FD" w:rsidRPr="001A7F97">
        <w:rPr>
          <w:rStyle w:val="a4"/>
          <w:rFonts w:cs="Times New Roman"/>
          <w:b w:val="0"/>
          <w:i w:val="0"/>
          <w:color w:val="000000"/>
        </w:rPr>
        <w:t>отдел культуры</w:t>
      </w:r>
      <w:r w:rsidR="00971FC1" w:rsidRPr="001A7F97">
        <w:rPr>
          <w:rStyle w:val="a4"/>
          <w:rFonts w:cs="Times New Roman"/>
          <w:b w:val="0"/>
          <w:i w:val="0"/>
          <w:color w:val="000000"/>
        </w:rPr>
        <w:t>.</w:t>
      </w:r>
      <w:proofErr w:type="gramEnd"/>
    </w:p>
    <w:p w:rsidR="00971FC1" w:rsidRPr="001A7F97" w:rsidRDefault="00971FC1" w:rsidP="00971FC1">
      <w:pPr>
        <w:pStyle w:val="a6"/>
        <w:shd w:val="clear" w:color="auto" w:fill="auto"/>
        <w:spacing w:after="0" w:line="322" w:lineRule="exact"/>
        <w:ind w:right="20" w:firstLine="560"/>
        <w:jc w:val="both"/>
        <w:rPr>
          <w:rFonts w:ascii="Times New Roman" w:hAnsi="Times New Roman" w:cs="Times New Roman"/>
        </w:rPr>
      </w:pPr>
      <w:r w:rsidRPr="001A7F97">
        <w:rPr>
          <w:rStyle w:val="a4"/>
          <w:rFonts w:cs="Times New Roman"/>
          <w:b w:val="0"/>
          <w:i w:val="0"/>
          <w:color w:val="000000"/>
        </w:rPr>
        <w:t>Заказчик программы ведет отчет</w:t>
      </w:r>
      <w:r w:rsidRPr="001A7F97">
        <w:rPr>
          <w:rStyle w:val="a4"/>
          <w:rFonts w:cs="Times New Roman"/>
          <w:b w:val="0"/>
          <w:i w:val="0"/>
          <w:color w:val="000000"/>
        </w:rPr>
        <w:softHyphen/>
        <w:t>ность по реализации программы. Адми</w:t>
      </w:r>
      <w:r w:rsidRPr="001A7F97">
        <w:rPr>
          <w:rStyle w:val="a4"/>
          <w:rFonts w:cs="Times New Roman"/>
          <w:b w:val="0"/>
          <w:i w:val="0"/>
          <w:color w:val="000000"/>
        </w:rPr>
        <w:softHyphen/>
        <w:t xml:space="preserve">нистрация </w:t>
      </w:r>
      <w:proofErr w:type="spellStart"/>
      <w:r w:rsidR="00910471" w:rsidRPr="001A7F97">
        <w:rPr>
          <w:rStyle w:val="a4"/>
          <w:rFonts w:cs="Times New Roman"/>
          <w:b w:val="0"/>
          <w:i w:val="0"/>
          <w:color w:val="000000"/>
        </w:rPr>
        <w:t>Торбеевского</w:t>
      </w:r>
      <w:proofErr w:type="spellEnd"/>
      <w:r w:rsidRPr="001A7F97">
        <w:rPr>
          <w:rStyle w:val="a4"/>
          <w:rFonts w:cs="Times New Roman"/>
          <w:b w:val="0"/>
          <w:i w:val="0"/>
          <w:color w:val="000000"/>
        </w:rPr>
        <w:t xml:space="preserve"> муниципального района направляет в экономические службы исполнительн</w:t>
      </w:r>
      <w:proofErr w:type="gramStart"/>
      <w:r w:rsidRPr="001A7F97">
        <w:rPr>
          <w:rStyle w:val="a4"/>
          <w:rFonts w:cs="Times New Roman"/>
          <w:b w:val="0"/>
          <w:i w:val="0"/>
          <w:color w:val="000000"/>
        </w:rPr>
        <w:t>о</w:t>
      </w:r>
      <w:r w:rsidR="00910471" w:rsidRPr="001A7F97">
        <w:rPr>
          <w:rStyle w:val="a4"/>
          <w:rFonts w:cs="Times New Roman"/>
          <w:b w:val="0"/>
          <w:i w:val="0"/>
          <w:color w:val="000000"/>
        </w:rPr>
        <w:t>-</w:t>
      </w:r>
      <w:proofErr w:type="gramEnd"/>
      <w:r w:rsidR="00910471" w:rsidRPr="001A7F97">
        <w:rPr>
          <w:rStyle w:val="a4"/>
          <w:rFonts w:cs="Times New Roman"/>
          <w:b w:val="0"/>
          <w:i w:val="0"/>
          <w:color w:val="000000"/>
        </w:rPr>
        <w:t xml:space="preserve"> </w:t>
      </w:r>
      <w:r w:rsidRPr="001A7F97">
        <w:rPr>
          <w:rStyle w:val="a4"/>
          <w:rFonts w:cs="Times New Roman"/>
          <w:b w:val="0"/>
          <w:i w:val="0"/>
          <w:color w:val="000000"/>
        </w:rPr>
        <w:softHyphen/>
        <w:t>распорядительных органов муниципального образования статистическую, справочную и аналитическую информа</w:t>
      </w:r>
      <w:r w:rsidRPr="001A7F97">
        <w:rPr>
          <w:rStyle w:val="a4"/>
          <w:rFonts w:cs="Times New Roman"/>
          <w:b w:val="0"/>
          <w:i w:val="0"/>
          <w:color w:val="000000"/>
        </w:rPr>
        <w:softHyphen/>
        <w:t>цию о реализации программы. Кроме то</w:t>
      </w:r>
      <w:r w:rsidRPr="001A7F97">
        <w:rPr>
          <w:rStyle w:val="a4"/>
          <w:rFonts w:cs="Times New Roman"/>
          <w:b w:val="0"/>
          <w:i w:val="0"/>
          <w:color w:val="000000"/>
        </w:rPr>
        <w:softHyphen/>
        <w:t>го, ежегодно до 15 февраля предоставляет в исполнитель</w:t>
      </w:r>
      <w:r w:rsidRPr="001A7F97">
        <w:rPr>
          <w:rStyle w:val="a4"/>
          <w:rFonts w:cs="Times New Roman"/>
          <w:b w:val="0"/>
          <w:i w:val="0"/>
          <w:color w:val="000000"/>
        </w:rPr>
        <w:softHyphen/>
        <w:t>но-распорядительные органы муниципального образова</w:t>
      </w:r>
      <w:r w:rsidRPr="001A7F97">
        <w:rPr>
          <w:rStyle w:val="a4"/>
          <w:rFonts w:cs="Times New Roman"/>
          <w:b w:val="0"/>
          <w:i w:val="0"/>
          <w:color w:val="000000"/>
        </w:rPr>
        <w:softHyphen/>
        <w:t>ния информацию о ходе выполнения и эффективности ис</w:t>
      </w:r>
      <w:r w:rsidRPr="001A7F97">
        <w:rPr>
          <w:rStyle w:val="a4"/>
          <w:rFonts w:cs="Times New Roman"/>
          <w:b w:val="0"/>
          <w:i w:val="0"/>
          <w:color w:val="000000"/>
        </w:rPr>
        <w:softHyphen/>
        <w:t>пользования финансовых средств по про</w:t>
      </w:r>
      <w:r w:rsidRPr="001A7F97">
        <w:rPr>
          <w:rStyle w:val="a4"/>
          <w:rFonts w:cs="Times New Roman"/>
          <w:b w:val="0"/>
          <w:i w:val="0"/>
          <w:color w:val="000000"/>
        </w:rPr>
        <w:softHyphen/>
        <w:t>грамме, а также подробную пояснительную записку.</w:t>
      </w:r>
    </w:p>
    <w:p w:rsidR="00971FC1" w:rsidRPr="001A7F97" w:rsidRDefault="00971FC1" w:rsidP="00971FC1">
      <w:pPr>
        <w:pStyle w:val="a6"/>
        <w:shd w:val="clear" w:color="auto" w:fill="auto"/>
        <w:spacing w:after="0" w:line="322" w:lineRule="exact"/>
        <w:ind w:right="20" w:firstLine="560"/>
        <w:jc w:val="both"/>
        <w:rPr>
          <w:rFonts w:ascii="Times New Roman" w:hAnsi="Times New Roman" w:cs="Times New Roman"/>
        </w:rPr>
        <w:sectPr w:rsidR="00971FC1" w:rsidRPr="001A7F97">
          <w:type w:val="continuous"/>
          <w:pgSz w:w="11906" w:h="16838"/>
          <w:pgMar w:top="1576" w:right="1498" w:bottom="1307" w:left="3327" w:header="0" w:footer="3" w:gutter="0"/>
          <w:cols w:space="720"/>
          <w:noEndnote/>
          <w:docGrid w:linePitch="360"/>
        </w:sectPr>
      </w:pPr>
      <w:r w:rsidRPr="001A7F97">
        <w:rPr>
          <w:rStyle w:val="a4"/>
          <w:rFonts w:cs="Times New Roman"/>
          <w:b w:val="0"/>
          <w:i w:val="0"/>
          <w:color w:val="000000"/>
        </w:rPr>
        <w:t>Заказчик программы с учетом выде</w:t>
      </w:r>
      <w:r w:rsidRPr="001A7F97">
        <w:rPr>
          <w:rStyle w:val="a4"/>
          <w:rFonts w:cs="Times New Roman"/>
          <w:b w:val="0"/>
          <w:i w:val="0"/>
          <w:color w:val="000000"/>
        </w:rPr>
        <w:softHyphen/>
        <w:t>ленных на реализацию мероприятий про</w:t>
      </w:r>
      <w:r w:rsidRPr="001A7F97">
        <w:rPr>
          <w:rStyle w:val="a4"/>
          <w:rFonts w:cs="Times New Roman"/>
          <w:b w:val="0"/>
          <w:i w:val="0"/>
          <w:color w:val="000000"/>
        </w:rPr>
        <w:softHyphen/>
        <w:t>граммы финансовых средств ежегодно уточняет целевые показатели и затраты по программным мероприятиям, ме</w:t>
      </w:r>
      <w:r w:rsidRPr="001A7F97">
        <w:rPr>
          <w:rStyle w:val="a4"/>
          <w:rFonts w:cs="Times New Roman"/>
          <w:b w:val="0"/>
          <w:i w:val="0"/>
          <w:color w:val="000000"/>
        </w:rPr>
        <w:softHyphen/>
        <w:t>ханизм реализации  программы, состав исполнителей.</w:t>
      </w:r>
    </w:p>
    <w:p w:rsidR="00971FC1" w:rsidRPr="008237FA" w:rsidRDefault="00971FC1" w:rsidP="00971FC1">
      <w:pPr>
        <w:pStyle w:val="a6"/>
        <w:shd w:val="clear" w:color="auto" w:fill="auto"/>
        <w:spacing w:after="300" w:line="384" w:lineRule="exact"/>
        <w:rPr>
          <w:rStyle w:val="ae"/>
          <w:b/>
          <w:color w:val="000000"/>
          <w:sz w:val="28"/>
          <w:szCs w:val="28"/>
        </w:rPr>
      </w:pPr>
      <w:r w:rsidRPr="008237FA">
        <w:rPr>
          <w:rStyle w:val="ae"/>
          <w:b/>
          <w:color w:val="000000"/>
          <w:sz w:val="28"/>
          <w:szCs w:val="28"/>
        </w:rPr>
        <w:lastRenderedPageBreak/>
        <w:t>РАЗДЕЛ</w:t>
      </w:r>
      <w:r w:rsidR="0036210C" w:rsidRPr="008237FA">
        <w:rPr>
          <w:rStyle w:val="ae"/>
          <w:b/>
          <w:color w:val="000000"/>
          <w:sz w:val="28"/>
          <w:szCs w:val="28"/>
        </w:rPr>
        <w:t xml:space="preserve"> 2</w:t>
      </w:r>
      <w:r w:rsidRPr="008237FA">
        <w:rPr>
          <w:rStyle w:val="ae"/>
          <w:b/>
          <w:color w:val="000000"/>
          <w:sz w:val="28"/>
          <w:szCs w:val="28"/>
        </w:rPr>
        <w:t>. ХАРАКТЕРИСТИКА СОЦИАЛЬНО-ЭКОНОМИЧЕСКОГО РАЗВИТИЯ ТОРБЕЕВСКОГО МУНИЦИПАЛЬНОГО РАЙОНА</w:t>
      </w:r>
    </w:p>
    <w:p w:rsidR="00971FC1" w:rsidRPr="00637F2C" w:rsidRDefault="00971FC1" w:rsidP="0036210C">
      <w:pPr>
        <w:pStyle w:val="a6"/>
        <w:shd w:val="clear" w:color="auto" w:fill="auto"/>
        <w:spacing w:after="300" w:line="360" w:lineRule="auto"/>
        <w:ind w:firstLine="709"/>
        <w:jc w:val="both"/>
        <w:rPr>
          <w:rFonts w:ascii="Times New Roman" w:hAnsi="Times New Roman" w:cs="Times New Roman"/>
          <w:sz w:val="28"/>
          <w:szCs w:val="28"/>
        </w:rPr>
      </w:pPr>
      <w:r w:rsidRPr="00637F2C">
        <w:rPr>
          <w:rStyle w:val="ae"/>
          <w:color w:val="000000"/>
          <w:sz w:val="28"/>
          <w:szCs w:val="28"/>
        </w:rPr>
        <w:t xml:space="preserve"> </w:t>
      </w:r>
      <w:proofErr w:type="spellStart"/>
      <w:r w:rsidRPr="00637F2C">
        <w:rPr>
          <w:rFonts w:ascii="Times New Roman" w:hAnsi="Times New Roman" w:cs="Times New Roman"/>
          <w:sz w:val="28"/>
          <w:szCs w:val="28"/>
        </w:rPr>
        <w:t>Торбеевский</w:t>
      </w:r>
      <w:proofErr w:type="spellEnd"/>
      <w:r w:rsidRPr="00637F2C">
        <w:rPr>
          <w:rFonts w:ascii="Times New Roman" w:hAnsi="Times New Roman" w:cs="Times New Roman"/>
          <w:sz w:val="28"/>
          <w:szCs w:val="28"/>
        </w:rPr>
        <w:t xml:space="preserve"> муниципальный район образован 16 июля 1928 г. Территория района составляет — 1129 кв. км, что составляет 4,2% от общей площади Республики Мордовия. Центр — </w:t>
      </w:r>
      <w:proofErr w:type="spellStart"/>
      <w:r w:rsidRPr="00637F2C">
        <w:rPr>
          <w:rFonts w:ascii="Times New Roman" w:hAnsi="Times New Roman" w:cs="Times New Roman"/>
          <w:sz w:val="28"/>
          <w:szCs w:val="28"/>
        </w:rPr>
        <w:t>р.п</w:t>
      </w:r>
      <w:proofErr w:type="spellEnd"/>
      <w:r w:rsidRPr="00637F2C">
        <w:rPr>
          <w:rFonts w:ascii="Times New Roman" w:hAnsi="Times New Roman" w:cs="Times New Roman"/>
          <w:sz w:val="28"/>
          <w:szCs w:val="28"/>
        </w:rPr>
        <w:t xml:space="preserve">. Торбеево. Район </w:t>
      </w:r>
      <w:r w:rsidRPr="00637F2C">
        <w:rPr>
          <w:rFonts w:ascii="Times New Roman" w:hAnsi="Times New Roman" w:cs="Times New Roman"/>
          <w:kern w:val="1"/>
          <w:sz w:val="28"/>
          <w:szCs w:val="28"/>
        </w:rPr>
        <w:t xml:space="preserve">расположен в юго-западной части Республики Мордовия, </w:t>
      </w:r>
      <w:r w:rsidRPr="00637F2C">
        <w:rPr>
          <w:rFonts w:ascii="Times New Roman" w:hAnsi="Times New Roman" w:cs="Times New Roman"/>
          <w:sz w:val="28"/>
          <w:szCs w:val="28"/>
        </w:rPr>
        <w:t xml:space="preserve">граничит на востоке с </w:t>
      </w:r>
      <w:proofErr w:type="spellStart"/>
      <w:r w:rsidRPr="00637F2C">
        <w:rPr>
          <w:rFonts w:ascii="Times New Roman" w:hAnsi="Times New Roman" w:cs="Times New Roman"/>
          <w:sz w:val="28"/>
          <w:szCs w:val="28"/>
        </w:rPr>
        <w:t>Ковылкинским</w:t>
      </w:r>
      <w:proofErr w:type="spellEnd"/>
      <w:r w:rsidRPr="00637F2C">
        <w:rPr>
          <w:rFonts w:ascii="Times New Roman" w:hAnsi="Times New Roman" w:cs="Times New Roman"/>
          <w:sz w:val="28"/>
          <w:szCs w:val="28"/>
        </w:rPr>
        <w:t xml:space="preserve">, на севере — с </w:t>
      </w:r>
      <w:proofErr w:type="spellStart"/>
      <w:r w:rsidRPr="00637F2C">
        <w:rPr>
          <w:rFonts w:ascii="Times New Roman" w:hAnsi="Times New Roman" w:cs="Times New Roman"/>
          <w:sz w:val="28"/>
          <w:szCs w:val="28"/>
        </w:rPr>
        <w:t>Атюрьевским</w:t>
      </w:r>
      <w:proofErr w:type="spellEnd"/>
      <w:r w:rsidRPr="00637F2C">
        <w:rPr>
          <w:rFonts w:ascii="Times New Roman" w:hAnsi="Times New Roman" w:cs="Times New Roman"/>
          <w:sz w:val="28"/>
          <w:szCs w:val="28"/>
        </w:rPr>
        <w:t xml:space="preserve"> и </w:t>
      </w:r>
      <w:proofErr w:type="spellStart"/>
      <w:r w:rsidRPr="00637F2C">
        <w:rPr>
          <w:rFonts w:ascii="Times New Roman" w:hAnsi="Times New Roman" w:cs="Times New Roman"/>
          <w:sz w:val="28"/>
          <w:szCs w:val="28"/>
        </w:rPr>
        <w:t>Темниковским</w:t>
      </w:r>
      <w:proofErr w:type="spellEnd"/>
      <w:r w:rsidRPr="00637F2C">
        <w:rPr>
          <w:rFonts w:ascii="Times New Roman" w:hAnsi="Times New Roman" w:cs="Times New Roman"/>
          <w:sz w:val="28"/>
          <w:szCs w:val="28"/>
        </w:rPr>
        <w:t xml:space="preserve">, на западе — с </w:t>
      </w:r>
      <w:proofErr w:type="spellStart"/>
      <w:r w:rsidRPr="00637F2C">
        <w:rPr>
          <w:rFonts w:ascii="Times New Roman" w:hAnsi="Times New Roman" w:cs="Times New Roman"/>
          <w:sz w:val="28"/>
          <w:szCs w:val="28"/>
        </w:rPr>
        <w:t>Зубово</w:t>
      </w:r>
      <w:proofErr w:type="spellEnd"/>
      <w:r w:rsidRPr="00637F2C">
        <w:rPr>
          <w:rFonts w:ascii="Times New Roman" w:hAnsi="Times New Roman" w:cs="Times New Roman"/>
          <w:sz w:val="28"/>
          <w:szCs w:val="28"/>
        </w:rPr>
        <w:t xml:space="preserve">-Полянским муниципальными районами Мордовии, на юге — со  Спасским муниципальным районом Пензенской области.  Расстояние от </w:t>
      </w:r>
      <w:proofErr w:type="spellStart"/>
      <w:r w:rsidRPr="00637F2C">
        <w:rPr>
          <w:rFonts w:ascii="Times New Roman" w:hAnsi="Times New Roman" w:cs="Times New Roman"/>
          <w:sz w:val="28"/>
          <w:szCs w:val="28"/>
        </w:rPr>
        <w:t>р.п</w:t>
      </w:r>
      <w:proofErr w:type="spellEnd"/>
      <w:r w:rsidRPr="00637F2C">
        <w:rPr>
          <w:rFonts w:ascii="Times New Roman" w:hAnsi="Times New Roman" w:cs="Times New Roman"/>
          <w:sz w:val="28"/>
          <w:szCs w:val="28"/>
        </w:rPr>
        <w:t xml:space="preserve">. Торбеево до г. Саранска-168 км. </w:t>
      </w:r>
    </w:p>
    <w:p w:rsidR="00971FC1" w:rsidRPr="00637F2C" w:rsidRDefault="00971FC1" w:rsidP="0036210C">
      <w:pPr>
        <w:pStyle w:val="a6"/>
        <w:spacing w:after="0" w:line="360" w:lineRule="auto"/>
        <w:ind w:firstLine="709"/>
        <w:jc w:val="both"/>
        <w:rPr>
          <w:rFonts w:ascii="Times New Roman" w:hAnsi="Times New Roman" w:cs="Times New Roman"/>
          <w:color w:val="000000"/>
          <w:spacing w:val="-4"/>
          <w:sz w:val="28"/>
          <w:szCs w:val="28"/>
        </w:rPr>
      </w:pPr>
      <w:r w:rsidRPr="00637F2C">
        <w:rPr>
          <w:rFonts w:ascii="Times New Roman" w:hAnsi="Times New Roman" w:cs="Times New Roman"/>
          <w:color w:val="000000"/>
          <w:spacing w:val="-4"/>
          <w:sz w:val="28"/>
          <w:szCs w:val="28"/>
        </w:rPr>
        <w:t xml:space="preserve">Выгодное экономико-географическое положение </w:t>
      </w:r>
      <w:proofErr w:type="spellStart"/>
      <w:r w:rsidRPr="00637F2C">
        <w:rPr>
          <w:rFonts w:ascii="Times New Roman" w:hAnsi="Times New Roman" w:cs="Times New Roman"/>
          <w:color w:val="000000"/>
          <w:spacing w:val="-4"/>
          <w:sz w:val="28"/>
          <w:szCs w:val="28"/>
        </w:rPr>
        <w:t>Торбеевского</w:t>
      </w:r>
      <w:proofErr w:type="spellEnd"/>
      <w:r w:rsidRPr="00637F2C">
        <w:rPr>
          <w:rFonts w:ascii="Times New Roman" w:hAnsi="Times New Roman" w:cs="Times New Roman"/>
          <w:color w:val="000000"/>
          <w:spacing w:val="-4"/>
          <w:sz w:val="28"/>
          <w:szCs w:val="28"/>
        </w:rPr>
        <w:t xml:space="preserve"> муниципального района определяется близостью транспортных магистралей — железной дороги и автотрассы федерального значения «Москва—Самара», проходящих через его территорию.</w:t>
      </w:r>
    </w:p>
    <w:p w:rsidR="00971FC1" w:rsidRPr="00637F2C" w:rsidRDefault="00971FC1" w:rsidP="0036210C">
      <w:pPr>
        <w:pStyle w:val="a6"/>
        <w:spacing w:after="0" w:line="360" w:lineRule="auto"/>
        <w:ind w:firstLine="709"/>
        <w:jc w:val="both"/>
        <w:rPr>
          <w:rFonts w:ascii="Times New Roman" w:hAnsi="Times New Roman" w:cs="Times New Roman"/>
          <w:sz w:val="28"/>
          <w:szCs w:val="28"/>
        </w:rPr>
      </w:pPr>
      <w:r w:rsidRPr="00637F2C">
        <w:rPr>
          <w:rFonts w:ascii="Times New Roman" w:hAnsi="Times New Roman" w:cs="Times New Roman"/>
          <w:kern w:val="1"/>
          <w:sz w:val="28"/>
          <w:szCs w:val="28"/>
        </w:rPr>
        <w:t>Климат умеренно-континентальный,</w:t>
      </w:r>
      <w:r w:rsidRPr="00637F2C">
        <w:rPr>
          <w:rFonts w:ascii="Times New Roman" w:hAnsi="Times New Roman" w:cs="Times New Roman"/>
          <w:sz w:val="28"/>
          <w:szCs w:val="28"/>
        </w:rPr>
        <w:t xml:space="preserve"> по сравнению с восточными районами Мордовии отличается несколько более  мягкой зимой, прохладным летом и большей влажностью.</w:t>
      </w:r>
    </w:p>
    <w:p w:rsidR="00971FC1" w:rsidRPr="00637F2C" w:rsidRDefault="00971FC1" w:rsidP="008237FA">
      <w:pPr>
        <w:pStyle w:val="a6"/>
        <w:spacing w:after="0" w:line="360" w:lineRule="auto"/>
        <w:ind w:firstLine="709"/>
        <w:jc w:val="both"/>
        <w:rPr>
          <w:rFonts w:ascii="Times New Roman" w:hAnsi="Times New Roman" w:cs="Times New Roman"/>
          <w:sz w:val="28"/>
          <w:szCs w:val="28"/>
        </w:rPr>
      </w:pPr>
      <w:r w:rsidRPr="00637F2C">
        <w:rPr>
          <w:rFonts w:ascii="Times New Roman" w:hAnsi="Times New Roman" w:cs="Times New Roman"/>
          <w:kern w:val="1"/>
          <w:sz w:val="28"/>
          <w:szCs w:val="28"/>
        </w:rPr>
        <w:t xml:space="preserve">Территория района относится к лесостепной зоне и входит в водосборный бассейн р. Мокши, по ней протекает 67 рек и ручьев, наиболее полноводные из них — </w:t>
      </w:r>
      <w:proofErr w:type="spellStart"/>
      <w:r w:rsidRPr="00637F2C">
        <w:rPr>
          <w:rFonts w:ascii="Times New Roman" w:hAnsi="Times New Roman" w:cs="Times New Roman"/>
          <w:kern w:val="1"/>
          <w:sz w:val="28"/>
          <w:szCs w:val="28"/>
        </w:rPr>
        <w:t>Парца</w:t>
      </w:r>
      <w:proofErr w:type="spellEnd"/>
      <w:r w:rsidRPr="00637F2C">
        <w:rPr>
          <w:rFonts w:ascii="Times New Roman" w:hAnsi="Times New Roman" w:cs="Times New Roman"/>
          <w:kern w:val="1"/>
          <w:sz w:val="28"/>
          <w:szCs w:val="28"/>
        </w:rPr>
        <w:t xml:space="preserve">, </w:t>
      </w:r>
      <w:proofErr w:type="spellStart"/>
      <w:r w:rsidRPr="00637F2C">
        <w:rPr>
          <w:rFonts w:ascii="Times New Roman" w:hAnsi="Times New Roman" w:cs="Times New Roman"/>
          <w:kern w:val="1"/>
          <w:sz w:val="28"/>
          <w:szCs w:val="28"/>
        </w:rPr>
        <w:t>Виндрей</w:t>
      </w:r>
      <w:proofErr w:type="spellEnd"/>
      <w:r w:rsidRPr="00637F2C">
        <w:rPr>
          <w:rFonts w:ascii="Times New Roman" w:hAnsi="Times New Roman" w:cs="Times New Roman"/>
          <w:kern w:val="1"/>
          <w:sz w:val="28"/>
          <w:szCs w:val="28"/>
        </w:rPr>
        <w:t xml:space="preserve">, </w:t>
      </w:r>
      <w:proofErr w:type="spellStart"/>
      <w:r w:rsidRPr="00637F2C">
        <w:rPr>
          <w:rFonts w:ascii="Times New Roman" w:hAnsi="Times New Roman" w:cs="Times New Roman"/>
          <w:kern w:val="1"/>
          <w:sz w:val="28"/>
          <w:szCs w:val="28"/>
        </w:rPr>
        <w:t>Шуструй</w:t>
      </w:r>
      <w:proofErr w:type="spellEnd"/>
      <w:r w:rsidRPr="00637F2C">
        <w:rPr>
          <w:rFonts w:ascii="Times New Roman" w:hAnsi="Times New Roman" w:cs="Times New Roman"/>
          <w:kern w:val="1"/>
          <w:sz w:val="28"/>
          <w:szCs w:val="28"/>
        </w:rPr>
        <w:t xml:space="preserve">, </w:t>
      </w:r>
      <w:proofErr w:type="spellStart"/>
      <w:r w:rsidRPr="00637F2C">
        <w:rPr>
          <w:rFonts w:ascii="Times New Roman" w:hAnsi="Times New Roman" w:cs="Times New Roman"/>
          <w:kern w:val="1"/>
          <w:sz w:val="28"/>
          <w:szCs w:val="28"/>
        </w:rPr>
        <w:t>Паньжа</w:t>
      </w:r>
      <w:proofErr w:type="spellEnd"/>
      <w:r w:rsidRPr="00637F2C">
        <w:rPr>
          <w:rFonts w:ascii="Times New Roman" w:hAnsi="Times New Roman" w:cs="Times New Roman"/>
          <w:kern w:val="1"/>
          <w:sz w:val="28"/>
          <w:szCs w:val="28"/>
        </w:rPr>
        <w:t xml:space="preserve">, Юнка. </w:t>
      </w:r>
      <w:r w:rsidRPr="00637F2C">
        <w:rPr>
          <w:rFonts w:ascii="Times New Roman" w:hAnsi="Times New Roman" w:cs="Times New Roman"/>
          <w:sz w:val="28"/>
          <w:szCs w:val="28"/>
        </w:rPr>
        <w:t>Среди месторождений полезных ископаемых — кирпичные суглинки (</w:t>
      </w:r>
      <w:proofErr w:type="spellStart"/>
      <w:r w:rsidRPr="00637F2C">
        <w:rPr>
          <w:rFonts w:ascii="Times New Roman" w:hAnsi="Times New Roman" w:cs="Times New Roman"/>
          <w:sz w:val="28"/>
          <w:szCs w:val="28"/>
        </w:rPr>
        <w:t>Жукулугское</w:t>
      </w:r>
      <w:proofErr w:type="spellEnd"/>
      <w:r w:rsidRPr="00637F2C">
        <w:rPr>
          <w:rFonts w:ascii="Times New Roman" w:hAnsi="Times New Roman" w:cs="Times New Roman"/>
          <w:sz w:val="28"/>
          <w:szCs w:val="28"/>
        </w:rPr>
        <w:t xml:space="preserve"> месторождение), керамзитовые (Никольское месторождение) и тугоплавкие глины (</w:t>
      </w:r>
      <w:proofErr w:type="spellStart"/>
      <w:r w:rsidRPr="00637F2C">
        <w:rPr>
          <w:rFonts w:ascii="Times New Roman" w:hAnsi="Times New Roman" w:cs="Times New Roman"/>
          <w:sz w:val="28"/>
          <w:szCs w:val="28"/>
        </w:rPr>
        <w:t>Северорешетинское</w:t>
      </w:r>
      <w:proofErr w:type="spellEnd"/>
      <w:r w:rsidRPr="00637F2C">
        <w:rPr>
          <w:rFonts w:ascii="Times New Roman" w:hAnsi="Times New Roman" w:cs="Times New Roman"/>
          <w:sz w:val="28"/>
          <w:szCs w:val="28"/>
        </w:rPr>
        <w:t xml:space="preserve"> месторождение); проявления стекольных песков (</w:t>
      </w:r>
      <w:proofErr w:type="spellStart"/>
      <w:r w:rsidRPr="00637F2C">
        <w:rPr>
          <w:rFonts w:ascii="Times New Roman" w:hAnsi="Times New Roman" w:cs="Times New Roman"/>
          <w:sz w:val="28"/>
          <w:szCs w:val="28"/>
        </w:rPr>
        <w:t>Решетинское</w:t>
      </w:r>
      <w:proofErr w:type="spellEnd"/>
      <w:r w:rsidRPr="00637F2C">
        <w:rPr>
          <w:rFonts w:ascii="Times New Roman" w:hAnsi="Times New Roman" w:cs="Times New Roman"/>
          <w:sz w:val="28"/>
          <w:szCs w:val="28"/>
        </w:rPr>
        <w:t xml:space="preserve"> месторождение), также строительных песков и торфа. На территории района эксплуатируется среднекаменноугольный водоносный горизонт. Эксплуатационные запасы подземных вод — 196,7 тыс. м</w:t>
      </w:r>
      <w:r w:rsidRPr="00637F2C">
        <w:rPr>
          <w:rFonts w:ascii="Times New Roman" w:hAnsi="Times New Roman" w:cs="Times New Roman"/>
          <w:sz w:val="28"/>
          <w:szCs w:val="28"/>
          <w:vertAlign w:val="superscript"/>
        </w:rPr>
        <w:t>3</w:t>
      </w:r>
      <w:r w:rsidRPr="00637F2C">
        <w:rPr>
          <w:rFonts w:ascii="Times New Roman" w:hAnsi="Times New Roman" w:cs="Times New Roman"/>
          <w:sz w:val="28"/>
          <w:szCs w:val="28"/>
        </w:rPr>
        <w:t>/</w:t>
      </w:r>
      <w:proofErr w:type="spellStart"/>
      <w:r w:rsidRPr="00637F2C">
        <w:rPr>
          <w:rFonts w:ascii="Times New Roman" w:hAnsi="Times New Roman" w:cs="Times New Roman"/>
          <w:sz w:val="28"/>
          <w:szCs w:val="28"/>
        </w:rPr>
        <w:t>сут</w:t>
      </w:r>
      <w:proofErr w:type="spellEnd"/>
      <w:r w:rsidRPr="00637F2C">
        <w:rPr>
          <w:rFonts w:ascii="Times New Roman" w:hAnsi="Times New Roman" w:cs="Times New Roman"/>
          <w:sz w:val="28"/>
          <w:szCs w:val="28"/>
        </w:rPr>
        <w:t xml:space="preserve">. В структуре почвенного покрова наблюдается сочетание серых лесных почв и черноземов, преобладают черноземы (70,3 % земель). Леса занимают 24,2 % территории. В естественной растительности преобладают дубовые леса и </w:t>
      </w:r>
      <w:r w:rsidRPr="00637F2C">
        <w:rPr>
          <w:rFonts w:ascii="Times New Roman" w:hAnsi="Times New Roman" w:cs="Times New Roman"/>
          <w:sz w:val="28"/>
          <w:szCs w:val="28"/>
        </w:rPr>
        <w:lastRenderedPageBreak/>
        <w:t xml:space="preserve">луговые степи. </w:t>
      </w:r>
    </w:p>
    <w:p w:rsidR="00971FC1" w:rsidRPr="00C76E93" w:rsidRDefault="00971FC1" w:rsidP="008237FA">
      <w:pPr>
        <w:pStyle w:val="a6"/>
        <w:spacing w:after="0" w:line="360" w:lineRule="auto"/>
        <w:ind w:firstLine="709"/>
        <w:jc w:val="both"/>
        <w:rPr>
          <w:rFonts w:ascii="Times New Roman" w:hAnsi="Times New Roman" w:cs="Times New Roman"/>
          <w:spacing w:val="-4"/>
          <w:sz w:val="28"/>
          <w:szCs w:val="28"/>
        </w:rPr>
      </w:pPr>
      <w:bookmarkStart w:id="0" w:name="BM_D0_90_D0_B4_D0_BC_D0_B8_D0_BD_D0_B8_D"/>
      <w:r w:rsidRPr="00C76E93">
        <w:rPr>
          <w:rFonts w:ascii="Times New Roman" w:hAnsi="Times New Roman" w:cs="Times New Roman"/>
          <w:sz w:val="28"/>
          <w:szCs w:val="28"/>
        </w:rPr>
        <w:t xml:space="preserve">В состав </w:t>
      </w:r>
      <w:proofErr w:type="spellStart"/>
      <w:r w:rsidRPr="00C76E93">
        <w:rPr>
          <w:rFonts w:ascii="Times New Roman" w:hAnsi="Times New Roman" w:cs="Times New Roman"/>
          <w:sz w:val="28"/>
          <w:szCs w:val="28"/>
        </w:rPr>
        <w:t>Торбеевского</w:t>
      </w:r>
      <w:proofErr w:type="spellEnd"/>
      <w:r w:rsidRPr="00C76E93">
        <w:rPr>
          <w:rFonts w:ascii="Times New Roman" w:hAnsi="Times New Roman" w:cs="Times New Roman"/>
          <w:sz w:val="28"/>
          <w:szCs w:val="28"/>
        </w:rPr>
        <w:t xml:space="preserve"> муниципального района входят 15 </w:t>
      </w:r>
      <w:proofErr w:type="gramStart"/>
      <w:r w:rsidRPr="00C76E93">
        <w:rPr>
          <w:rFonts w:ascii="Times New Roman" w:hAnsi="Times New Roman" w:cs="Times New Roman"/>
          <w:sz w:val="28"/>
          <w:szCs w:val="28"/>
        </w:rPr>
        <w:t>сельских</w:t>
      </w:r>
      <w:proofErr w:type="gramEnd"/>
      <w:r w:rsidRPr="00C76E93">
        <w:rPr>
          <w:rFonts w:ascii="Times New Roman" w:hAnsi="Times New Roman" w:cs="Times New Roman"/>
          <w:sz w:val="28"/>
          <w:szCs w:val="28"/>
        </w:rPr>
        <w:t xml:space="preserve"> и 1 городское поселени</w:t>
      </w:r>
      <w:bookmarkEnd w:id="0"/>
      <w:r w:rsidRPr="00C76E93">
        <w:rPr>
          <w:rFonts w:ascii="Times New Roman" w:hAnsi="Times New Roman" w:cs="Times New Roman"/>
          <w:sz w:val="28"/>
          <w:szCs w:val="28"/>
        </w:rPr>
        <w:t xml:space="preserve">е и 53 населенных пункта. </w:t>
      </w:r>
      <w:r w:rsidRPr="00C76E93">
        <w:rPr>
          <w:rFonts w:ascii="Times New Roman" w:hAnsi="Times New Roman" w:cs="Times New Roman"/>
          <w:spacing w:val="-4"/>
          <w:sz w:val="28"/>
          <w:szCs w:val="28"/>
        </w:rPr>
        <w:t>За последние 5 лет из списков населенных мест исключены 4 сельских населенных пункта, а численность сельского населения сократилась почти на 1 тыс. чел.</w:t>
      </w:r>
    </w:p>
    <w:p w:rsidR="00971FC1" w:rsidRDefault="00971FC1" w:rsidP="0036210C">
      <w:pPr>
        <w:pStyle w:val="a6"/>
        <w:spacing w:after="0" w:line="288" w:lineRule="auto"/>
        <w:ind w:firstLine="709"/>
        <w:jc w:val="both"/>
        <w:rPr>
          <w:sz w:val="28"/>
          <w:szCs w:val="28"/>
        </w:rPr>
      </w:pPr>
    </w:p>
    <w:p w:rsidR="00971FC1" w:rsidRPr="00637F2C" w:rsidRDefault="00971FC1" w:rsidP="0036210C">
      <w:pPr>
        <w:pStyle w:val="a6"/>
        <w:spacing w:after="0" w:line="288" w:lineRule="auto"/>
        <w:ind w:firstLine="709"/>
        <w:jc w:val="both"/>
        <w:rPr>
          <w:rFonts w:ascii="Times New Roman" w:hAnsi="Times New Roman" w:cs="Times New Roman"/>
          <w:sz w:val="28"/>
          <w:szCs w:val="28"/>
        </w:rPr>
      </w:pPr>
      <w:r w:rsidRPr="00637F2C">
        <w:rPr>
          <w:rFonts w:ascii="Times New Roman" w:hAnsi="Times New Roman" w:cs="Times New Roman"/>
          <w:sz w:val="28"/>
          <w:szCs w:val="28"/>
        </w:rPr>
        <w:t>Села района недалеко расположены от райцентра (табл.1).</w:t>
      </w:r>
    </w:p>
    <w:p w:rsidR="00677378" w:rsidRPr="00677378" w:rsidRDefault="00971FC1" w:rsidP="00677378">
      <w:pPr>
        <w:pStyle w:val="a6"/>
        <w:spacing w:after="0" w:line="288" w:lineRule="auto"/>
        <w:ind w:firstLine="454"/>
        <w:jc w:val="right"/>
        <w:rPr>
          <w:rFonts w:ascii="Times New Roman" w:hAnsi="Times New Roman" w:cs="Times New Roman"/>
          <w:bCs/>
          <w:sz w:val="28"/>
          <w:szCs w:val="28"/>
        </w:rPr>
      </w:pPr>
      <w:r w:rsidRPr="00637F2C">
        <w:rPr>
          <w:rFonts w:ascii="Times New Roman" w:hAnsi="Times New Roman" w:cs="Times New Roman"/>
          <w:b/>
          <w:bCs/>
          <w:sz w:val="28"/>
          <w:szCs w:val="28"/>
        </w:rPr>
        <w:t xml:space="preserve"> </w:t>
      </w:r>
      <w:r w:rsidRPr="00677378">
        <w:rPr>
          <w:rFonts w:ascii="Times New Roman" w:hAnsi="Times New Roman" w:cs="Times New Roman"/>
          <w:bCs/>
          <w:sz w:val="28"/>
          <w:szCs w:val="28"/>
        </w:rPr>
        <w:t>Таблица 1.</w:t>
      </w:r>
    </w:p>
    <w:p w:rsidR="00971FC1" w:rsidRPr="00CB658A" w:rsidRDefault="00971FC1" w:rsidP="00677378">
      <w:pPr>
        <w:pStyle w:val="a6"/>
        <w:spacing w:after="0" w:line="288" w:lineRule="auto"/>
        <w:ind w:firstLine="454"/>
        <w:rPr>
          <w:rFonts w:ascii="Times New Roman" w:hAnsi="Times New Roman" w:cs="Times New Roman"/>
          <w:b/>
          <w:bCs/>
          <w:sz w:val="24"/>
          <w:szCs w:val="24"/>
        </w:rPr>
      </w:pPr>
      <w:r w:rsidRPr="00CB658A">
        <w:rPr>
          <w:rFonts w:ascii="Times New Roman" w:hAnsi="Times New Roman" w:cs="Times New Roman"/>
          <w:b/>
          <w:bCs/>
          <w:sz w:val="24"/>
          <w:szCs w:val="24"/>
        </w:rPr>
        <w:t xml:space="preserve">Расположение населенных пунктов, </w:t>
      </w:r>
      <w:proofErr w:type="gramStart"/>
      <w:r w:rsidRPr="00CB658A">
        <w:rPr>
          <w:rFonts w:ascii="Times New Roman" w:hAnsi="Times New Roman" w:cs="Times New Roman"/>
          <w:b/>
          <w:bCs/>
          <w:sz w:val="24"/>
          <w:szCs w:val="24"/>
        </w:rPr>
        <w:t>км</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2548"/>
        <w:gridCol w:w="3265"/>
      </w:tblGrid>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Наименование  поселения</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Расстояние до райцентра</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Расстояние до ближайшей железнодорожной станции</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Варжеляйское</w:t>
            </w:r>
            <w:proofErr w:type="spellEnd"/>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17</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Торбеево,17</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Виндрейское</w:t>
            </w:r>
            <w:proofErr w:type="spellEnd"/>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27</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27</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Дракинское</w:t>
            </w:r>
            <w:proofErr w:type="spellEnd"/>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4</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3</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Жуковское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5</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3</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Кажлодское</w:t>
            </w:r>
            <w:proofErr w:type="spellEnd"/>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10</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10</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Красноармейское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14</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Веденяпинский</w:t>
            </w:r>
            <w:proofErr w:type="spellEnd"/>
            <w:r w:rsidRPr="0036210C">
              <w:rPr>
                <w:rFonts w:ascii="Times New Roman" w:hAnsi="Times New Roman" w:cs="Times New Roman"/>
                <w:sz w:val="24"/>
                <w:szCs w:val="24"/>
              </w:rPr>
              <w:t>, 1</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Краснопольское</w:t>
            </w:r>
            <w:proofErr w:type="spellEnd"/>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6</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6</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Лопатинское</w:t>
            </w:r>
            <w:proofErr w:type="spellEnd"/>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18</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16</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Мордовско-Юнкинское</w:t>
            </w:r>
            <w:proofErr w:type="spellEnd"/>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17</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Веденяпинский</w:t>
            </w:r>
            <w:proofErr w:type="spellEnd"/>
            <w:r w:rsidRPr="0036210C">
              <w:rPr>
                <w:rFonts w:ascii="Times New Roman" w:hAnsi="Times New Roman" w:cs="Times New Roman"/>
                <w:sz w:val="24"/>
                <w:szCs w:val="24"/>
              </w:rPr>
              <w:t>, 9</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Никольское</w:t>
            </w:r>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9</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6</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Салазгорьское</w:t>
            </w:r>
            <w:proofErr w:type="spellEnd"/>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8</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8</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Старопичурское</w:t>
            </w:r>
            <w:proofErr w:type="spellEnd"/>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18</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Веденяпинский</w:t>
            </w:r>
            <w:proofErr w:type="spellEnd"/>
            <w:r w:rsidRPr="0036210C">
              <w:rPr>
                <w:rFonts w:ascii="Times New Roman" w:hAnsi="Times New Roman" w:cs="Times New Roman"/>
                <w:sz w:val="24"/>
                <w:szCs w:val="24"/>
              </w:rPr>
              <w:t>, 7</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Сургодьское</w:t>
            </w:r>
            <w:proofErr w:type="spellEnd"/>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13</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Вихрово</w:t>
            </w:r>
            <w:proofErr w:type="spellEnd"/>
            <w:r w:rsidRPr="0036210C">
              <w:rPr>
                <w:rFonts w:ascii="Times New Roman" w:hAnsi="Times New Roman" w:cs="Times New Roman"/>
                <w:sz w:val="24"/>
                <w:szCs w:val="24"/>
              </w:rPr>
              <w:t>, 7</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Татрско-Юнкинское</w:t>
            </w:r>
            <w:proofErr w:type="spellEnd"/>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16</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18</w:t>
            </w:r>
          </w:p>
        </w:tc>
      </w:tr>
      <w:tr w:rsidR="00971FC1" w:rsidRPr="00901083" w:rsidTr="0036210C">
        <w:tc>
          <w:tcPr>
            <w:tcW w:w="38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proofErr w:type="spellStart"/>
            <w:r w:rsidRPr="0036210C">
              <w:rPr>
                <w:rFonts w:ascii="Times New Roman" w:hAnsi="Times New Roman" w:cs="Times New Roman"/>
                <w:sz w:val="24"/>
                <w:szCs w:val="24"/>
              </w:rPr>
              <w:t>Хилковское</w:t>
            </w:r>
            <w:proofErr w:type="spellEnd"/>
          </w:p>
        </w:tc>
        <w:tc>
          <w:tcPr>
            <w:tcW w:w="2548"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13</w:t>
            </w:r>
          </w:p>
        </w:tc>
        <w:tc>
          <w:tcPr>
            <w:tcW w:w="3265" w:type="dxa"/>
            <w:shd w:val="clear" w:color="auto" w:fill="auto"/>
          </w:tcPr>
          <w:p w:rsidR="00971FC1" w:rsidRPr="0036210C" w:rsidRDefault="00971FC1" w:rsidP="001C3B11">
            <w:pPr>
              <w:pStyle w:val="a6"/>
              <w:spacing w:after="0" w:line="288" w:lineRule="auto"/>
              <w:jc w:val="both"/>
              <w:rPr>
                <w:rFonts w:ascii="Times New Roman" w:hAnsi="Times New Roman" w:cs="Times New Roman"/>
                <w:sz w:val="24"/>
                <w:szCs w:val="24"/>
              </w:rPr>
            </w:pPr>
            <w:r w:rsidRPr="0036210C">
              <w:rPr>
                <w:rFonts w:ascii="Times New Roman" w:hAnsi="Times New Roman" w:cs="Times New Roman"/>
                <w:sz w:val="24"/>
                <w:szCs w:val="24"/>
              </w:rPr>
              <w:t>Торбеево, 13</w:t>
            </w:r>
          </w:p>
        </w:tc>
      </w:tr>
    </w:tbl>
    <w:p w:rsidR="00971FC1" w:rsidRDefault="00971FC1" w:rsidP="00971FC1">
      <w:pPr>
        <w:pStyle w:val="a6"/>
        <w:spacing w:after="0" w:line="288" w:lineRule="auto"/>
        <w:ind w:firstLine="454"/>
        <w:jc w:val="both"/>
        <w:rPr>
          <w:sz w:val="28"/>
          <w:szCs w:val="28"/>
        </w:rPr>
      </w:pPr>
    </w:p>
    <w:p w:rsidR="00971FC1" w:rsidRDefault="00971FC1" w:rsidP="00CB658A">
      <w:pPr>
        <w:pStyle w:val="a6"/>
        <w:spacing w:after="0" w:line="360" w:lineRule="auto"/>
        <w:ind w:firstLine="454"/>
        <w:jc w:val="both"/>
        <w:rPr>
          <w:kern w:val="1"/>
          <w:sz w:val="28"/>
          <w:szCs w:val="28"/>
        </w:rPr>
      </w:pPr>
    </w:p>
    <w:p w:rsidR="00971FC1" w:rsidRDefault="00971FC1" w:rsidP="00CB658A">
      <w:pPr>
        <w:pStyle w:val="af0"/>
        <w:widowControl/>
        <w:tabs>
          <w:tab w:val="left" w:pos="14400"/>
        </w:tabs>
        <w:suppressAutoHyphens w:val="0"/>
        <w:spacing w:before="0" w:after="0" w:line="360" w:lineRule="auto"/>
        <w:ind w:left="0" w:right="0" w:firstLine="454"/>
        <w:jc w:val="both"/>
        <w:rPr>
          <w:rFonts w:ascii="Times New Roman" w:hAnsi="Times New Roman" w:cs="Times New Roman"/>
          <w:b w:val="0"/>
          <w:bCs w:val="0"/>
          <w:i w:val="0"/>
          <w:iCs w:val="0"/>
          <w:color w:val="000000"/>
          <w:spacing w:val="-4"/>
          <w:sz w:val="28"/>
          <w:szCs w:val="28"/>
        </w:rPr>
      </w:pPr>
      <w:r>
        <w:rPr>
          <w:rFonts w:ascii="Times New Roman" w:hAnsi="Times New Roman" w:cs="Times New Roman"/>
          <w:b w:val="0"/>
          <w:bCs w:val="0"/>
          <w:i w:val="0"/>
          <w:iCs w:val="0"/>
          <w:color w:val="000000"/>
          <w:spacing w:val="-4"/>
          <w:sz w:val="28"/>
          <w:szCs w:val="28"/>
        </w:rPr>
        <w:t xml:space="preserve">В системе расселения выделяется территория на северо-западе района, где расположены лесные массивы </w:t>
      </w:r>
      <w:proofErr w:type="spellStart"/>
      <w:r>
        <w:rPr>
          <w:rFonts w:ascii="Times New Roman" w:hAnsi="Times New Roman" w:cs="Times New Roman"/>
          <w:b w:val="0"/>
          <w:bCs w:val="0"/>
          <w:i w:val="0"/>
          <w:iCs w:val="0"/>
          <w:color w:val="000000"/>
          <w:spacing w:val="-4"/>
          <w:sz w:val="28"/>
          <w:szCs w:val="28"/>
        </w:rPr>
        <w:t>Виндрейского</w:t>
      </w:r>
      <w:proofErr w:type="spellEnd"/>
      <w:r>
        <w:rPr>
          <w:rFonts w:ascii="Times New Roman" w:hAnsi="Times New Roman" w:cs="Times New Roman"/>
          <w:b w:val="0"/>
          <w:bCs w:val="0"/>
          <w:i w:val="0"/>
          <w:iCs w:val="0"/>
          <w:color w:val="000000"/>
          <w:spacing w:val="-4"/>
          <w:sz w:val="28"/>
          <w:szCs w:val="28"/>
        </w:rPr>
        <w:t xml:space="preserve"> лесничества вдоль р. </w:t>
      </w:r>
      <w:proofErr w:type="spellStart"/>
      <w:r>
        <w:rPr>
          <w:rFonts w:ascii="Times New Roman" w:hAnsi="Times New Roman" w:cs="Times New Roman"/>
          <w:b w:val="0"/>
          <w:bCs w:val="0"/>
          <w:i w:val="0"/>
          <w:iCs w:val="0"/>
          <w:color w:val="000000"/>
          <w:spacing w:val="-4"/>
          <w:sz w:val="28"/>
          <w:szCs w:val="28"/>
        </w:rPr>
        <w:t>Виндрей</w:t>
      </w:r>
      <w:proofErr w:type="spellEnd"/>
      <w:r>
        <w:rPr>
          <w:rFonts w:ascii="Times New Roman" w:hAnsi="Times New Roman" w:cs="Times New Roman"/>
          <w:b w:val="0"/>
          <w:bCs w:val="0"/>
          <w:i w:val="0"/>
          <w:iCs w:val="0"/>
          <w:color w:val="000000"/>
          <w:spacing w:val="-4"/>
          <w:sz w:val="28"/>
          <w:szCs w:val="28"/>
        </w:rPr>
        <w:t xml:space="preserve"> и ее притоков, имеющие высокий рекреационный потенциал. В то же время данная территория недостаточно обеспечена элементами транспортной и социальной инфраструктуры (рис.</w:t>
      </w:r>
      <w:r w:rsidR="006B3F31">
        <w:rPr>
          <w:rFonts w:ascii="Times New Roman" w:hAnsi="Times New Roman" w:cs="Times New Roman"/>
          <w:b w:val="0"/>
          <w:bCs w:val="0"/>
          <w:i w:val="0"/>
          <w:iCs w:val="0"/>
          <w:color w:val="000000"/>
          <w:spacing w:val="-4"/>
          <w:sz w:val="28"/>
          <w:szCs w:val="28"/>
        </w:rPr>
        <w:t>1</w:t>
      </w:r>
      <w:r>
        <w:rPr>
          <w:rFonts w:ascii="Times New Roman" w:hAnsi="Times New Roman" w:cs="Times New Roman"/>
          <w:b w:val="0"/>
          <w:bCs w:val="0"/>
          <w:i w:val="0"/>
          <w:iCs w:val="0"/>
          <w:color w:val="000000"/>
          <w:spacing w:val="-4"/>
          <w:sz w:val="28"/>
          <w:szCs w:val="28"/>
        </w:rPr>
        <w:t>).</w:t>
      </w:r>
    </w:p>
    <w:p w:rsidR="00971FC1" w:rsidRDefault="00971FC1" w:rsidP="00CB658A">
      <w:pPr>
        <w:pStyle w:val="af0"/>
        <w:widowControl/>
        <w:tabs>
          <w:tab w:val="left" w:pos="14400"/>
        </w:tabs>
        <w:suppressAutoHyphens w:val="0"/>
        <w:spacing w:before="0" w:after="0" w:line="360" w:lineRule="auto"/>
        <w:ind w:left="0" w:right="0" w:firstLine="454"/>
        <w:jc w:val="both"/>
        <w:rPr>
          <w:rFonts w:ascii="Times New Roman" w:hAnsi="Times New Roman" w:cs="Times New Roman"/>
          <w:b w:val="0"/>
          <w:bCs w:val="0"/>
          <w:i w:val="0"/>
          <w:iCs w:val="0"/>
          <w:color w:val="000000"/>
          <w:spacing w:val="-4"/>
          <w:sz w:val="28"/>
          <w:szCs w:val="28"/>
        </w:rPr>
      </w:pPr>
      <w:r>
        <w:rPr>
          <w:rFonts w:ascii="Times New Roman" w:hAnsi="Times New Roman" w:cs="Times New Roman"/>
          <w:b w:val="0"/>
          <w:bCs w:val="0"/>
          <w:i w:val="0"/>
          <w:iCs w:val="0"/>
          <w:color w:val="000000"/>
          <w:spacing w:val="-4"/>
          <w:sz w:val="28"/>
          <w:szCs w:val="28"/>
        </w:rPr>
        <w:t xml:space="preserve">  Большая  часть населения района сосредоточена в трех селах, расположенных в  непосредственной близости от райцентра -  Дракино, Жуково и </w:t>
      </w:r>
      <w:proofErr w:type="spellStart"/>
      <w:r>
        <w:rPr>
          <w:rFonts w:ascii="Times New Roman" w:hAnsi="Times New Roman" w:cs="Times New Roman"/>
          <w:b w:val="0"/>
          <w:bCs w:val="0"/>
          <w:i w:val="0"/>
          <w:iCs w:val="0"/>
          <w:color w:val="000000"/>
          <w:spacing w:val="-4"/>
          <w:sz w:val="28"/>
          <w:szCs w:val="28"/>
        </w:rPr>
        <w:t>Салазгорь</w:t>
      </w:r>
      <w:proofErr w:type="spellEnd"/>
      <w:r>
        <w:rPr>
          <w:rFonts w:ascii="Times New Roman" w:hAnsi="Times New Roman" w:cs="Times New Roman"/>
          <w:b w:val="0"/>
          <w:bCs w:val="0"/>
          <w:i w:val="0"/>
          <w:iCs w:val="0"/>
          <w:color w:val="000000"/>
          <w:spacing w:val="-4"/>
          <w:sz w:val="28"/>
          <w:szCs w:val="28"/>
        </w:rPr>
        <w:t xml:space="preserve">.  В этнической структуре населения преобладает мордва. По итогам </w:t>
      </w:r>
      <w:r w:rsidR="006229B9">
        <w:rPr>
          <w:rFonts w:ascii="Times New Roman" w:hAnsi="Times New Roman" w:cs="Times New Roman"/>
          <w:b w:val="0"/>
          <w:bCs w:val="0"/>
          <w:i w:val="0"/>
          <w:iCs w:val="0"/>
          <w:color w:val="000000"/>
          <w:spacing w:val="-4"/>
          <w:sz w:val="28"/>
          <w:szCs w:val="28"/>
        </w:rPr>
        <w:lastRenderedPageBreak/>
        <w:t>п</w:t>
      </w:r>
      <w:r>
        <w:rPr>
          <w:rFonts w:ascii="Times New Roman" w:hAnsi="Times New Roman" w:cs="Times New Roman"/>
          <w:b w:val="0"/>
          <w:bCs w:val="0"/>
          <w:i w:val="0"/>
          <w:iCs w:val="0"/>
          <w:color w:val="000000"/>
          <w:spacing w:val="-4"/>
          <w:sz w:val="28"/>
          <w:szCs w:val="28"/>
        </w:rPr>
        <w:t xml:space="preserve">ереписи 2010 года,  в районе  проживало  мордвы - 63,1% (13434 чел.), русских – 33,5% (7142 чел.), татар - 3,4% (724 чел.).    </w:t>
      </w:r>
    </w:p>
    <w:p w:rsidR="00971FC1" w:rsidRDefault="006229B9" w:rsidP="00971FC1">
      <w:pPr>
        <w:pStyle w:val="af0"/>
        <w:widowControl/>
        <w:tabs>
          <w:tab w:val="left" w:pos="14400"/>
        </w:tabs>
        <w:suppressAutoHyphens w:val="0"/>
        <w:spacing w:before="0" w:after="0" w:line="288" w:lineRule="auto"/>
        <w:ind w:left="0" w:right="0" w:firstLine="454"/>
        <w:jc w:val="both"/>
        <w:rPr>
          <w:rFonts w:ascii="Times New Roman" w:hAnsi="Times New Roman" w:cs="Times New Roman"/>
          <w:b w:val="0"/>
          <w:bCs w:val="0"/>
          <w:i w:val="0"/>
          <w:iCs w:val="0"/>
          <w:color w:val="000000"/>
          <w:spacing w:val="-4"/>
          <w:sz w:val="28"/>
          <w:szCs w:val="28"/>
        </w:rPr>
      </w:pPr>
      <w:r w:rsidRPr="00694049">
        <w:rPr>
          <w:rFonts w:ascii="Times New Roman" w:hAnsi="Times New Roman" w:cs="Times New Roman"/>
          <w:noProof/>
        </w:rPr>
        <w:drawing>
          <wp:anchor distT="0" distB="0" distL="0" distR="0" simplePos="0" relativeHeight="251670528" behindDoc="0" locked="0" layoutInCell="1" allowOverlap="1" wp14:anchorId="4D7BFB5C" wp14:editId="2866D183">
            <wp:simplePos x="0" y="0"/>
            <wp:positionH relativeFrom="column">
              <wp:posOffset>607060</wp:posOffset>
            </wp:positionH>
            <wp:positionV relativeFrom="paragraph">
              <wp:posOffset>454025</wp:posOffset>
            </wp:positionV>
            <wp:extent cx="4757420" cy="4766310"/>
            <wp:effectExtent l="0" t="0" r="508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7420" cy="47663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971FC1" w:rsidRDefault="00971FC1" w:rsidP="00971FC1">
      <w:pPr>
        <w:spacing w:line="288" w:lineRule="auto"/>
        <w:ind w:firstLine="454"/>
        <w:jc w:val="both"/>
        <w:rPr>
          <w:sz w:val="28"/>
          <w:szCs w:val="28"/>
        </w:rPr>
      </w:pPr>
    </w:p>
    <w:p w:rsidR="00694049" w:rsidRDefault="00694049" w:rsidP="00971FC1">
      <w:pPr>
        <w:spacing w:line="288" w:lineRule="auto"/>
        <w:ind w:firstLine="454"/>
        <w:jc w:val="both"/>
        <w:rPr>
          <w:sz w:val="28"/>
          <w:szCs w:val="28"/>
        </w:rPr>
      </w:pPr>
    </w:p>
    <w:p w:rsidR="00971FC1" w:rsidRDefault="00971FC1" w:rsidP="00971FC1">
      <w:pPr>
        <w:pStyle w:val="a6"/>
        <w:spacing w:after="0" w:line="288" w:lineRule="auto"/>
        <w:ind w:firstLine="454"/>
        <w:jc w:val="both"/>
        <w:rPr>
          <w:sz w:val="28"/>
          <w:szCs w:val="28"/>
        </w:rPr>
      </w:pPr>
      <w:r w:rsidRPr="00694049">
        <w:rPr>
          <w:rFonts w:ascii="Times New Roman" w:hAnsi="Times New Roman" w:cs="Times New Roman"/>
          <w:sz w:val="28"/>
          <w:szCs w:val="28"/>
        </w:rPr>
        <w:t>Рис.</w:t>
      </w:r>
      <w:r w:rsidR="006B3F31">
        <w:rPr>
          <w:rFonts w:ascii="Times New Roman" w:hAnsi="Times New Roman" w:cs="Times New Roman"/>
          <w:sz w:val="28"/>
          <w:szCs w:val="28"/>
        </w:rPr>
        <w:t xml:space="preserve">1 </w:t>
      </w:r>
      <w:r w:rsidRPr="00694049">
        <w:rPr>
          <w:rFonts w:ascii="Times New Roman" w:hAnsi="Times New Roman" w:cs="Times New Roman"/>
          <w:sz w:val="28"/>
          <w:szCs w:val="28"/>
        </w:rPr>
        <w:t xml:space="preserve">Населенные пункты </w:t>
      </w:r>
      <w:proofErr w:type="spellStart"/>
      <w:r w:rsidRPr="00694049">
        <w:rPr>
          <w:rFonts w:ascii="Times New Roman" w:hAnsi="Times New Roman" w:cs="Times New Roman"/>
          <w:sz w:val="28"/>
          <w:szCs w:val="28"/>
        </w:rPr>
        <w:t>Торбеевского</w:t>
      </w:r>
      <w:proofErr w:type="spellEnd"/>
      <w:r w:rsidRPr="00694049">
        <w:rPr>
          <w:rFonts w:ascii="Times New Roman" w:hAnsi="Times New Roman" w:cs="Times New Roman"/>
          <w:sz w:val="28"/>
          <w:szCs w:val="28"/>
        </w:rPr>
        <w:t xml:space="preserve"> муниципального</w:t>
      </w:r>
      <w:r>
        <w:rPr>
          <w:sz w:val="28"/>
          <w:szCs w:val="28"/>
        </w:rPr>
        <w:t xml:space="preserve"> </w:t>
      </w:r>
      <w:r w:rsidRPr="00694049">
        <w:rPr>
          <w:rFonts w:ascii="Times New Roman" w:hAnsi="Times New Roman" w:cs="Times New Roman"/>
          <w:sz w:val="28"/>
          <w:szCs w:val="28"/>
        </w:rPr>
        <w:t>района</w:t>
      </w:r>
    </w:p>
    <w:p w:rsidR="00971FC1" w:rsidRDefault="00971FC1" w:rsidP="00971FC1">
      <w:pPr>
        <w:spacing w:line="288" w:lineRule="auto"/>
        <w:ind w:firstLine="454"/>
        <w:jc w:val="both"/>
        <w:rPr>
          <w:sz w:val="28"/>
          <w:szCs w:val="28"/>
        </w:rPr>
      </w:pPr>
    </w:p>
    <w:p w:rsidR="00971FC1" w:rsidRDefault="00971FC1" w:rsidP="00971FC1">
      <w:pPr>
        <w:spacing w:line="288" w:lineRule="auto"/>
        <w:ind w:firstLine="454"/>
        <w:jc w:val="both"/>
        <w:rPr>
          <w:sz w:val="28"/>
          <w:szCs w:val="28"/>
        </w:rPr>
      </w:pPr>
    </w:p>
    <w:p w:rsidR="00971FC1" w:rsidRPr="00BF416C" w:rsidRDefault="00971FC1" w:rsidP="00CB658A">
      <w:pPr>
        <w:pStyle w:val="ac"/>
        <w:spacing w:line="360" w:lineRule="auto"/>
        <w:ind w:left="0" w:firstLine="539"/>
        <w:jc w:val="both"/>
        <w:rPr>
          <w:rFonts w:ascii="Times New Roman" w:hAnsi="Times New Roman" w:cs="Times New Roman"/>
          <w:sz w:val="28"/>
          <w:szCs w:val="28"/>
        </w:rPr>
      </w:pPr>
      <w:r w:rsidRPr="00BF416C">
        <w:rPr>
          <w:rFonts w:ascii="Times New Roman" w:hAnsi="Times New Roman" w:cs="Times New Roman"/>
          <w:sz w:val="28"/>
          <w:szCs w:val="28"/>
          <w:lang w:eastAsia="en-US"/>
        </w:rPr>
        <w:t xml:space="preserve">По состоянию на 01.01.2014 года в районе постоянно проживает 20 045 человек. По численности населения район находится на 5 месте в Республике Мордовия среди сельских районов. </w:t>
      </w:r>
      <w:proofErr w:type="spellStart"/>
      <w:r w:rsidRPr="00BF416C">
        <w:rPr>
          <w:rFonts w:ascii="Times New Roman" w:hAnsi="Times New Roman" w:cs="Times New Roman"/>
          <w:sz w:val="28"/>
          <w:szCs w:val="28"/>
          <w:lang w:eastAsia="en-US"/>
        </w:rPr>
        <w:t>Торбеевский</w:t>
      </w:r>
      <w:proofErr w:type="spellEnd"/>
      <w:r w:rsidRPr="00BF416C">
        <w:rPr>
          <w:rFonts w:ascii="Times New Roman" w:hAnsi="Times New Roman" w:cs="Times New Roman"/>
          <w:sz w:val="28"/>
          <w:szCs w:val="28"/>
          <w:lang w:eastAsia="en-US"/>
        </w:rPr>
        <w:t xml:space="preserve"> муниципальный район </w:t>
      </w:r>
      <w:r w:rsidRPr="00BF416C">
        <w:rPr>
          <w:rFonts w:ascii="Times New Roman" w:hAnsi="Times New Roman" w:cs="Times New Roman"/>
          <w:sz w:val="28"/>
          <w:szCs w:val="28"/>
        </w:rPr>
        <w:t>имеет средний показатель плотности населения  – 17,8 человек на кв. км.</w:t>
      </w:r>
    </w:p>
    <w:p w:rsidR="00971FC1" w:rsidRPr="00BF416C" w:rsidRDefault="00971FC1" w:rsidP="00CB658A">
      <w:pPr>
        <w:pStyle w:val="a6"/>
        <w:shd w:val="clear" w:color="auto" w:fill="auto"/>
        <w:spacing w:after="0" w:line="360" w:lineRule="auto"/>
        <w:ind w:left="20" w:right="20" w:firstLine="560"/>
        <w:jc w:val="both"/>
        <w:rPr>
          <w:rFonts w:ascii="Times New Roman" w:hAnsi="Times New Roman" w:cs="Times New Roman"/>
          <w:sz w:val="28"/>
          <w:szCs w:val="28"/>
        </w:rPr>
      </w:pPr>
      <w:r w:rsidRPr="00BF416C">
        <w:rPr>
          <w:rStyle w:val="ae"/>
          <w:color w:val="000000"/>
          <w:sz w:val="28"/>
          <w:szCs w:val="28"/>
        </w:rPr>
        <w:t>Демографическая ситуация характеризуется естественной убылью насе</w:t>
      </w:r>
      <w:r w:rsidRPr="00BF416C">
        <w:rPr>
          <w:rStyle w:val="ae"/>
          <w:color w:val="000000"/>
          <w:sz w:val="28"/>
          <w:szCs w:val="28"/>
        </w:rPr>
        <w:softHyphen/>
        <w:t xml:space="preserve">ления в силу превышения смертности </w:t>
      </w:r>
      <w:proofErr w:type="gramStart"/>
      <w:r w:rsidRPr="00BF416C">
        <w:rPr>
          <w:rStyle w:val="ae"/>
          <w:color w:val="000000"/>
          <w:sz w:val="28"/>
          <w:szCs w:val="28"/>
        </w:rPr>
        <w:t>над</w:t>
      </w:r>
      <w:proofErr w:type="gramEnd"/>
      <w:r w:rsidRPr="00BF416C">
        <w:rPr>
          <w:rStyle w:val="ae"/>
          <w:color w:val="000000"/>
          <w:sz w:val="28"/>
          <w:szCs w:val="28"/>
        </w:rPr>
        <w:t xml:space="preserve"> рождаемость. Средний возраст </w:t>
      </w:r>
      <w:r w:rsidRPr="00BF416C">
        <w:rPr>
          <w:rStyle w:val="ae"/>
          <w:color w:val="000000"/>
          <w:sz w:val="28"/>
          <w:szCs w:val="28"/>
        </w:rPr>
        <w:lastRenderedPageBreak/>
        <w:t>населения райо</w:t>
      </w:r>
      <w:r w:rsidRPr="00BF416C">
        <w:rPr>
          <w:rStyle w:val="ae"/>
          <w:color w:val="000000"/>
          <w:sz w:val="28"/>
          <w:szCs w:val="28"/>
        </w:rPr>
        <w:softHyphen/>
        <w:t>на составляет 39,6 лет. На долю пенсионеров (на 1 января 2014 г. численность пенсионеров составила 5 625 чел.) приходится 28 % общей численности населения.</w:t>
      </w:r>
    </w:p>
    <w:p w:rsidR="00971FC1" w:rsidRPr="00BF416C" w:rsidRDefault="00971FC1" w:rsidP="00CB658A">
      <w:pPr>
        <w:pStyle w:val="a6"/>
        <w:shd w:val="clear" w:color="auto" w:fill="auto"/>
        <w:spacing w:after="0" w:line="360" w:lineRule="auto"/>
        <w:ind w:left="20" w:right="20" w:firstLine="560"/>
        <w:jc w:val="both"/>
        <w:rPr>
          <w:rFonts w:ascii="Times New Roman" w:hAnsi="Times New Roman" w:cs="Times New Roman"/>
          <w:sz w:val="28"/>
          <w:szCs w:val="28"/>
        </w:rPr>
      </w:pPr>
      <w:proofErr w:type="gramStart"/>
      <w:r w:rsidRPr="00BF416C">
        <w:rPr>
          <w:rStyle w:val="ae"/>
          <w:color w:val="000000"/>
          <w:sz w:val="28"/>
          <w:szCs w:val="28"/>
        </w:rPr>
        <w:t>В 2013 г. в трудоспособном возрасте находились 59,1% населения, или   12420 чел., из них     2766  чел. (22,3%) были заняты в организациях несельско</w:t>
      </w:r>
      <w:r w:rsidRPr="00BF416C">
        <w:rPr>
          <w:rStyle w:val="ae"/>
          <w:color w:val="000000"/>
          <w:sz w:val="28"/>
          <w:szCs w:val="28"/>
        </w:rPr>
        <w:softHyphen/>
        <w:t>хозяйственного профиля,      1400 чел. (11,3%) — в личном подсобном хозяй</w:t>
      </w:r>
      <w:r w:rsidRPr="00BF416C">
        <w:rPr>
          <w:rStyle w:val="ae"/>
          <w:color w:val="000000"/>
          <w:sz w:val="28"/>
          <w:szCs w:val="28"/>
        </w:rPr>
        <w:softHyphen/>
        <w:t>стве,       514 чел. (4,1%) — в сельскохозяйственном производстве,  1760 чел. (14,2 %) — в бюджетной сфере;    2107 чел. (17%) работало за пределами тер</w:t>
      </w:r>
      <w:r w:rsidRPr="00BF416C">
        <w:rPr>
          <w:rStyle w:val="ae"/>
          <w:color w:val="000000"/>
          <w:sz w:val="28"/>
          <w:szCs w:val="28"/>
        </w:rPr>
        <w:softHyphen/>
        <w:t xml:space="preserve">ритории </w:t>
      </w:r>
      <w:proofErr w:type="spellStart"/>
      <w:r w:rsidRPr="00BF416C">
        <w:rPr>
          <w:rStyle w:val="ae"/>
          <w:color w:val="000000"/>
          <w:sz w:val="28"/>
          <w:szCs w:val="28"/>
        </w:rPr>
        <w:t>Торбеевского</w:t>
      </w:r>
      <w:proofErr w:type="spellEnd"/>
      <w:r w:rsidRPr="00BF416C">
        <w:rPr>
          <w:rStyle w:val="ae"/>
          <w:color w:val="000000"/>
          <w:sz w:val="28"/>
          <w:szCs w:val="28"/>
        </w:rPr>
        <w:t xml:space="preserve"> муниципального района.</w:t>
      </w:r>
      <w:proofErr w:type="gramEnd"/>
      <w:r w:rsidRPr="00BF416C">
        <w:rPr>
          <w:rStyle w:val="ae"/>
          <w:color w:val="000000"/>
          <w:sz w:val="28"/>
          <w:szCs w:val="28"/>
        </w:rPr>
        <w:t xml:space="preserve"> Доля безработных со</w:t>
      </w:r>
      <w:r w:rsidRPr="00BF416C">
        <w:rPr>
          <w:rStyle w:val="ae"/>
          <w:color w:val="000000"/>
          <w:sz w:val="28"/>
          <w:szCs w:val="28"/>
        </w:rPr>
        <w:softHyphen/>
        <w:t>ставила 0,55 %, или 63 чел.</w:t>
      </w:r>
    </w:p>
    <w:p w:rsidR="00971FC1" w:rsidRPr="00BF416C" w:rsidRDefault="00971FC1" w:rsidP="00CB658A">
      <w:pPr>
        <w:pStyle w:val="2c"/>
        <w:spacing w:after="0" w:line="360" w:lineRule="auto"/>
        <w:ind w:left="0"/>
        <w:jc w:val="both"/>
        <w:rPr>
          <w:rFonts w:ascii="Times New Roman" w:hAnsi="Times New Roman" w:cs="Times New Roman"/>
          <w:sz w:val="28"/>
          <w:szCs w:val="28"/>
        </w:rPr>
      </w:pPr>
      <w:r w:rsidRPr="00BF416C">
        <w:rPr>
          <w:rFonts w:ascii="Times New Roman" w:hAnsi="Times New Roman" w:cs="Times New Roman"/>
          <w:sz w:val="28"/>
          <w:szCs w:val="28"/>
        </w:rPr>
        <w:t xml:space="preserve">        Природно-климатические условия (разнообразие природных ландшафтов, наличие водных объектов, благоприятные климатические условия), а также  арсенал историко-культурных объектов (памятники истории и архитектуры, музеи)  </w:t>
      </w:r>
      <w:proofErr w:type="spellStart"/>
      <w:r w:rsidRPr="00BF416C">
        <w:rPr>
          <w:rFonts w:ascii="Times New Roman" w:hAnsi="Times New Roman" w:cs="Times New Roman"/>
          <w:sz w:val="28"/>
          <w:szCs w:val="28"/>
        </w:rPr>
        <w:t>Торбеевского</w:t>
      </w:r>
      <w:proofErr w:type="spellEnd"/>
      <w:r w:rsidRPr="00BF416C">
        <w:rPr>
          <w:rFonts w:ascii="Times New Roman" w:hAnsi="Times New Roman" w:cs="Times New Roman"/>
          <w:sz w:val="28"/>
          <w:szCs w:val="28"/>
        </w:rPr>
        <w:t xml:space="preserve"> муниципального района создают благоприятную среду и широкие возможности для жизни и отдыха людей, развития экономики и социальной сферы. </w:t>
      </w:r>
    </w:p>
    <w:p w:rsidR="00971FC1" w:rsidRPr="00BF416C" w:rsidRDefault="00971FC1" w:rsidP="00CB658A">
      <w:pPr>
        <w:pStyle w:val="a6"/>
        <w:shd w:val="clear" w:color="auto" w:fill="auto"/>
        <w:spacing w:after="0" w:line="360" w:lineRule="auto"/>
        <w:ind w:left="20" w:right="20" w:firstLine="560"/>
        <w:jc w:val="both"/>
        <w:rPr>
          <w:rStyle w:val="a4"/>
          <w:rFonts w:cs="Times New Roman"/>
          <w:b w:val="0"/>
          <w:i w:val="0"/>
          <w:color w:val="000000"/>
          <w:sz w:val="28"/>
          <w:szCs w:val="28"/>
        </w:rPr>
      </w:pPr>
      <w:r w:rsidRPr="00BF416C">
        <w:rPr>
          <w:rStyle w:val="a4"/>
          <w:rFonts w:cs="Times New Roman"/>
          <w:b w:val="0"/>
          <w:i w:val="0"/>
          <w:color w:val="000000"/>
          <w:sz w:val="28"/>
          <w:szCs w:val="28"/>
        </w:rPr>
        <w:t>Агроклиматические ресурсы района позволяют успешно развивать сель</w:t>
      </w:r>
      <w:r w:rsidRPr="00BF416C">
        <w:rPr>
          <w:rStyle w:val="a4"/>
          <w:rFonts w:cs="Times New Roman"/>
          <w:b w:val="0"/>
          <w:i w:val="0"/>
          <w:color w:val="000000"/>
          <w:sz w:val="28"/>
          <w:szCs w:val="28"/>
        </w:rPr>
        <w:softHyphen/>
        <w:t>скохозяйственное производство.</w:t>
      </w:r>
    </w:p>
    <w:p w:rsidR="00971FC1" w:rsidRPr="00BF416C" w:rsidRDefault="00971FC1" w:rsidP="00CB658A">
      <w:pPr>
        <w:pStyle w:val="a6"/>
        <w:shd w:val="clear" w:color="auto" w:fill="auto"/>
        <w:spacing w:after="0" w:line="360" w:lineRule="auto"/>
        <w:ind w:left="20" w:right="20" w:firstLine="560"/>
        <w:jc w:val="both"/>
        <w:rPr>
          <w:rFonts w:ascii="Times New Roman" w:hAnsi="Times New Roman" w:cs="Times New Roman"/>
          <w:sz w:val="28"/>
          <w:szCs w:val="28"/>
        </w:rPr>
      </w:pPr>
      <w:r w:rsidRPr="00BF416C">
        <w:rPr>
          <w:rStyle w:val="a4"/>
          <w:rFonts w:cs="Times New Roman"/>
          <w:b w:val="0"/>
          <w:i w:val="0"/>
          <w:color w:val="000000"/>
          <w:sz w:val="28"/>
          <w:szCs w:val="28"/>
        </w:rPr>
        <w:t xml:space="preserve"> Объем производства сельскохозяйственной продукции в сопоставимых ценах во всех категориях хозяйств в 2013 году составил 688</w:t>
      </w:r>
      <w:r w:rsidRPr="00BF416C">
        <w:rPr>
          <w:rFonts w:ascii="Times New Roman" w:hAnsi="Times New Roman" w:cs="Times New Roman"/>
          <w:sz w:val="28"/>
          <w:szCs w:val="28"/>
        </w:rPr>
        <w:t xml:space="preserve"> млн. рублей. Индекс производства продукции сельского хозяйства по сравнению с 2012 годом составил 86 %.</w:t>
      </w:r>
    </w:p>
    <w:p w:rsidR="00971FC1" w:rsidRPr="00BF416C" w:rsidRDefault="00971FC1" w:rsidP="00CB658A">
      <w:pPr>
        <w:pStyle w:val="2c"/>
        <w:spacing w:line="360" w:lineRule="auto"/>
        <w:rPr>
          <w:rFonts w:ascii="Times New Roman" w:hAnsi="Times New Roman" w:cs="Times New Roman"/>
          <w:sz w:val="28"/>
          <w:szCs w:val="28"/>
        </w:rPr>
      </w:pPr>
      <w:r w:rsidRPr="00BF416C">
        <w:rPr>
          <w:rFonts w:ascii="Times New Roman" w:hAnsi="Times New Roman" w:cs="Times New Roman"/>
          <w:sz w:val="28"/>
          <w:szCs w:val="28"/>
        </w:rPr>
        <w:t>В 2013 году удельный вес продукции растениеводства в общей стоимости сельскохозяйственной продукции составил  47 %, животноводства –  53 % (в 2012г. соответственно  53 %  и  47 %).</w:t>
      </w:r>
    </w:p>
    <w:p w:rsidR="00971FC1" w:rsidRPr="00BF416C" w:rsidRDefault="00971FC1" w:rsidP="00CB658A">
      <w:pPr>
        <w:widowControl/>
        <w:suppressLineNumbers/>
        <w:spacing w:line="360" w:lineRule="auto"/>
        <w:ind w:right="-85" w:firstLine="454"/>
        <w:jc w:val="both"/>
        <w:rPr>
          <w:rFonts w:ascii="Times New Roman" w:hAnsi="Times New Roman" w:cs="Times New Roman"/>
          <w:sz w:val="28"/>
          <w:szCs w:val="28"/>
        </w:rPr>
      </w:pPr>
      <w:r w:rsidRPr="00BF416C">
        <w:rPr>
          <w:rFonts w:ascii="Times New Roman" w:hAnsi="Times New Roman" w:cs="Times New Roman"/>
          <w:sz w:val="28"/>
          <w:szCs w:val="28"/>
        </w:rPr>
        <w:t xml:space="preserve">В настоящее время сельскохозяйственную отрасль района представляют 7 сельскохозяйственных предприятий различных форм собственности, 9 крестьянских (фермерских) хозяйств, подсобное хозяйство ГБОУ РМ СПО </w:t>
      </w:r>
      <w:r w:rsidRPr="00BF416C">
        <w:rPr>
          <w:rFonts w:ascii="Times New Roman" w:hAnsi="Times New Roman" w:cs="Times New Roman"/>
          <w:sz w:val="28"/>
          <w:szCs w:val="28"/>
        </w:rPr>
        <w:lastRenderedPageBreak/>
        <w:t>(ССУЗ) «</w:t>
      </w:r>
      <w:proofErr w:type="spellStart"/>
      <w:r w:rsidRPr="00BF416C">
        <w:rPr>
          <w:rFonts w:ascii="Times New Roman" w:hAnsi="Times New Roman" w:cs="Times New Roman"/>
          <w:sz w:val="28"/>
          <w:szCs w:val="28"/>
        </w:rPr>
        <w:t>Торбеевский</w:t>
      </w:r>
      <w:proofErr w:type="spellEnd"/>
      <w:r w:rsidRPr="00BF416C">
        <w:rPr>
          <w:rFonts w:ascii="Times New Roman" w:hAnsi="Times New Roman" w:cs="Times New Roman"/>
          <w:sz w:val="28"/>
          <w:szCs w:val="28"/>
        </w:rPr>
        <w:t xml:space="preserve"> колледж мясной и молочной промышленности» и 5926 личных подсобных хозяй</w:t>
      </w:r>
      <w:proofErr w:type="gramStart"/>
      <w:r w:rsidRPr="00BF416C">
        <w:rPr>
          <w:rFonts w:ascii="Times New Roman" w:hAnsi="Times New Roman" w:cs="Times New Roman"/>
          <w:sz w:val="28"/>
          <w:szCs w:val="28"/>
        </w:rPr>
        <w:t>ств гр</w:t>
      </w:r>
      <w:proofErr w:type="gramEnd"/>
      <w:r w:rsidRPr="00BF416C">
        <w:rPr>
          <w:rFonts w:ascii="Times New Roman" w:hAnsi="Times New Roman" w:cs="Times New Roman"/>
          <w:sz w:val="28"/>
          <w:szCs w:val="28"/>
        </w:rPr>
        <w:t xml:space="preserve">аждан. </w:t>
      </w:r>
    </w:p>
    <w:p w:rsidR="00971FC1" w:rsidRPr="00BF416C" w:rsidRDefault="00971FC1" w:rsidP="00CB658A">
      <w:pPr>
        <w:widowControl/>
        <w:suppressLineNumbers/>
        <w:spacing w:line="360" w:lineRule="auto"/>
        <w:ind w:right="-85" w:firstLine="454"/>
        <w:jc w:val="both"/>
        <w:rPr>
          <w:rFonts w:ascii="Times New Roman" w:hAnsi="Times New Roman" w:cs="Times New Roman"/>
          <w:sz w:val="28"/>
          <w:szCs w:val="28"/>
        </w:rPr>
      </w:pPr>
      <w:r w:rsidRPr="00BF416C">
        <w:rPr>
          <w:rFonts w:ascii="Times New Roman" w:hAnsi="Times New Roman" w:cs="Times New Roman"/>
          <w:sz w:val="28"/>
          <w:szCs w:val="28"/>
        </w:rPr>
        <w:t>Численность работников сельского хозяйства на 1 января 2014 года составила 480 чел.,  среднемесячная зарплата в 2013 году — 9536 руб.</w:t>
      </w:r>
    </w:p>
    <w:p w:rsidR="00971FC1" w:rsidRPr="00BF416C" w:rsidRDefault="00971FC1" w:rsidP="00CB658A">
      <w:pPr>
        <w:widowControl/>
        <w:suppressLineNumbers/>
        <w:spacing w:line="360" w:lineRule="auto"/>
        <w:ind w:right="-85" w:firstLine="454"/>
        <w:jc w:val="both"/>
        <w:rPr>
          <w:rFonts w:ascii="Times New Roman" w:hAnsi="Times New Roman" w:cs="Times New Roman"/>
          <w:sz w:val="28"/>
          <w:szCs w:val="28"/>
        </w:rPr>
      </w:pPr>
      <w:r w:rsidRPr="00BF416C">
        <w:rPr>
          <w:rFonts w:ascii="Times New Roman" w:hAnsi="Times New Roman" w:cs="Times New Roman"/>
          <w:sz w:val="28"/>
          <w:szCs w:val="28"/>
        </w:rPr>
        <w:t>В 2013 году 6 хозяйств из 8 получили прибыль – 2027 тыс. руб. Два хозяйства – СХПК «Заря», в котором идет процедура банкротства и ОАО «Морд-</w:t>
      </w:r>
      <w:proofErr w:type="spellStart"/>
      <w:r w:rsidRPr="00BF416C">
        <w:rPr>
          <w:rFonts w:ascii="Times New Roman" w:hAnsi="Times New Roman" w:cs="Times New Roman"/>
          <w:sz w:val="28"/>
          <w:szCs w:val="28"/>
        </w:rPr>
        <w:t>Юнкинское</w:t>
      </w:r>
      <w:proofErr w:type="spellEnd"/>
      <w:r w:rsidRPr="00BF416C">
        <w:rPr>
          <w:rFonts w:ascii="Times New Roman" w:hAnsi="Times New Roman" w:cs="Times New Roman"/>
          <w:sz w:val="28"/>
          <w:szCs w:val="28"/>
        </w:rPr>
        <w:t xml:space="preserve">» получили убытки. </w:t>
      </w:r>
    </w:p>
    <w:p w:rsidR="00E55E43" w:rsidRPr="007A780C" w:rsidRDefault="00E55E43" w:rsidP="00CB658A">
      <w:pPr>
        <w:pStyle w:val="a6"/>
        <w:shd w:val="clear" w:color="auto" w:fill="auto"/>
        <w:spacing w:after="0" w:line="360" w:lineRule="auto"/>
        <w:ind w:left="20" w:right="20" w:firstLine="560"/>
        <w:jc w:val="both"/>
        <w:rPr>
          <w:rFonts w:ascii="Times New Roman" w:hAnsi="Times New Roman" w:cs="Times New Roman"/>
          <w:sz w:val="28"/>
          <w:szCs w:val="28"/>
        </w:rPr>
      </w:pPr>
      <w:r w:rsidRPr="007A780C">
        <w:rPr>
          <w:rStyle w:val="a4"/>
          <w:rFonts w:cs="Times New Roman"/>
          <w:b w:val="0"/>
          <w:i w:val="0"/>
          <w:color w:val="000000"/>
          <w:sz w:val="28"/>
          <w:szCs w:val="28"/>
        </w:rPr>
        <w:t xml:space="preserve">В </w:t>
      </w:r>
      <w:proofErr w:type="spellStart"/>
      <w:r w:rsidRPr="007A780C">
        <w:rPr>
          <w:rStyle w:val="a4"/>
          <w:rFonts w:cs="Times New Roman"/>
          <w:b w:val="0"/>
          <w:i w:val="0"/>
          <w:color w:val="000000"/>
          <w:sz w:val="28"/>
          <w:szCs w:val="28"/>
        </w:rPr>
        <w:t>Торбеевском</w:t>
      </w:r>
      <w:proofErr w:type="spellEnd"/>
      <w:r w:rsidRPr="007A780C">
        <w:rPr>
          <w:rStyle w:val="a4"/>
          <w:rFonts w:cs="Times New Roman"/>
          <w:b w:val="0"/>
          <w:i w:val="0"/>
          <w:color w:val="000000"/>
          <w:sz w:val="28"/>
          <w:szCs w:val="28"/>
        </w:rPr>
        <w:t xml:space="preserve"> муниципальном районе выращивают зерновые и кормовые культуры.  Сельскохозяйственные угодья занимают </w:t>
      </w:r>
      <w:r w:rsidRPr="007A780C">
        <w:rPr>
          <w:rFonts w:ascii="Times New Roman" w:hAnsi="Times New Roman" w:cs="Times New Roman"/>
          <w:sz w:val="28"/>
          <w:szCs w:val="28"/>
        </w:rPr>
        <w:t>71 425 га, из них пашни —   45 377 га (в настоящее время обрабатывается  92 % пашни), в том числе обрабатывается сельхозпредприятиями района – 42204 га, площадь естественных сенокосов на сено — 1 063 га, на зеленый корм и выпас (пастбища) — 18 954 га.</w:t>
      </w:r>
    </w:p>
    <w:p w:rsidR="000B079F" w:rsidRPr="006B3F31" w:rsidRDefault="00E55E43" w:rsidP="00CB658A">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7A780C">
        <w:rPr>
          <w:rStyle w:val="a4"/>
          <w:rFonts w:cs="Times New Roman"/>
          <w:b w:val="0"/>
          <w:i w:val="0"/>
          <w:sz w:val="28"/>
          <w:szCs w:val="28"/>
        </w:rPr>
        <w:t xml:space="preserve"> ООО «МАПО «Торбеево»</w:t>
      </w:r>
      <w:r>
        <w:rPr>
          <w:rStyle w:val="a4"/>
          <w:rFonts w:cs="Times New Roman"/>
          <w:b w:val="0"/>
          <w:i w:val="0"/>
          <w:sz w:val="28"/>
          <w:szCs w:val="28"/>
        </w:rPr>
        <w:t xml:space="preserve"> </w:t>
      </w:r>
      <w:r w:rsidRPr="007A780C">
        <w:rPr>
          <w:rStyle w:val="a4"/>
          <w:rFonts w:cs="Times New Roman"/>
          <w:b w:val="0"/>
          <w:i w:val="0"/>
          <w:sz w:val="28"/>
          <w:szCs w:val="28"/>
        </w:rPr>
        <w:t xml:space="preserve">  ежегодно</w:t>
      </w:r>
      <w:r>
        <w:rPr>
          <w:rStyle w:val="a4"/>
          <w:rFonts w:cs="Times New Roman"/>
          <w:b w:val="0"/>
          <w:i w:val="0"/>
          <w:sz w:val="28"/>
          <w:szCs w:val="28"/>
        </w:rPr>
        <w:t xml:space="preserve"> засеивает 4000 га площадей</w:t>
      </w:r>
      <w:r w:rsidRPr="007A780C">
        <w:rPr>
          <w:rStyle w:val="a4"/>
          <w:rFonts w:cs="Times New Roman"/>
          <w:b w:val="0"/>
          <w:i w:val="0"/>
          <w:sz w:val="28"/>
          <w:szCs w:val="28"/>
        </w:rPr>
        <w:t xml:space="preserve"> рапсом, </w:t>
      </w:r>
      <w:r w:rsidRPr="007A780C">
        <w:rPr>
          <w:rFonts w:ascii="Times New Roman" w:hAnsi="Times New Roman" w:cs="Times New Roman"/>
          <w:sz w:val="28"/>
          <w:szCs w:val="28"/>
        </w:rPr>
        <w:t xml:space="preserve">не менее значимым в наших условиях, чем кукуруза. </w:t>
      </w:r>
      <w:r w:rsidR="000B079F">
        <w:rPr>
          <w:rFonts w:ascii="Times New Roman" w:hAnsi="Times New Roman" w:cs="Times New Roman"/>
          <w:sz w:val="28"/>
          <w:szCs w:val="28"/>
        </w:rPr>
        <w:t xml:space="preserve"> Данное сельскохозяйственное предприятие</w:t>
      </w:r>
      <w:r w:rsidR="00245A39">
        <w:rPr>
          <w:rFonts w:ascii="Times New Roman" w:hAnsi="Times New Roman" w:cs="Times New Roman"/>
          <w:sz w:val="28"/>
          <w:szCs w:val="28"/>
        </w:rPr>
        <w:t xml:space="preserve"> </w:t>
      </w:r>
      <w:r w:rsidR="00245A39" w:rsidRPr="006B3F31">
        <w:rPr>
          <w:rFonts w:ascii="Times New Roman" w:hAnsi="Times New Roman" w:cs="Times New Roman"/>
          <w:sz w:val="28"/>
          <w:szCs w:val="28"/>
        </w:rPr>
        <w:t xml:space="preserve">разработало </w:t>
      </w:r>
      <w:r w:rsidR="000B079F" w:rsidRPr="006B3F31">
        <w:rPr>
          <w:rFonts w:ascii="Times New Roman" w:hAnsi="Times New Roman" w:cs="Times New Roman"/>
          <w:sz w:val="28"/>
          <w:szCs w:val="28"/>
        </w:rPr>
        <w:t>инвестиционн</w:t>
      </w:r>
      <w:r w:rsidR="00245A39" w:rsidRPr="006B3F31">
        <w:rPr>
          <w:rFonts w:ascii="Times New Roman" w:hAnsi="Times New Roman" w:cs="Times New Roman"/>
          <w:sz w:val="28"/>
          <w:szCs w:val="28"/>
        </w:rPr>
        <w:t xml:space="preserve">ый </w:t>
      </w:r>
      <w:r w:rsidR="000B079F" w:rsidRPr="006B3F31">
        <w:rPr>
          <w:rFonts w:ascii="Times New Roman" w:hAnsi="Times New Roman" w:cs="Times New Roman"/>
          <w:sz w:val="28"/>
          <w:szCs w:val="28"/>
        </w:rPr>
        <w:t>проект «Создание материально-технической, приборно-аналитической и технологической базы семеноводства в ООО «МАПО «Торбеево»</w:t>
      </w:r>
      <w:r w:rsidR="00245A39" w:rsidRPr="006B3F31">
        <w:rPr>
          <w:rFonts w:ascii="Times New Roman" w:hAnsi="Times New Roman" w:cs="Times New Roman"/>
          <w:sz w:val="28"/>
          <w:szCs w:val="28"/>
        </w:rPr>
        <w:t xml:space="preserve"> Реализация которого</w:t>
      </w:r>
      <w:r w:rsidR="000B079F" w:rsidRPr="006B3F31">
        <w:rPr>
          <w:rFonts w:ascii="Times New Roman" w:hAnsi="Times New Roman" w:cs="Times New Roman"/>
          <w:sz w:val="28"/>
          <w:szCs w:val="28"/>
        </w:rPr>
        <w:t xml:space="preserve"> </w:t>
      </w:r>
      <w:r w:rsidR="00245A39" w:rsidRPr="006B3F31">
        <w:rPr>
          <w:rFonts w:ascii="Times New Roman" w:hAnsi="Times New Roman" w:cs="Times New Roman"/>
          <w:sz w:val="28"/>
          <w:szCs w:val="28"/>
        </w:rPr>
        <w:t>даст возможность</w:t>
      </w:r>
      <w:r w:rsidR="000B079F" w:rsidRPr="006B3F31">
        <w:rPr>
          <w:rFonts w:ascii="Times New Roman" w:hAnsi="Times New Roman" w:cs="Times New Roman"/>
          <w:sz w:val="28"/>
          <w:szCs w:val="28"/>
        </w:rPr>
        <w:t xml:space="preserve">  обеспечить производственные (товарные) посевы за счет размножения новых, более урожайных сортов, взамен устаревших, и современного проведения </w:t>
      </w:r>
      <w:proofErr w:type="spellStart"/>
      <w:r w:rsidR="000B079F" w:rsidRPr="006B3F31">
        <w:rPr>
          <w:rFonts w:ascii="Times New Roman" w:hAnsi="Times New Roman" w:cs="Times New Roman"/>
          <w:sz w:val="28"/>
          <w:szCs w:val="28"/>
        </w:rPr>
        <w:t>сортообновления</w:t>
      </w:r>
      <w:proofErr w:type="spellEnd"/>
      <w:r w:rsidR="000B079F" w:rsidRPr="006B3F31">
        <w:rPr>
          <w:rFonts w:ascii="Times New Roman" w:hAnsi="Times New Roman" w:cs="Times New Roman"/>
          <w:sz w:val="28"/>
          <w:szCs w:val="28"/>
        </w:rPr>
        <w:t xml:space="preserve">. Это позволит повысить урожайность сельскохозяйственных культур путем использования семян элитных и </w:t>
      </w:r>
      <w:proofErr w:type="spellStart"/>
      <w:r w:rsidR="000B079F" w:rsidRPr="006B3F31">
        <w:rPr>
          <w:rFonts w:ascii="Times New Roman" w:hAnsi="Times New Roman" w:cs="Times New Roman"/>
          <w:sz w:val="28"/>
          <w:szCs w:val="28"/>
        </w:rPr>
        <w:t>высокорепродукционных</w:t>
      </w:r>
      <w:proofErr w:type="spellEnd"/>
      <w:r w:rsidR="000B079F" w:rsidRPr="006B3F31">
        <w:rPr>
          <w:rFonts w:ascii="Times New Roman" w:hAnsi="Times New Roman" w:cs="Times New Roman"/>
          <w:sz w:val="28"/>
          <w:szCs w:val="28"/>
        </w:rPr>
        <w:t xml:space="preserve"> сортов, острую нехватку  которых испытывают сельхозпредприятия района и республики. </w:t>
      </w:r>
    </w:p>
    <w:p w:rsidR="00971FC1" w:rsidRPr="00BF416C" w:rsidRDefault="00183656" w:rsidP="00CB658A">
      <w:pPr>
        <w:pStyle w:val="2c"/>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Животноводство - важная отрасль сельского хозяйства, обеспечивающая население продуктами</w:t>
      </w:r>
      <w:r w:rsidR="00B4551D">
        <w:rPr>
          <w:rFonts w:ascii="Times New Roman" w:hAnsi="Times New Roman" w:cs="Times New Roman"/>
          <w:sz w:val="28"/>
          <w:szCs w:val="28"/>
        </w:rPr>
        <w:t xml:space="preserve"> </w:t>
      </w:r>
      <w:r>
        <w:rPr>
          <w:rFonts w:ascii="Times New Roman" w:hAnsi="Times New Roman" w:cs="Times New Roman"/>
          <w:sz w:val="28"/>
          <w:szCs w:val="28"/>
        </w:rPr>
        <w:t xml:space="preserve"> питания, перерабатывающие предприятия </w:t>
      </w:r>
      <w:r w:rsidR="00B4551D">
        <w:rPr>
          <w:rFonts w:ascii="Times New Roman" w:hAnsi="Times New Roman" w:cs="Times New Roman"/>
          <w:sz w:val="28"/>
          <w:szCs w:val="28"/>
        </w:rPr>
        <w:t>–</w:t>
      </w:r>
      <w:r>
        <w:rPr>
          <w:rFonts w:ascii="Times New Roman" w:hAnsi="Times New Roman" w:cs="Times New Roman"/>
          <w:sz w:val="28"/>
          <w:szCs w:val="28"/>
        </w:rPr>
        <w:t xml:space="preserve"> сырьем</w:t>
      </w:r>
      <w:r w:rsidR="00B4551D">
        <w:rPr>
          <w:rFonts w:ascii="Times New Roman" w:hAnsi="Times New Roman" w:cs="Times New Roman"/>
          <w:sz w:val="28"/>
          <w:szCs w:val="28"/>
        </w:rPr>
        <w:t>, растениеводство - ценными органическими удобрениями.</w:t>
      </w:r>
      <w:r>
        <w:rPr>
          <w:rFonts w:ascii="Times New Roman" w:hAnsi="Times New Roman" w:cs="Times New Roman"/>
          <w:sz w:val="28"/>
          <w:szCs w:val="28"/>
        </w:rPr>
        <w:t xml:space="preserve"> </w:t>
      </w:r>
    </w:p>
    <w:p w:rsidR="00971FC1" w:rsidRDefault="00AC77DA" w:rsidP="00CB658A">
      <w:pPr>
        <w:pStyle w:val="2c"/>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В 2013 г. в сельскохозяйственных предприятиях района насчитывалось</w:t>
      </w:r>
      <w:r w:rsidR="006C5944">
        <w:rPr>
          <w:rFonts w:ascii="Times New Roman" w:hAnsi="Times New Roman" w:cs="Times New Roman"/>
          <w:sz w:val="28"/>
          <w:szCs w:val="28"/>
        </w:rPr>
        <w:t xml:space="preserve"> 6024 гол. КРС, в том числе коров-2117 гол. В </w:t>
      </w:r>
      <w:r w:rsidR="006F4A77">
        <w:rPr>
          <w:rFonts w:ascii="Times New Roman" w:hAnsi="Times New Roman" w:cs="Times New Roman"/>
          <w:sz w:val="28"/>
          <w:szCs w:val="28"/>
        </w:rPr>
        <w:t xml:space="preserve">2018 году поголовье КРС </w:t>
      </w:r>
      <w:r w:rsidR="006F4A77">
        <w:rPr>
          <w:rFonts w:ascii="Times New Roman" w:hAnsi="Times New Roman" w:cs="Times New Roman"/>
          <w:sz w:val="28"/>
          <w:szCs w:val="28"/>
        </w:rPr>
        <w:lastRenderedPageBreak/>
        <w:t xml:space="preserve">планируется  увеличить на </w:t>
      </w:r>
      <w:r w:rsidR="00AA5FD6">
        <w:rPr>
          <w:rFonts w:ascii="Times New Roman" w:hAnsi="Times New Roman" w:cs="Times New Roman"/>
          <w:sz w:val="28"/>
          <w:szCs w:val="28"/>
        </w:rPr>
        <w:t>12,1</w:t>
      </w:r>
      <w:r w:rsidR="006F4A77">
        <w:rPr>
          <w:rFonts w:ascii="Times New Roman" w:hAnsi="Times New Roman" w:cs="Times New Roman"/>
          <w:sz w:val="28"/>
          <w:szCs w:val="28"/>
        </w:rPr>
        <w:t xml:space="preserve"> %, коров –</w:t>
      </w:r>
      <w:r w:rsidR="00AA5FD6">
        <w:rPr>
          <w:rFonts w:ascii="Times New Roman" w:hAnsi="Times New Roman" w:cs="Times New Roman"/>
          <w:sz w:val="28"/>
          <w:szCs w:val="28"/>
        </w:rPr>
        <w:t xml:space="preserve"> </w:t>
      </w:r>
      <w:r w:rsidR="006F4A77">
        <w:rPr>
          <w:rFonts w:ascii="Times New Roman" w:hAnsi="Times New Roman" w:cs="Times New Roman"/>
          <w:sz w:val="28"/>
          <w:szCs w:val="28"/>
        </w:rPr>
        <w:t>на</w:t>
      </w:r>
      <w:r w:rsidR="00AA5FD6">
        <w:rPr>
          <w:rFonts w:ascii="Times New Roman" w:hAnsi="Times New Roman" w:cs="Times New Roman"/>
          <w:sz w:val="28"/>
          <w:szCs w:val="28"/>
        </w:rPr>
        <w:t xml:space="preserve"> 23,6</w:t>
      </w:r>
      <w:r w:rsidR="006F4A77">
        <w:rPr>
          <w:rFonts w:ascii="Times New Roman" w:hAnsi="Times New Roman" w:cs="Times New Roman"/>
          <w:sz w:val="28"/>
          <w:szCs w:val="28"/>
        </w:rPr>
        <w:t xml:space="preserve"> %    (табл.</w:t>
      </w:r>
      <w:r w:rsidR="006B3F31">
        <w:rPr>
          <w:rFonts w:ascii="Times New Roman" w:hAnsi="Times New Roman" w:cs="Times New Roman"/>
          <w:sz w:val="28"/>
          <w:szCs w:val="28"/>
        </w:rPr>
        <w:t>2</w:t>
      </w:r>
      <w:r w:rsidR="006F4A77">
        <w:rPr>
          <w:rFonts w:ascii="Times New Roman" w:hAnsi="Times New Roman" w:cs="Times New Roman"/>
          <w:sz w:val="28"/>
          <w:szCs w:val="28"/>
        </w:rPr>
        <w:t>)</w:t>
      </w:r>
      <w:r w:rsidR="00CB658A">
        <w:rPr>
          <w:rFonts w:ascii="Times New Roman" w:hAnsi="Times New Roman" w:cs="Times New Roman"/>
          <w:sz w:val="28"/>
          <w:szCs w:val="28"/>
        </w:rPr>
        <w:t>.</w:t>
      </w:r>
    </w:p>
    <w:p w:rsidR="00CB658A" w:rsidRDefault="00CB658A" w:rsidP="00CB658A">
      <w:pPr>
        <w:pStyle w:val="2c"/>
        <w:spacing w:line="360" w:lineRule="auto"/>
        <w:ind w:left="0" w:firstLine="567"/>
        <w:jc w:val="both"/>
        <w:rPr>
          <w:rFonts w:ascii="Times New Roman" w:hAnsi="Times New Roman" w:cs="Times New Roman"/>
          <w:sz w:val="28"/>
          <w:szCs w:val="28"/>
        </w:rPr>
      </w:pPr>
    </w:p>
    <w:p w:rsidR="00677378" w:rsidRPr="00677378" w:rsidRDefault="00AA5FD6" w:rsidP="00677378">
      <w:pPr>
        <w:pStyle w:val="2c"/>
        <w:spacing w:line="400" w:lineRule="exact"/>
        <w:jc w:val="right"/>
        <w:rPr>
          <w:rFonts w:ascii="Times New Roman" w:hAnsi="Times New Roman" w:cs="Times New Roman"/>
          <w:sz w:val="28"/>
          <w:szCs w:val="28"/>
        </w:rPr>
      </w:pPr>
      <w:r w:rsidRPr="00677378">
        <w:rPr>
          <w:rFonts w:ascii="Times New Roman" w:hAnsi="Times New Roman" w:cs="Times New Roman"/>
          <w:sz w:val="28"/>
          <w:szCs w:val="28"/>
        </w:rPr>
        <w:t>Таблица</w:t>
      </w:r>
      <w:r w:rsidR="009B2BCD" w:rsidRPr="00677378">
        <w:rPr>
          <w:rFonts w:ascii="Times New Roman" w:hAnsi="Times New Roman" w:cs="Times New Roman"/>
          <w:sz w:val="28"/>
          <w:szCs w:val="28"/>
        </w:rPr>
        <w:t xml:space="preserve"> </w:t>
      </w:r>
      <w:r w:rsidR="006B3F31" w:rsidRPr="00677378">
        <w:rPr>
          <w:rFonts w:ascii="Times New Roman" w:hAnsi="Times New Roman" w:cs="Times New Roman"/>
          <w:sz w:val="28"/>
          <w:szCs w:val="28"/>
        </w:rPr>
        <w:t>2</w:t>
      </w:r>
    </w:p>
    <w:p w:rsidR="00AA5FD6" w:rsidRPr="00D412D3" w:rsidRDefault="00C75906" w:rsidP="00D412D3">
      <w:pPr>
        <w:pStyle w:val="2c"/>
        <w:spacing w:line="400" w:lineRule="exact"/>
        <w:jc w:val="center"/>
        <w:rPr>
          <w:rFonts w:ascii="Times New Roman" w:hAnsi="Times New Roman" w:cs="Times New Roman"/>
          <w:b/>
          <w:sz w:val="28"/>
          <w:szCs w:val="28"/>
        </w:rPr>
      </w:pPr>
      <w:r>
        <w:rPr>
          <w:rFonts w:ascii="Times New Roman" w:hAnsi="Times New Roman" w:cs="Times New Roman"/>
          <w:b/>
          <w:sz w:val="28"/>
          <w:szCs w:val="28"/>
        </w:rPr>
        <w:t xml:space="preserve"> </w:t>
      </w:r>
      <w:r w:rsidR="009B2BCD" w:rsidRPr="00D412D3">
        <w:rPr>
          <w:rFonts w:ascii="Times New Roman" w:hAnsi="Times New Roman" w:cs="Times New Roman"/>
          <w:b/>
          <w:sz w:val="28"/>
          <w:szCs w:val="28"/>
        </w:rPr>
        <w:t xml:space="preserve"> Динамика численности поголовья скота в сельскохозяйственных предприятиях, гол.</w:t>
      </w:r>
    </w:p>
    <w:tbl>
      <w:tblPr>
        <w:tblStyle w:val="af"/>
        <w:tblW w:w="0" w:type="auto"/>
        <w:tblInd w:w="283" w:type="dxa"/>
        <w:tblLook w:val="04A0" w:firstRow="1" w:lastRow="0" w:firstColumn="1" w:lastColumn="0" w:noHBand="0" w:noVBand="1"/>
      </w:tblPr>
      <w:tblGrid>
        <w:gridCol w:w="1668"/>
        <w:gridCol w:w="901"/>
        <w:gridCol w:w="1002"/>
        <w:gridCol w:w="1002"/>
        <w:gridCol w:w="1002"/>
        <w:gridCol w:w="1002"/>
        <w:gridCol w:w="1002"/>
        <w:gridCol w:w="893"/>
        <w:gridCol w:w="923"/>
      </w:tblGrid>
      <w:tr w:rsidR="001B6A49" w:rsidTr="00D412D3">
        <w:tc>
          <w:tcPr>
            <w:tcW w:w="1668" w:type="dxa"/>
            <w:vMerge w:val="restart"/>
          </w:tcPr>
          <w:p w:rsidR="001B6A49" w:rsidRDefault="001B6A49" w:rsidP="00971FC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Показатель</w:t>
            </w:r>
          </w:p>
        </w:tc>
        <w:tc>
          <w:tcPr>
            <w:tcW w:w="2905" w:type="dxa"/>
            <w:gridSpan w:val="3"/>
          </w:tcPr>
          <w:p w:rsidR="001B6A49" w:rsidRDefault="001B6A49" w:rsidP="00971FC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Факт</w:t>
            </w:r>
          </w:p>
        </w:tc>
        <w:tc>
          <w:tcPr>
            <w:tcW w:w="4822" w:type="dxa"/>
            <w:gridSpan w:val="5"/>
          </w:tcPr>
          <w:p w:rsidR="001B6A49" w:rsidRDefault="001B6A49" w:rsidP="00971FC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Прогноз</w:t>
            </w:r>
          </w:p>
        </w:tc>
      </w:tr>
      <w:tr w:rsidR="001B6A49" w:rsidTr="00D412D3">
        <w:tc>
          <w:tcPr>
            <w:tcW w:w="1668" w:type="dxa"/>
            <w:vMerge/>
          </w:tcPr>
          <w:p w:rsidR="001B6A49" w:rsidRDefault="001B6A49" w:rsidP="00971FC1">
            <w:pPr>
              <w:pStyle w:val="2c"/>
              <w:spacing w:line="400" w:lineRule="exact"/>
              <w:ind w:left="0"/>
              <w:rPr>
                <w:rFonts w:ascii="Times New Roman" w:hAnsi="Times New Roman" w:cs="Times New Roman"/>
                <w:sz w:val="28"/>
                <w:szCs w:val="28"/>
              </w:rPr>
            </w:pPr>
          </w:p>
        </w:tc>
        <w:tc>
          <w:tcPr>
            <w:tcW w:w="901" w:type="dxa"/>
          </w:tcPr>
          <w:p w:rsidR="001B6A49" w:rsidRPr="00FE57D2" w:rsidRDefault="001B6A49" w:rsidP="00971FC1">
            <w:pPr>
              <w:pStyle w:val="2c"/>
              <w:spacing w:line="400" w:lineRule="exact"/>
              <w:ind w:left="0"/>
              <w:rPr>
                <w:rFonts w:ascii="Times New Roman" w:hAnsi="Times New Roman" w:cs="Times New Roman"/>
              </w:rPr>
            </w:pPr>
            <w:r w:rsidRPr="00FE57D2">
              <w:rPr>
                <w:rFonts w:ascii="Times New Roman" w:hAnsi="Times New Roman" w:cs="Times New Roman"/>
              </w:rPr>
              <w:t>2011г.</w:t>
            </w:r>
          </w:p>
        </w:tc>
        <w:tc>
          <w:tcPr>
            <w:tcW w:w="1002" w:type="dxa"/>
          </w:tcPr>
          <w:p w:rsidR="001B6A49" w:rsidRPr="00FE57D2" w:rsidRDefault="001B6A49" w:rsidP="00971FC1">
            <w:pPr>
              <w:pStyle w:val="2c"/>
              <w:spacing w:line="400" w:lineRule="exact"/>
              <w:ind w:left="0"/>
              <w:rPr>
                <w:rFonts w:ascii="Times New Roman" w:hAnsi="Times New Roman" w:cs="Times New Roman"/>
              </w:rPr>
            </w:pPr>
            <w:r w:rsidRPr="00FE57D2">
              <w:rPr>
                <w:rFonts w:ascii="Times New Roman" w:hAnsi="Times New Roman" w:cs="Times New Roman"/>
              </w:rPr>
              <w:t>2012 г.</w:t>
            </w:r>
          </w:p>
        </w:tc>
        <w:tc>
          <w:tcPr>
            <w:tcW w:w="1002" w:type="dxa"/>
          </w:tcPr>
          <w:p w:rsidR="001B6A49" w:rsidRPr="00FE57D2" w:rsidRDefault="001B6A49" w:rsidP="00971FC1">
            <w:pPr>
              <w:pStyle w:val="2c"/>
              <w:spacing w:line="400" w:lineRule="exact"/>
              <w:ind w:left="0"/>
              <w:rPr>
                <w:rFonts w:ascii="Times New Roman" w:hAnsi="Times New Roman" w:cs="Times New Roman"/>
              </w:rPr>
            </w:pPr>
            <w:r w:rsidRPr="00FE57D2">
              <w:rPr>
                <w:rFonts w:ascii="Times New Roman" w:hAnsi="Times New Roman" w:cs="Times New Roman"/>
              </w:rPr>
              <w:t>2013</w:t>
            </w:r>
            <w:r>
              <w:rPr>
                <w:rFonts w:ascii="Times New Roman" w:hAnsi="Times New Roman" w:cs="Times New Roman"/>
              </w:rPr>
              <w:t xml:space="preserve"> г.</w:t>
            </w:r>
          </w:p>
        </w:tc>
        <w:tc>
          <w:tcPr>
            <w:tcW w:w="1002" w:type="dxa"/>
          </w:tcPr>
          <w:p w:rsidR="001B6A49" w:rsidRPr="00FE57D2" w:rsidRDefault="001B6A49" w:rsidP="00971FC1">
            <w:pPr>
              <w:pStyle w:val="2c"/>
              <w:spacing w:line="400" w:lineRule="exact"/>
              <w:ind w:left="0"/>
              <w:rPr>
                <w:rFonts w:ascii="Times New Roman" w:hAnsi="Times New Roman" w:cs="Times New Roman"/>
              </w:rPr>
            </w:pPr>
            <w:r w:rsidRPr="00FE57D2">
              <w:rPr>
                <w:rFonts w:ascii="Times New Roman" w:hAnsi="Times New Roman" w:cs="Times New Roman"/>
              </w:rPr>
              <w:t>2014</w:t>
            </w:r>
            <w:r>
              <w:rPr>
                <w:rFonts w:ascii="Times New Roman" w:hAnsi="Times New Roman" w:cs="Times New Roman"/>
              </w:rPr>
              <w:t xml:space="preserve"> г.</w:t>
            </w:r>
          </w:p>
        </w:tc>
        <w:tc>
          <w:tcPr>
            <w:tcW w:w="1002" w:type="dxa"/>
          </w:tcPr>
          <w:p w:rsidR="001B6A49" w:rsidRPr="00FE57D2" w:rsidRDefault="001B6A49" w:rsidP="00971FC1">
            <w:pPr>
              <w:pStyle w:val="2c"/>
              <w:spacing w:line="400" w:lineRule="exact"/>
              <w:ind w:left="0"/>
              <w:rPr>
                <w:rFonts w:ascii="Times New Roman" w:hAnsi="Times New Roman" w:cs="Times New Roman"/>
              </w:rPr>
            </w:pPr>
            <w:r w:rsidRPr="00FE57D2">
              <w:rPr>
                <w:rFonts w:ascii="Times New Roman" w:hAnsi="Times New Roman" w:cs="Times New Roman"/>
              </w:rPr>
              <w:t>2015</w:t>
            </w:r>
            <w:r>
              <w:rPr>
                <w:rFonts w:ascii="Times New Roman" w:hAnsi="Times New Roman" w:cs="Times New Roman"/>
              </w:rPr>
              <w:t xml:space="preserve"> г.</w:t>
            </w:r>
          </w:p>
        </w:tc>
        <w:tc>
          <w:tcPr>
            <w:tcW w:w="1002" w:type="dxa"/>
          </w:tcPr>
          <w:p w:rsidR="001B6A49" w:rsidRPr="00FE57D2" w:rsidRDefault="001B6A49" w:rsidP="00971FC1">
            <w:pPr>
              <w:pStyle w:val="2c"/>
              <w:spacing w:line="400" w:lineRule="exact"/>
              <w:ind w:left="0"/>
              <w:rPr>
                <w:rFonts w:ascii="Times New Roman" w:hAnsi="Times New Roman" w:cs="Times New Roman"/>
              </w:rPr>
            </w:pPr>
            <w:r w:rsidRPr="00FE57D2">
              <w:rPr>
                <w:rFonts w:ascii="Times New Roman" w:hAnsi="Times New Roman" w:cs="Times New Roman"/>
              </w:rPr>
              <w:t>2016</w:t>
            </w:r>
            <w:r>
              <w:rPr>
                <w:rFonts w:ascii="Times New Roman" w:hAnsi="Times New Roman" w:cs="Times New Roman"/>
              </w:rPr>
              <w:t xml:space="preserve"> г.</w:t>
            </w:r>
          </w:p>
        </w:tc>
        <w:tc>
          <w:tcPr>
            <w:tcW w:w="893" w:type="dxa"/>
          </w:tcPr>
          <w:p w:rsidR="001B6A49" w:rsidRPr="00FE57D2" w:rsidRDefault="001B6A49" w:rsidP="001B6A49">
            <w:pPr>
              <w:pStyle w:val="2c"/>
              <w:spacing w:line="400" w:lineRule="exact"/>
              <w:ind w:left="0"/>
              <w:rPr>
                <w:rFonts w:ascii="Times New Roman" w:hAnsi="Times New Roman" w:cs="Times New Roman"/>
              </w:rPr>
            </w:pPr>
            <w:r w:rsidRPr="00FE57D2">
              <w:rPr>
                <w:rFonts w:ascii="Times New Roman" w:hAnsi="Times New Roman" w:cs="Times New Roman"/>
              </w:rPr>
              <w:t>2017</w:t>
            </w:r>
            <w:r>
              <w:rPr>
                <w:rFonts w:ascii="Times New Roman" w:hAnsi="Times New Roman" w:cs="Times New Roman"/>
              </w:rPr>
              <w:t xml:space="preserve">г. </w:t>
            </w:r>
          </w:p>
        </w:tc>
        <w:tc>
          <w:tcPr>
            <w:tcW w:w="923" w:type="dxa"/>
          </w:tcPr>
          <w:p w:rsidR="001B6A49" w:rsidRPr="00FE57D2" w:rsidRDefault="001B6A49" w:rsidP="00FE57D2">
            <w:pPr>
              <w:pStyle w:val="2c"/>
              <w:spacing w:line="400" w:lineRule="exact"/>
              <w:ind w:left="0"/>
              <w:rPr>
                <w:rFonts w:ascii="Times New Roman" w:hAnsi="Times New Roman" w:cs="Times New Roman"/>
              </w:rPr>
            </w:pPr>
            <w:r w:rsidRPr="00FE57D2">
              <w:rPr>
                <w:rFonts w:ascii="Times New Roman" w:hAnsi="Times New Roman" w:cs="Times New Roman"/>
              </w:rPr>
              <w:t>2018</w:t>
            </w:r>
            <w:r>
              <w:rPr>
                <w:rFonts w:ascii="Times New Roman" w:hAnsi="Times New Roman" w:cs="Times New Roman"/>
              </w:rPr>
              <w:t xml:space="preserve"> г.</w:t>
            </w:r>
          </w:p>
        </w:tc>
      </w:tr>
      <w:tr w:rsidR="00537431" w:rsidTr="00D412D3">
        <w:tc>
          <w:tcPr>
            <w:tcW w:w="1668" w:type="dxa"/>
          </w:tcPr>
          <w:p w:rsidR="00537431" w:rsidRDefault="00537431" w:rsidP="00971FC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КРС</w:t>
            </w:r>
          </w:p>
        </w:tc>
        <w:tc>
          <w:tcPr>
            <w:tcW w:w="901" w:type="dxa"/>
          </w:tcPr>
          <w:p w:rsidR="00537431" w:rsidRDefault="00D412D3" w:rsidP="00971FC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6603</w:t>
            </w:r>
          </w:p>
        </w:tc>
        <w:tc>
          <w:tcPr>
            <w:tcW w:w="1002" w:type="dxa"/>
          </w:tcPr>
          <w:p w:rsidR="00537431" w:rsidRDefault="00537431" w:rsidP="005A0579">
            <w:pPr>
              <w:pStyle w:val="2c"/>
              <w:spacing w:line="400" w:lineRule="exact"/>
              <w:ind w:left="0"/>
              <w:jc w:val="center"/>
              <w:rPr>
                <w:rFonts w:ascii="Times New Roman" w:hAnsi="Times New Roman" w:cs="Times New Roman"/>
                <w:sz w:val="28"/>
                <w:szCs w:val="28"/>
              </w:rPr>
            </w:pPr>
            <w:r>
              <w:rPr>
                <w:rFonts w:ascii="Times New Roman" w:hAnsi="Times New Roman" w:cs="Times New Roman"/>
                <w:sz w:val="28"/>
                <w:szCs w:val="28"/>
              </w:rPr>
              <w:t>6603</w:t>
            </w:r>
          </w:p>
        </w:tc>
        <w:tc>
          <w:tcPr>
            <w:tcW w:w="1002" w:type="dxa"/>
          </w:tcPr>
          <w:p w:rsidR="00537431" w:rsidRDefault="00537431" w:rsidP="005A0579">
            <w:pPr>
              <w:pStyle w:val="2c"/>
              <w:spacing w:line="400" w:lineRule="exact"/>
              <w:ind w:left="0"/>
              <w:jc w:val="center"/>
              <w:rPr>
                <w:rFonts w:ascii="Times New Roman" w:hAnsi="Times New Roman" w:cs="Times New Roman"/>
                <w:sz w:val="28"/>
                <w:szCs w:val="28"/>
              </w:rPr>
            </w:pPr>
            <w:r>
              <w:rPr>
                <w:rFonts w:ascii="Times New Roman" w:hAnsi="Times New Roman" w:cs="Times New Roman"/>
                <w:sz w:val="28"/>
                <w:szCs w:val="28"/>
              </w:rPr>
              <w:t>6024</w:t>
            </w:r>
          </w:p>
        </w:tc>
        <w:tc>
          <w:tcPr>
            <w:tcW w:w="1002" w:type="dxa"/>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Pr>
                <w:rFonts w:ascii="Times New Roman" w:hAnsi="Times New Roman" w:cs="Times New Roman"/>
                <w:sz w:val="28"/>
                <w:szCs w:val="28"/>
              </w:rPr>
              <w:t>6684</w:t>
            </w:r>
          </w:p>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p>
        </w:tc>
        <w:tc>
          <w:tcPr>
            <w:tcW w:w="1002" w:type="dxa"/>
            <w:vAlign w:val="bottom"/>
          </w:tcPr>
          <w:p w:rsidR="00537431" w:rsidRPr="00A268E6" w:rsidRDefault="00AA5FD6" w:rsidP="005A0579">
            <w:pPr>
              <w:pStyle w:val="WW-TableContents123456789"/>
              <w:widowControl/>
              <w:snapToGrid w:val="0"/>
              <w:spacing w:line="200" w:lineRule="atLeast"/>
              <w:ind w:left="57" w:right="-85"/>
              <w:rPr>
                <w:rFonts w:ascii="Times New Roman" w:hAnsi="Times New Roman" w:cs="Times New Roman"/>
                <w:sz w:val="28"/>
                <w:szCs w:val="28"/>
              </w:rPr>
            </w:pPr>
            <w:r>
              <w:rPr>
                <w:rFonts w:ascii="Times New Roman" w:hAnsi="Times New Roman" w:cs="Times New Roman"/>
                <w:sz w:val="28"/>
                <w:szCs w:val="28"/>
              </w:rPr>
              <w:t>6319</w:t>
            </w:r>
          </w:p>
        </w:tc>
        <w:tc>
          <w:tcPr>
            <w:tcW w:w="1002" w:type="dxa"/>
            <w:vAlign w:val="bottom"/>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6492</w:t>
            </w:r>
          </w:p>
        </w:tc>
        <w:tc>
          <w:tcPr>
            <w:tcW w:w="893" w:type="dxa"/>
            <w:vAlign w:val="bottom"/>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6719</w:t>
            </w:r>
          </w:p>
        </w:tc>
        <w:tc>
          <w:tcPr>
            <w:tcW w:w="923" w:type="dxa"/>
            <w:vAlign w:val="bottom"/>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6750</w:t>
            </w:r>
          </w:p>
        </w:tc>
      </w:tr>
      <w:tr w:rsidR="00537431" w:rsidTr="00D412D3">
        <w:tc>
          <w:tcPr>
            <w:tcW w:w="1668" w:type="dxa"/>
          </w:tcPr>
          <w:p w:rsidR="00537431" w:rsidRDefault="00537431" w:rsidP="00A76CA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т</w:t>
            </w:r>
            <w:r w:rsidR="00A76CA1">
              <w:rPr>
                <w:rFonts w:ascii="Times New Roman" w:hAnsi="Times New Roman" w:cs="Times New Roman"/>
                <w:sz w:val="28"/>
                <w:szCs w:val="28"/>
              </w:rPr>
              <w:t>.</w:t>
            </w:r>
            <w:r>
              <w:rPr>
                <w:rFonts w:ascii="Times New Roman" w:hAnsi="Times New Roman" w:cs="Times New Roman"/>
                <w:sz w:val="28"/>
                <w:szCs w:val="28"/>
              </w:rPr>
              <w:t>ч</w:t>
            </w:r>
            <w:proofErr w:type="spellEnd"/>
            <w:r w:rsidR="00A76CA1">
              <w:rPr>
                <w:rFonts w:ascii="Times New Roman" w:hAnsi="Times New Roman" w:cs="Times New Roman"/>
                <w:sz w:val="28"/>
                <w:szCs w:val="28"/>
              </w:rPr>
              <w:t>.</w:t>
            </w:r>
            <w:r w:rsidR="00D412D3">
              <w:rPr>
                <w:rFonts w:ascii="Times New Roman" w:hAnsi="Times New Roman" w:cs="Times New Roman"/>
                <w:sz w:val="28"/>
                <w:szCs w:val="28"/>
              </w:rPr>
              <w:t xml:space="preserve"> </w:t>
            </w:r>
            <w:r>
              <w:rPr>
                <w:rFonts w:ascii="Times New Roman" w:hAnsi="Times New Roman" w:cs="Times New Roman"/>
                <w:sz w:val="28"/>
                <w:szCs w:val="28"/>
              </w:rPr>
              <w:t>коров</w:t>
            </w:r>
          </w:p>
        </w:tc>
        <w:tc>
          <w:tcPr>
            <w:tcW w:w="901" w:type="dxa"/>
          </w:tcPr>
          <w:p w:rsidR="00537431" w:rsidRDefault="00D412D3" w:rsidP="00971FC1">
            <w:pPr>
              <w:pStyle w:val="2c"/>
              <w:spacing w:line="400" w:lineRule="exact"/>
              <w:ind w:left="0"/>
              <w:rPr>
                <w:rFonts w:ascii="Times New Roman" w:hAnsi="Times New Roman" w:cs="Times New Roman"/>
                <w:sz w:val="28"/>
                <w:szCs w:val="28"/>
              </w:rPr>
            </w:pPr>
            <w:r>
              <w:rPr>
                <w:rFonts w:ascii="Times New Roman" w:hAnsi="Times New Roman" w:cs="Times New Roman"/>
                <w:sz w:val="28"/>
                <w:szCs w:val="28"/>
              </w:rPr>
              <w:t>2237</w:t>
            </w:r>
          </w:p>
        </w:tc>
        <w:tc>
          <w:tcPr>
            <w:tcW w:w="1002" w:type="dxa"/>
          </w:tcPr>
          <w:p w:rsidR="00537431" w:rsidRDefault="00537431" w:rsidP="005A0579">
            <w:pPr>
              <w:pStyle w:val="2c"/>
              <w:spacing w:line="400" w:lineRule="exact"/>
              <w:ind w:left="0"/>
              <w:jc w:val="center"/>
              <w:rPr>
                <w:rFonts w:ascii="Times New Roman" w:hAnsi="Times New Roman" w:cs="Times New Roman"/>
                <w:sz w:val="28"/>
                <w:szCs w:val="28"/>
              </w:rPr>
            </w:pPr>
            <w:r>
              <w:rPr>
                <w:rFonts w:ascii="Times New Roman" w:hAnsi="Times New Roman" w:cs="Times New Roman"/>
                <w:sz w:val="28"/>
                <w:szCs w:val="28"/>
              </w:rPr>
              <w:t>2237</w:t>
            </w:r>
          </w:p>
        </w:tc>
        <w:tc>
          <w:tcPr>
            <w:tcW w:w="1002" w:type="dxa"/>
          </w:tcPr>
          <w:p w:rsidR="00A76CA1" w:rsidRDefault="00A76CA1" w:rsidP="005A0579">
            <w:pPr>
              <w:pStyle w:val="2c"/>
              <w:spacing w:line="400" w:lineRule="exact"/>
              <w:ind w:left="0"/>
              <w:jc w:val="center"/>
              <w:rPr>
                <w:rFonts w:ascii="Times New Roman" w:hAnsi="Times New Roman" w:cs="Times New Roman"/>
                <w:sz w:val="28"/>
                <w:szCs w:val="28"/>
              </w:rPr>
            </w:pPr>
            <w:r>
              <w:rPr>
                <w:rFonts w:ascii="Times New Roman" w:hAnsi="Times New Roman" w:cs="Times New Roman"/>
                <w:sz w:val="28"/>
                <w:szCs w:val="28"/>
              </w:rPr>
              <w:t>2117</w:t>
            </w:r>
          </w:p>
        </w:tc>
        <w:tc>
          <w:tcPr>
            <w:tcW w:w="1002" w:type="dxa"/>
          </w:tcPr>
          <w:p w:rsidR="00A76CA1" w:rsidRPr="00A268E6" w:rsidRDefault="00A76CA1" w:rsidP="005A0579">
            <w:pPr>
              <w:pStyle w:val="WW-TableContents123456789"/>
              <w:widowControl/>
              <w:snapToGrid w:val="0"/>
              <w:spacing w:line="200" w:lineRule="atLeast"/>
              <w:ind w:left="57" w:right="-85"/>
              <w:rPr>
                <w:rFonts w:ascii="Times New Roman" w:hAnsi="Times New Roman" w:cs="Times New Roman"/>
                <w:sz w:val="28"/>
                <w:szCs w:val="28"/>
              </w:rPr>
            </w:pPr>
            <w:r>
              <w:rPr>
                <w:rFonts w:ascii="Times New Roman" w:hAnsi="Times New Roman" w:cs="Times New Roman"/>
                <w:sz w:val="28"/>
                <w:szCs w:val="28"/>
              </w:rPr>
              <w:t>2117</w:t>
            </w:r>
          </w:p>
        </w:tc>
        <w:tc>
          <w:tcPr>
            <w:tcW w:w="1002" w:type="dxa"/>
            <w:vAlign w:val="bottom"/>
          </w:tcPr>
          <w:p w:rsidR="00537431" w:rsidRPr="00A268E6" w:rsidRDefault="00537431" w:rsidP="00A76CA1">
            <w:pPr>
              <w:pStyle w:val="WW-TableContents123456789"/>
              <w:widowControl/>
              <w:snapToGrid w:val="0"/>
              <w:spacing w:line="200" w:lineRule="atLeast"/>
              <w:ind w:right="-85"/>
              <w:rPr>
                <w:rFonts w:ascii="Times New Roman" w:hAnsi="Times New Roman" w:cs="Times New Roman"/>
                <w:sz w:val="28"/>
                <w:szCs w:val="28"/>
              </w:rPr>
            </w:pPr>
            <w:r w:rsidRPr="00A268E6">
              <w:rPr>
                <w:rFonts w:ascii="Times New Roman" w:hAnsi="Times New Roman" w:cs="Times New Roman"/>
                <w:sz w:val="28"/>
                <w:szCs w:val="28"/>
              </w:rPr>
              <w:t>2367</w:t>
            </w:r>
          </w:p>
        </w:tc>
        <w:tc>
          <w:tcPr>
            <w:tcW w:w="1002" w:type="dxa"/>
            <w:vAlign w:val="bottom"/>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2497</w:t>
            </w:r>
          </w:p>
        </w:tc>
        <w:tc>
          <w:tcPr>
            <w:tcW w:w="893" w:type="dxa"/>
            <w:vAlign w:val="bottom"/>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2617</w:t>
            </w:r>
          </w:p>
        </w:tc>
        <w:tc>
          <w:tcPr>
            <w:tcW w:w="923" w:type="dxa"/>
            <w:vAlign w:val="bottom"/>
          </w:tcPr>
          <w:p w:rsidR="00537431" w:rsidRPr="00A268E6" w:rsidRDefault="00537431" w:rsidP="005A0579">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2617</w:t>
            </w:r>
          </w:p>
        </w:tc>
      </w:tr>
    </w:tbl>
    <w:p w:rsidR="006F4A77" w:rsidRPr="00BF416C" w:rsidRDefault="006F4A77" w:rsidP="00971FC1">
      <w:pPr>
        <w:pStyle w:val="2c"/>
        <w:spacing w:line="400" w:lineRule="exact"/>
        <w:rPr>
          <w:rFonts w:ascii="Times New Roman" w:hAnsi="Times New Roman" w:cs="Times New Roman"/>
          <w:sz w:val="28"/>
          <w:szCs w:val="28"/>
        </w:rPr>
      </w:pPr>
    </w:p>
    <w:p w:rsidR="00971FC1" w:rsidRPr="00BF416C" w:rsidRDefault="00971FC1" w:rsidP="005D652A">
      <w:pPr>
        <w:pStyle w:val="2c"/>
        <w:spacing w:line="360" w:lineRule="auto"/>
        <w:ind w:left="0" w:firstLine="567"/>
        <w:rPr>
          <w:rFonts w:ascii="Times New Roman" w:hAnsi="Times New Roman" w:cs="Times New Roman"/>
          <w:sz w:val="28"/>
          <w:szCs w:val="28"/>
        </w:rPr>
      </w:pPr>
    </w:p>
    <w:p w:rsidR="00971FC1" w:rsidRPr="0091115A" w:rsidRDefault="00D96B73" w:rsidP="005D652A">
      <w:pPr>
        <w:pStyle w:val="2c"/>
        <w:spacing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Динамика поголовья скота во всех категориях хозяйств (включая личные подсобные хозяйства населения)  за последние три года представлена  в диаграмме</w:t>
      </w:r>
      <w:r w:rsidR="00C75906">
        <w:rPr>
          <w:rFonts w:ascii="Times New Roman" w:hAnsi="Times New Roman" w:cs="Times New Roman"/>
          <w:sz w:val="28"/>
          <w:szCs w:val="28"/>
        </w:rPr>
        <w:t xml:space="preserve"> 1</w:t>
      </w:r>
      <w:r>
        <w:rPr>
          <w:rFonts w:ascii="Times New Roman" w:hAnsi="Times New Roman" w:cs="Times New Roman"/>
          <w:sz w:val="28"/>
          <w:szCs w:val="28"/>
        </w:rPr>
        <w:t>.</w:t>
      </w:r>
      <w:r w:rsidR="00292446">
        <w:rPr>
          <w:rFonts w:ascii="Times New Roman" w:hAnsi="Times New Roman" w:cs="Times New Roman"/>
          <w:sz w:val="28"/>
          <w:szCs w:val="28"/>
        </w:rPr>
        <w:t xml:space="preserve"> </w:t>
      </w:r>
      <w:r w:rsidR="005D652A">
        <w:rPr>
          <w:rFonts w:ascii="Times New Roman" w:hAnsi="Times New Roman" w:cs="Times New Roman"/>
          <w:sz w:val="28"/>
          <w:szCs w:val="28"/>
        </w:rPr>
        <w:t xml:space="preserve"> </w:t>
      </w:r>
      <w:r w:rsidR="00292446">
        <w:rPr>
          <w:rFonts w:ascii="Times New Roman" w:hAnsi="Times New Roman" w:cs="Times New Roman"/>
          <w:sz w:val="28"/>
          <w:szCs w:val="28"/>
        </w:rPr>
        <w:t xml:space="preserve">Одной из причин снижения  поголовья скота  в личных подсобных хозяйствах </w:t>
      </w:r>
      <w:r w:rsidR="00FD6EE5">
        <w:rPr>
          <w:rFonts w:ascii="Times New Roman" w:hAnsi="Times New Roman" w:cs="Times New Roman"/>
          <w:sz w:val="28"/>
          <w:szCs w:val="28"/>
        </w:rPr>
        <w:t xml:space="preserve"> населения </w:t>
      </w:r>
      <w:r w:rsidR="00292446">
        <w:rPr>
          <w:rFonts w:ascii="Times New Roman" w:hAnsi="Times New Roman" w:cs="Times New Roman"/>
          <w:sz w:val="28"/>
          <w:szCs w:val="28"/>
        </w:rPr>
        <w:t>сложности со сдачей скота</w:t>
      </w:r>
      <w:r w:rsidR="00BD63DB">
        <w:rPr>
          <w:rFonts w:ascii="Times New Roman" w:hAnsi="Times New Roman" w:cs="Times New Roman"/>
          <w:sz w:val="28"/>
          <w:szCs w:val="28"/>
        </w:rPr>
        <w:t>,</w:t>
      </w:r>
      <w:r w:rsidR="00292446">
        <w:rPr>
          <w:rFonts w:ascii="Times New Roman" w:hAnsi="Times New Roman" w:cs="Times New Roman"/>
          <w:sz w:val="28"/>
          <w:szCs w:val="28"/>
        </w:rPr>
        <w:t xml:space="preserve"> </w:t>
      </w:r>
      <w:r w:rsidR="00FD6EE5">
        <w:rPr>
          <w:rFonts w:ascii="Times New Roman" w:hAnsi="Times New Roman" w:cs="Times New Roman"/>
          <w:sz w:val="28"/>
          <w:szCs w:val="28"/>
        </w:rPr>
        <w:t xml:space="preserve"> возникшие </w:t>
      </w:r>
      <w:r w:rsidR="00292446">
        <w:rPr>
          <w:rFonts w:ascii="Times New Roman" w:hAnsi="Times New Roman" w:cs="Times New Roman"/>
          <w:sz w:val="28"/>
          <w:szCs w:val="28"/>
        </w:rPr>
        <w:t>в результате закрытия убойного цеха на мясоперерабатывающем комплексе</w:t>
      </w:r>
      <w:r w:rsidR="00FD6EE5">
        <w:rPr>
          <w:rFonts w:ascii="Times New Roman" w:hAnsi="Times New Roman" w:cs="Times New Roman"/>
          <w:sz w:val="28"/>
          <w:szCs w:val="28"/>
        </w:rPr>
        <w:t>.</w:t>
      </w:r>
    </w:p>
    <w:p w:rsidR="00971FC1" w:rsidRPr="00DE74F8" w:rsidRDefault="00971FC1" w:rsidP="00971FC1">
      <w:pPr>
        <w:pStyle w:val="afb"/>
        <w:jc w:val="both"/>
        <w:rPr>
          <w:rFonts w:ascii="Times New Roman" w:hAnsi="Times New Roman" w:cs="Times New Roman"/>
          <w:sz w:val="28"/>
          <w:szCs w:val="28"/>
          <w:highlight w:val="yellow"/>
        </w:rPr>
      </w:pPr>
      <w:r>
        <w:rPr>
          <w:noProof/>
        </w:rPr>
        <w:drawing>
          <wp:inline distT="0" distB="0" distL="0" distR="0">
            <wp:extent cx="5718175" cy="3342005"/>
            <wp:effectExtent l="0" t="0" r="0" b="0"/>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431D8" w:rsidRDefault="00971FC1" w:rsidP="006229B9">
      <w:pPr>
        <w:pStyle w:val="2c"/>
        <w:spacing w:line="240" w:lineRule="auto"/>
        <w:ind w:left="0"/>
        <w:jc w:val="both"/>
      </w:pPr>
      <w:r w:rsidRPr="00CA2163">
        <w:lastRenderedPageBreak/>
        <w:tab/>
      </w:r>
    </w:p>
    <w:p w:rsidR="00CD6EDA" w:rsidRPr="00CD6EDA" w:rsidRDefault="00CD6EDA" w:rsidP="004431D8">
      <w:pPr>
        <w:spacing w:line="360" w:lineRule="auto"/>
        <w:ind w:firstLine="709"/>
        <w:jc w:val="both"/>
        <w:rPr>
          <w:rFonts w:ascii="Times New Roman" w:hAnsi="Times New Roman" w:cs="Times New Roman"/>
          <w:sz w:val="28"/>
          <w:szCs w:val="28"/>
        </w:rPr>
      </w:pPr>
      <w:r w:rsidRPr="00CD6EDA">
        <w:rPr>
          <w:rFonts w:ascii="Times New Roman" w:hAnsi="Times New Roman" w:cs="Times New Roman"/>
          <w:sz w:val="28"/>
          <w:szCs w:val="28"/>
        </w:rPr>
        <w:t xml:space="preserve">Существенную роль в развитии экономики района, создании новых рабочих мест, пополнении доходной части бюджета, играет малый бизнес.                  Предпринимательство района представлено  313  субъектами    предпринимательства: 62 малых и </w:t>
      </w:r>
      <w:proofErr w:type="spellStart"/>
      <w:r w:rsidRPr="00CD6EDA">
        <w:rPr>
          <w:rFonts w:ascii="Times New Roman" w:hAnsi="Times New Roman" w:cs="Times New Roman"/>
          <w:sz w:val="28"/>
          <w:szCs w:val="28"/>
        </w:rPr>
        <w:t>микропредприятий</w:t>
      </w:r>
      <w:proofErr w:type="spellEnd"/>
      <w:r w:rsidRPr="00CD6EDA">
        <w:rPr>
          <w:rFonts w:ascii="Times New Roman" w:hAnsi="Times New Roman" w:cs="Times New Roman"/>
          <w:sz w:val="28"/>
          <w:szCs w:val="28"/>
        </w:rPr>
        <w:t>, 11 крестьянско-фермерских хозяйств и 240 индивидуальных предпринимателя без образования юридического лица.</w:t>
      </w:r>
    </w:p>
    <w:p w:rsidR="00CD6EDA" w:rsidRPr="00CD6EDA" w:rsidRDefault="00CD6EDA" w:rsidP="004431D8">
      <w:pPr>
        <w:spacing w:line="360" w:lineRule="auto"/>
        <w:ind w:firstLine="709"/>
        <w:jc w:val="both"/>
        <w:rPr>
          <w:rFonts w:ascii="Times New Roman" w:hAnsi="Times New Roman" w:cs="Times New Roman"/>
          <w:i/>
          <w:sz w:val="28"/>
          <w:szCs w:val="28"/>
        </w:rPr>
      </w:pPr>
      <w:r w:rsidRPr="00CD6EDA">
        <w:rPr>
          <w:rFonts w:ascii="Times New Roman" w:hAnsi="Times New Roman" w:cs="Times New Roman"/>
          <w:sz w:val="28"/>
          <w:szCs w:val="28"/>
        </w:rPr>
        <w:t xml:space="preserve"> Из общего количества действующих малых и средних предприятий  49% занято в розничной торговле, 39% в сельском хозяйстве, 5% в строительстве, 5% в обрабатывающих производствах, 2% в производстве и распределении электроэнергии, газа и воды</w:t>
      </w:r>
      <w:r w:rsidRPr="00CD6EDA">
        <w:rPr>
          <w:rFonts w:ascii="Times New Roman" w:hAnsi="Times New Roman" w:cs="Times New Roman"/>
          <w:i/>
          <w:sz w:val="28"/>
          <w:szCs w:val="28"/>
        </w:rPr>
        <w:t>.</w:t>
      </w:r>
    </w:p>
    <w:p w:rsidR="00CD6EDA" w:rsidRPr="00CD6EDA" w:rsidRDefault="00CD6EDA" w:rsidP="004431D8">
      <w:pPr>
        <w:spacing w:line="360" w:lineRule="auto"/>
        <w:ind w:firstLine="709"/>
        <w:jc w:val="both"/>
        <w:rPr>
          <w:rFonts w:ascii="Times New Roman" w:hAnsi="Times New Roman" w:cs="Times New Roman"/>
          <w:i/>
          <w:sz w:val="28"/>
          <w:szCs w:val="28"/>
        </w:rPr>
      </w:pPr>
      <w:r w:rsidRPr="00CD6EDA">
        <w:rPr>
          <w:rFonts w:ascii="Times New Roman" w:hAnsi="Times New Roman" w:cs="Times New Roman"/>
          <w:sz w:val="28"/>
          <w:szCs w:val="28"/>
        </w:rPr>
        <w:t xml:space="preserve"> В районе принята и действует </w:t>
      </w:r>
      <w:r w:rsidRPr="00CD6EDA">
        <w:rPr>
          <w:rFonts w:ascii="Times New Roman" w:hAnsi="Times New Roman" w:cs="Times New Roman"/>
          <w:sz w:val="28"/>
        </w:rPr>
        <w:t xml:space="preserve">«Муниципальная целевая программа развития   малого и среднего предпринимательства в  </w:t>
      </w:r>
      <w:proofErr w:type="spellStart"/>
      <w:r w:rsidRPr="00CD6EDA">
        <w:rPr>
          <w:rFonts w:ascii="Times New Roman" w:hAnsi="Times New Roman" w:cs="Times New Roman"/>
          <w:sz w:val="28"/>
        </w:rPr>
        <w:t>Торбеевском</w:t>
      </w:r>
      <w:proofErr w:type="spellEnd"/>
      <w:r w:rsidRPr="00CD6EDA">
        <w:rPr>
          <w:rFonts w:ascii="Times New Roman" w:hAnsi="Times New Roman" w:cs="Times New Roman"/>
          <w:sz w:val="28"/>
        </w:rPr>
        <w:t xml:space="preserve"> муниципальном районе Республики Мордовия на 2012-2016 годы»</w:t>
      </w:r>
      <w:r w:rsidRPr="00CD6EDA">
        <w:rPr>
          <w:rFonts w:ascii="Times New Roman" w:hAnsi="Times New Roman" w:cs="Times New Roman"/>
          <w:i/>
          <w:sz w:val="28"/>
        </w:rPr>
        <w:t>.</w:t>
      </w:r>
    </w:p>
    <w:p w:rsidR="008B40E0" w:rsidRPr="00251564" w:rsidRDefault="00971FC1" w:rsidP="004431D8">
      <w:pPr>
        <w:pStyle w:val="a6"/>
        <w:shd w:val="clear" w:color="auto" w:fill="auto"/>
        <w:spacing w:after="0" w:line="360" w:lineRule="auto"/>
        <w:ind w:right="20" w:firstLine="709"/>
        <w:jc w:val="both"/>
        <w:rPr>
          <w:rStyle w:val="a4"/>
          <w:rFonts w:cs="Times New Roman"/>
          <w:b w:val="0"/>
          <w:i w:val="0"/>
          <w:color w:val="000000"/>
          <w:sz w:val="28"/>
          <w:szCs w:val="28"/>
        </w:rPr>
      </w:pPr>
      <w:r w:rsidRPr="00251564">
        <w:rPr>
          <w:rStyle w:val="a4"/>
          <w:rFonts w:cs="Times New Roman"/>
          <w:b w:val="0"/>
          <w:i w:val="0"/>
          <w:color w:val="000000"/>
          <w:sz w:val="28"/>
          <w:szCs w:val="28"/>
        </w:rPr>
        <w:t>Оборот розничной торговли по субъектам малого и среднего предприниматель</w:t>
      </w:r>
      <w:r w:rsidRPr="00251564">
        <w:rPr>
          <w:rStyle w:val="a4"/>
          <w:rFonts w:cs="Times New Roman"/>
          <w:b w:val="0"/>
          <w:i w:val="0"/>
          <w:color w:val="000000"/>
          <w:sz w:val="28"/>
          <w:szCs w:val="28"/>
        </w:rPr>
        <w:softHyphen/>
        <w:t xml:space="preserve">ства в 2013 г. составил </w:t>
      </w:r>
      <w:r w:rsidR="00144D1E" w:rsidRPr="00251564">
        <w:rPr>
          <w:rStyle w:val="a4"/>
          <w:rFonts w:cs="Times New Roman"/>
          <w:b w:val="0"/>
          <w:i w:val="0"/>
          <w:color w:val="000000"/>
          <w:sz w:val="28"/>
          <w:szCs w:val="28"/>
        </w:rPr>
        <w:t>963</w:t>
      </w:r>
      <w:r w:rsidRPr="00251564">
        <w:rPr>
          <w:rStyle w:val="a4"/>
          <w:rFonts w:cs="Times New Roman"/>
          <w:b w:val="0"/>
          <w:i w:val="0"/>
          <w:color w:val="000000"/>
          <w:sz w:val="28"/>
          <w:szCs w:val="28"/>
        </w:rPr>
        <w:t xml:space="preserve"> </w:t>
      </w:r>
      <w:proofErr w:type="gramStart"/>
      <w:r w:rsidRPr="00251564">
        <w:rPr>
          <w:rStyle w:val="a4"/>
          <w:rFonts w:cs="Times New Roman"/>
          <w:b w:val="0"/>
          <w:i w:val="0"/>
          <w:color w:val="000000"/>
          <w:sz w:val="28"/>
          <w:szCs w:val="28"/>
        </w:rPr>
        <w:t>млн</w:t>
      </w:r>
      <w:proofErr w:type="gramEnd"/>
      <w:r w:rsidRPr="00251564">
        <w:rPr>
          <w:rStyle w:val="a4"/>
          <w:rFonts w:cs="Times New Roman"/>
          <w:b w:val="0"/>
          <w:i w:val="0"/>
          <w:color w:val="000000"/>
          <w:sz w:val="28"/>
          <w:szCs w:val="28"/>
        </w:rPr>
        <w:t xml:space="preserve"> руб., или </w:t>
      </w:r>
      <w:r w:rsidR="009949CB" w:rsidRPr="00251564">
        <w:rPr>
          <w:rStyle w:val="a4"/>
          <w:rFonts w:cs="Times New Roman"/>
          <w:b w:val="0"/>
          <w:i w:val="0"/>
          <w:color w:val="000000"/>
          <w:sz w:val="28"/>
          <w:szCs w:val="28"/>
        </w:rPr>
        <w:t>78,5</w:t>
      </w:r>
      <w:r w:rsidRPr="00251564">
        <w:rPr>
          <w:rStyle w:val="a4"/>
          <w:rFonts w:cs="Times New Roman"/>
          <w:b w:val="0"/>
          <w:i w:val="0"/>
          <w:color w:val="000000"/>
          <w:sz w:val="28"/>
          <w:szCs w:val="28"/>
        </w:rPr>
        <w:t xml:space="preserve"> % от товарооборота в целом. </w:t>
      </w:r>
    </w:p>
    <w:p w:rsidR="008B40E0" w:rsidRPr="00251564" w:rsidRDefault="00971FC1" w:rsidP="004431D8">
      <w:pPr>
        <w:spacing w:line="360" w:lineRule="auto"/>
        <w:ind w:firstLine="709"/>
        <w:jc w:val="both"/>
        <w:rPr>
          <w:rFonts w:ascii="Times New Roman" w:hAnsi="Times New Roman" w:cs="Times New Roman"/>
          <w:color w:val="auto"/>
          <w:sz w:val="28"/>
          <w:szCs w:val="28"/>
        </w:rPr>
      </w:pPr>
      <w:r w:rsidRPr="00251564">
        <w:rPr>
          <w:rStyle w:val="a4"/>
          <w:rFonts w:cs="Times New Roman"/>
          <w:b w:val="0"/>
          <w:i w:val="0"/>
          <w:sz w:val="28"/>
          <w:szCs w:val="28"/>
        </w:rPr>
        <w:t>На 1 января 201</w:t>
      </w:r>
      <w:r w:rsidR="008B40E0" w:rsidRPr="00251564">
        <w:rPr>
          <w:rStyle w:val="a4"/>
          <w:rFonts w:cs="Times New Roman"/>
          <w:b w:val="0"/>
          <w:i w:val="0"/>
          <w:sz w:val="28"/>
          <w:szCs w:val="28"/>
        </w:rPr>
        <w:t>4</w:t>
      </w:r>
      <w:r w:rsidRPr="00251564">
        <w:rPr>
          <w:rStyle w:val="a4"/>
          <w:rFonts w:cs="Times New Roman"/>
          <w:b w:val="0"/>
          <w:i w:val="0"/>
          <w:sz w:val="28"/>
          <w:szCs w:val="28"/>
        </w:rPr>
        <w:t xml:space="preserve"> г. на территории муниципального района</w:t>
      </w:r>
      <w:r w:rsidR="008B40E0" w:rsidRPr="00251564">
        <w:rPr>
          <w:rFonts w:ascii="Times New Roman" w:hAnsi="Times New Roman" w:cs="Times New Roman"/>
          <w:color w:val="auto"/>
          <w:sz w:val="28"/>
          <w:szCs w:val="28"/>
        </w:rPr>
        <w:t xml:space="preserve">   розничную торговлю осуществляют 156 объектов торговой сети с общей площадью 14,7 тыс. квадратных метров, в том числе торговая  площадь 8,6 тыс. кв. метров. </w:t>
      </w:r>
    </w:p>
    <w:p w:rsidR="00971FC1" w:rsidRPr="00251564" w:rsidRDefault="00971FC1" w:rsidP="004431D8">
      <w:pPr>
        <w:pStyle w:val="a6"/>
        <w:shd w:val="clear" w:color="auto" w:fill="auto"/>
        <w:spacing w:after="0" w:line="360" w:lineRule="auto"/>
        <w:ind w:right="20" w:firstLine="709"/>
        <w:jc w:val="both"/>
        <w:rPr>
          <w:rFonts w:ascii="Times New Roman" w:hAnsi="Times New Roman" w:cs="Times New Roman"/>
          <w:sz w:val="28"/>
          <w:szCs w:val="28"/>
        </w:rPr>
      </w:pPr>
      <w:r w:rsidRPr="00251564">
        <w:rPr>
          <w:rStyle w:val="a4"/>
          <w:rFonts w:cs="Times New Roman"/>
          <w:b w:val="0"/>
          <w:i w:val="0"/>
          <w:color w:val="000000"/>
          <w:sz w:val="28"/>
          <w:szCs w:val="28"/>
        </w:rPr>
        <w:t xml:space="preserve"> Кроме того, </w:t>
      </w:r>
      <w:r w:rsidR="00252C4A">
        <w:rPr>
          <w:rStyle w:val="a4"/>
          <w:rFonts w:cs="Times New Roman"/>
          <w:b w:val="0"/>
          <w:i w:val="0"/>
          <w:color w:val="000000"/>
          <w:sz w:val="28"/>
          <w:szCs w:val="28"/>
        </w:rPr>
        <w:t xml:space="preserve"> </w:t>
      </w:r>
      <w:r w:rsidRPr="00251564">
        <w:rPr>
          <w:rStyle w:val="a4"/>
          <w:rFonts w:cs="Times New Roman"/>
          <w:b w:val="0"/>
          <w:i w:val="0"/>
          <w:color w:val="000000"/>
          <w:sz w:val="28"/>
          <w:szCs w:val="28"/>
        </w:rPr>
        <w:t xml:space="preserve">действует 1 универсальный рынок площадью </w:t>
      </w:r>
      <w:r w:rsidR="00AB5805" w:rsidRPr="00251564">
        <w:rPr>
          <w:rStyle w:val="a4"/>
          <w:rFonts w:cs="Times New Roman"/>
          <w:b w:val="0"/>
          <w:i w:val="0"/>
          <w:color w:val="000000"/>
          <w:sz w:val="28"/>
          <w:szCs w:val="28"/>
        </w:rPr>
        <w:t>1 542 кв.</w:t>
      </w:r>
      <w:r w:rsidRPr="00251564">
        <w:rPr>
          <w:rStyle w:val="a4"/>
          <w:rFonts w:cs="Times New Roman"/>
          <w:b w:val="0"/>
          <w:i w:val="0"/>
          <w:color w:val="000000"/>
          <w:sz w:val="28"/>
          <w:szCs w:val="28"/>
        </w:rPr>
        <w:t xml:space="preserve"> </w:t>
      </w:r>
      <w:r w:rsidR="008B40E0" w:rsidRPr="00251564">
        <w:rPr>
          <w:rStyle w:val="a4"/>
          <w:rFonts w:cs="Times New Roman"/>
          <w:b w:val="0"/>
          <w:i w:val="0"/>
          <w:color w:val="000000"/>
          <w:sz w:val="28"/>
          <w:szCs w:val="28"/>
        </w:rPr>
        <w:t xml:space="preserve">м. </w:t>
      </w:r>
      <w:r w:rsidRPr="00251564">
        <w:rPr>
          <w:rStyle w:val="a4"/>
          <w:rFonts w:cs="Times New Roman"/>
          <w:b w:val="0"/>
          <w:i w:val="0"/>
          <w:color w:val="000000"/>
          <w:sz w:val="28"/>
          <w:szCs w:val="28"/>
        </w:rPr>
        <w:t>и 1 яр</w:t>
      </w:r>
      <w:r w:rsidRPr="00251564">
        <w:rPr>
          <w:rStyle w:val="a4"/>
          <w:rFonts w:cs="Times New Roman"/>
          <w:b w:val="0"/>
          <w:i w:val="0"/>
          <w:color w:val="000000"/>
          <w:sz w:val="28"/>
          <w:szCs w:val="28"/>
        </w:rPr>
        <w:softHyphen/>
        <w:t>марка</w:t>
      </w:r>
      <w:r w:rsidR="008B40E0" w:rsidRPr="00251564">
        <w:rPr>
          <w:rStyle w:val="a4"/>
          <w:rFonts w:cs="Times New Roman"/>
          <w:b w:val="0"/>
          <w:i w:val="0"/>
          <w:color w:val="000000"/>
          <w:sz w:val="28"/>
          <w:szCs w:val="28"/>
        </w:rPr>
        <w:t xml:space="preserve"> выходного дня.</w:t>
      </w:r>
    </w:p>
    <w:p w:rsidR="009A7C5A" w:rsidRPr="009A7C5A" w:rsidRDefault="009949CB" w:rsidP="004431D8">
      <w:pPr>
        <w:pStyle w:val="a6"/>
        <w:shd w:val="clear" w:color="auto" w:fill="auto"/>
        <w:spacing w:after="0" w:line="360" w:lineRule="auto"/>
        <w:ind w:right="20" w:firstLine="709"/>
        <w:jc w:val="both"/>
        <w:rPr>
          <w:rFonts w:ascii="Times New Roman" w:hAnsi="Times New Roman" w:cs="Times New Roman"/>
          <w:i/>
          <w:sz w:val="28"/>
          <w:szCs w:val="28"/>
        </w:rPr>
      </w:pPr>
      <w:r w:rsidRPr="00251564">
        <w:rPr>
          <w:rStyle w:val="a4"/>
          <w:rFonts w:cs="Times New Roman"/>
          <w:b w:val="0"/>
          <w:i w:val="0"/>
          <w:color w:val="000000"/>
          <w:sz w:val="28"/>
          <w:szCs w:val="28"/>
        </w:rPr>
        <w:t xml:space="preserve"> Потребительский рынок района </w:t>
      </w:r>
      <w:r w:rsidR="00A202B0" w:rsidRPr="00251564">
        <w:rPr>
          <w:rStyle w:val="a4"/>
          <w:rFonts w:cs="Times New Roman"/>
          <w:b w:val="0"/>
          <w:i w:val="0"/>
          <w:color w:val="000000"/>
          <w:sz w:val="28"/>
          <w:szCs w:val="28"/>
        </w:rPr>
        <w:t xml:space="preserve">имеет положительную тенденцию роста числа новых торговых объектов, растет качество </w:t>
      </w:r>
      <w:r w:rsidR="00E50BAA" w:rsidRPr="00251564">
        <w:rPr>
          <w:rFonts w:ascii="Times New Roman" w:hAnsi="Times New Roman" w:cs="Times New Roman"/>
          <w:sz w:val="28"/>
          <w:szCs w:val="28"/>
        </w:rPr>
        <w:t xml:space="preserve">торгового обслуживания, </w:t>
      </w:r>
      <w:r w:rsidR="00E50BAA" w:rsidRPr="009A7C5A">
        <w:rPr>
          <w:rFonts w:ascii="Times New Roman" w:hAnsi="Times New Roman" w:cs="Times New Roman"/>
          <w:sz w:val="28"/>
          <w:szCs w:val="28"/>
        </w:rPr>
        <w:t>развитие современной торговой сети (</w:t>
      </w:r>
      <w:r w:rsidR="00E50BAA" w:rsidRPr="009A7C5A">
        <w:rPr>
          <w:rFonts w:ascii="Times New Roman" w:hAnsi="Times New Roman" w:cs="Times New Roman"/>
          <w:i/>
          <w:sz w:val="28"/>
          <w:szCs w:val="28"/>
        </w:rPr>
        <w:t>Малинка, Магнит, Фортуна</w:t>
      </w:r>
      <w:r w:rsidR="00E92F58">
        <w:rPr>
          <w:rFonts w:ascii="Times New Roman" w:hAnsi="Times New Roman" w:cs="Times New Roman"/>
          <w:i/>
          <w:sz w:val="28"/>
          <w:szCs w:val="28"/>
        </w:rPr>
        <w:t>,</w:t>
      </w:r>
      <w:r w:rsidR="00E92F58" w:rsidRPr="00E92F58">
        <w:rPr>
          <w:rFonts w:ascii="Times New Roman" w:hAnsi="Times New Roman" w:cs="Times New Roman"/>
          <w:i/>
          <w:sz w:val="28"/>
          <w:szCs w:val="28"/>
        </w:rPr>
        <w:t xml:space="preserve"> </w:t>
      </w:r>
      <w:r w:rsidR="00E92F58">
        <w:rPr>
          <w:rFonts w:ascii="Times New Roman" w:hAnsi="Times New Roman" w:cs="Times New Roman"/>
          <w:i/>
          <w:sz w:val="28"/>
          <w:szCs w:val="28"/>
          <w:lang w:val="en-US"/>
        </w:rPr>
        <w:t>SPAR</w:t>
      </w:r>
      <w:r w:rsidR="00060625" w:rsidRPr="009A7C5A">
        <w:rPr>
          <w:rFonts w:ascii="Times New Roman" w:hAnsi="Times New Roman" w:cs="Times New Roman"/>
          <w:i/>
          <w:sz w:val="28"/>
          <w:szCs w:val="28"/>
        </w:rPr>
        <w:t>).</w:t>
      </w:r>
    </w:p>
    <w:p w:rsidR="00971FC1" w:rsidRPr="009A7C5A" w:rsidRDefault="00971FC1" w:rsidP="004431D8">
      <w:pPr>
        <w:pStyle w:val="a6"/>
        <w:shd w:val="clear" w:color="auto" w:fill="auto"/>
        <w:spacing w:after="0" w:line="360" w:lineRule="auto"/>
        <w:ind w:right="20" w:firstLine="709"/>
        <w:jc w:val="both"/>
        <w:rPr>
          <w:rStyle w:val="a4"/>
          <w:rFonts w:cs="Times New Roman"/>
          <w:b w:val="0"/>
          <w:i w:val="0"/>
          <w:color w:val="000000"/>
          <w:sz w:val="28"/>
          <w:szCs w:val="28"/>
        </w:rPr>
      </w:pPr>
      <w:r w:rsidRPr="009A7C5A">
        <w:rPr>
          <w:rStyle w:val="a4"/>
          <w:rFonts w:cs="Times New Roman"/>
          <w:b w:val="0"/>
          <w:i w:val="0"/>
          <w:color w:val="000000"/>
          <w:sz w:val="28"/>
          <w:szCs w:val="28"/>
        </w:rPr>
        <w:t xml:space="preserve"> На начало 201</w:t>
      </w:r>
      <w:r w:rsidR="00E50BAA" w:rsidRPr="009A7C5A">
        <w:rPr>
          <w:rStyle w:val="a4"/>
          <w:rFonts w:cs="Times New Roman"/>
          <w:b w:val="0"/>
          <w:i w:val="0"/>
          <w:color w:val="000000"/>
          <w:sz w:val="28"/>
          <w:szCs w:val="28"/>
        </w:rPr>
        <w:t>4</w:t>
      </w:r>
      <w:r w:rsidRPr="009A7C5A">
        <w:rPr>
          <w:rStyle w:val="a4"/>
          <w:rFonts w:cs="Times New Roman"/>
          <w:b w:val="0"/>
          <w:i w:val="0"/>
          <w:color w:val="000000"/>
          <w:sz w:val="28"/>
          <w:szCs w:val="28"/>
        </w:rPr>
        <w:t xml:space="preserve"> г. обеспе</w:t>
      </w:r>
      <w:r w:rsidRPr="009A7C5A">
        <w:rPr>
          <w:rStyle w:val="a4"/>
          <w:rFonts w:cs="Times New Roman"/>
          <w:b w:val="0"/>
          <w:i w:val="0"/>
          <w:color w:val="000000"/>
          <w:sz w:val="28"/>
          <w:szCs w:val="28"/>
        </w:rPr>
        <w:softHyphen/>
        <w:t xml:space="preserve">ченность торговыми площадями на территории района была </w:t>
      </w:r>
      <w:r w:rsidR="00CA5BE0" w:rsidRPr="009A7C5A">
        <w:rPr>
          <w:rStyle w:val="a4"/>
          <w:rFonts w:cs="Times New Roman"/>
          <w:b w:val="0"/>
          <w:i w:val="0"/>
          <w:color w:val="000000"/>
          <w:sz w:val="28"/>
          <w:szCs w:val="28"/>
        </w:rPr>
        <w:t>выше</w:t>
      </w:r>
      <w:r w:rsidRPr="009A7C5A">
        <w:rPr>
          <w:rStyle w:val="a4"/>
          <w:rFonts w:cs="Times New Roman"/>
          <w:b w:val="0"/>
          <w:i w:val="0"/>
          <w:color w:val="000000"/>
          <w:sz w:val="28"/>
          <w:szCs w:val="28"/>
        </w:rPr>
        <w:t xml:space="preserve"> норматив</w:t>
      </w:r>
      <w:r w:rsidRPr="009A7C5A">
        <w:rPr>
          <w:rStyle w:val="a4"/>
          <w:rFonts w:cs="Times New Roman"/>
          <w:b w:val="0"/>
          <w:i w:val="0"/>
          <w:color w:val="000000"/>
          <w:sz w:val="28"/>
          <w:szCs w:val="28"/>
        </w:rPr>
        <w:softHyphen/>
        <w:t xml:space="preserve">ного уровня на </w:t>
      </w:r>
      <w:r w:rsidR="00CA5BE0" w:rsidRPr="009A7C5A">
        <w:rPr>
          <w:rStyle w:val="a4"/>
          <w:rFonts w:cs="Times New Roman"/>
          <w:b w:val="0"/>
          <w:i w:val="0"/>
          <w:color w:val="000000"/>
          <w:sz w:val="28"/>
          <w:szCs w:val="28"/>
        </w:rPr>
        <w:t>31,5</w:t>
      </w:r>
      <w:r w:rsidRPr="009A7C5A">
        <w:rPr>
          <w:rStyle w:val="a4"/>
          <w:rFonts w:cs="Times New Roman"/>
          <w:b w:val="0"/>
          <w:i w:val="0"/>
          <w:color w:val="000000"/>
          <w:sz w:val="28"/>
          <w:szCs w:val="28"/>
        </w:rPr>
        <w:t xml:space="preserve"> % и составила </w:t>
      </w:r>
      <w:r w:rsidR="00CA5BE0" w:rsidRPr="009A7C5A">
        <w:rPr>
          <w:rStyle w:val="a4"/>
          <w:rFonts w:cs="Times New Roman"/>
          <w:b w:val="0"/>
          <w:i w:val="0"/>
          <w:color w:val="000000"/>
          <w:sz w:val="28"/>
          <w:szCs w:val="28"/>
        </w:rPr>
        <w:t xml:space="preserve">401,9 </w:t>
      </w:r>
      <w:r w:rsidRPr="009A7C5A">
        <w:rPr>
          <w:rStyle w:val="a4"/>
          <w:rFonts w:cs="Times New Roman"/>
          <w:b w:val="0"/>
          <w:i w:val="0"/>
          <w:color w:val="000000"/>
          <w:sz w:val="28"/>
          <w:szCs w:val="28"/>
        </w:rPr>
        <w:t>м</w:t>
      </w:r>
      <w:proofErr w:type="gramStart"/>
      <w:r w:rsidRPr="009A7C5A">
        <w:rPr>
          <w:rStyle w:val="a4"/>
          <w:rFonts w:cs="Times New Roman"/>
          <w:b w:val="0"/>
          <w:i w:val="0"/>
          <w:color w:val="000000"/>
          <w:sz w:val="28"/>
          <w:szCs w:val="28"/>
          <w:vertAlign w:val="superscript"/>
        </w:rPr>
        <w:t>2</w:t>
      </w:r>
      <w:proofErr w:type="gramEnd"/>
      <w:r w:rsidRPr="009A7C5A">
        <w:rPr>
          <w:rStyle w:val="a4"/>
          <w:rFonts w:cs="Times New Roman"/>
          <w:b w:val="0"/>
          <w:i w:val="0"/>
          <w:color w:val="000000"/>
          <w:sz w:val="28"/>
          <w:szCs w:val="28"/>
        </w:rPr>
        <w:t xml:space="preserve"> на 1 тыс. чел. </w:t>
      </w:r>
      <w:r w:rsidR="009544EA" w:rsidRPr="009A7C5A">
        <w:rPr>
          <w:rStyle w:val="a4"/>
          <w:rFonts w:cs="Times New Roman"/>
          <w:b w:val="0"/>
          <w:i w:val="0"/>
          <w:color w:val="000000"/>
          <w:sz w:val="28"/>
          <w:szCs w:val="28"/>
        </w:rPr>
        <w:t>н</w:t>
      </w:r>
      <w:r w:rsidRPr="009A7C5A">
        <w:rPr>
          <w:rStyle w:val="a4"/>
          <w:rFonts w:cs="Times New Roman"/>
          <w:b w:val="0"/>
          <w:i w:val="0"/>
          <w:color w:val="000000"/>
          <w:sz w:val="28"/>
          <w:szCs w:val="28"/>
        </w:rPr>
        <w:t>аселения</w:t>
      </w:r>
      <w:r w:rsidR="00EB6579" w:rsidRPr="009A7C5A">
        <w:rPr>
          <w:rStyle w:val="a4"/>
          <w:rFonts w:cs="Times New Roman"/>
          <w:b w:val="0"/>
          <w:i w:val="0"/>
          <w:color w:val="000000"/>
          <w:sz w:val="28"/>
          <w:szCs w:val="28"/>
        </w:rPr>
        <w:t>, в том числе обеспеченность торговыми площадями продовольственных товаров</w:t>
      </w:r>
      <w:r w:rsidR="00251564" w:rsidRPr="009A7C5A">
        <w:rPr>
          <w:rStyle w:val="a4"/>
          <w:rFonts w:cs="Times New Roman"/>
          <w:b w:val="0"/>
          <w:i w:val="0"/>
          <w:color w:val="000000"/>
          <w:sz w:val="28"/>
          <w:szCs w:val="28"/>
        </w:rPr>
        <w:t xml:space="preserve"> в 1,5 раза превышает норматив</w:t>
      </w:r>
      <w:r w:rsidRPr="009A7C5A">
        <w:rPr>
          <w:rStyle w:val="a4"/>
          <w:rFonts w:cs="Times New Roman"/>
          <w:b w:val="0"/>
          <w:i w:val="0"/>
          <w:color w:val="000000"/>
          <w:sz w:val="28"/>
          <w:szCs w:val="28"/>
        </w:rPr>
        <w:t xml:space="preserve">. </w:t>
      </w:r>
      <w:r w:rsidR="009A7C5A">
        <w:rPr>
          <w:rStyle w:val="a4"/>
          <w:rFonts w:cs="Times New Roman"/>
          <w:b w:val="0"/>
          <w:i w:val="0"/>
          <w:color w:val="000000"/>
          <w:sz w:val="28"/>
          <w:szCs w:val="28"/>
        </w:rPr>
        <w:t xml:space="preserve"> В сельских населенных пунктах</w:t>
      </w:r>
      <w:r w:rsidR="00A5363A">
        <w:rPr>
          <w:rStyle w:val="a4"/>
          <w:rFonts w:cs="Times New Roman"/>
          <w:b w:val="0"/>
          <w:i w:val="0"/>
          <w:color w:val="000000"/>
          <w:sz w:val="28"/>
          <w:szCs w:val="28"/>
        </w:rPr>
        <w:t xml:space="preserve">  такой обеспеченности нет, но в каждом поселении </w:t>
      </w:r>
      <w:r w:rsidR="00A5363A">
        <w:rPr>
          <w:rStyle w:val="a4"/>
          <w:rFonts w:cs="Times New Roman"/>
          <w:b w:val="0"/>
          <w:i w:val="0"/>
          <w:color w:val="000000"/>
          <w:sz w:val="28"/>
          <w:szCs w:val="28"/>
        </w:rPr>
        <w:lastRenderedPageBreak/>
        <w:t xml:space="preserve">имеются стационарные магазины со всеми необходимыми товарами, </w:t>
      </w:r>
      <w:r w:rsidR="00052521">
        <w:rPr>
          <w:rStyle w:val="a4"/>
          <w:rFonts w:cs="Times New Roman"/>
          <w:b w:val="0"/>
          <w:i w:val="0"/>
          <w:color w:val="000000"/>
          <w:sz w:val="28"/>
          <w:szCs w:val="28"/>
        </w:rPr>
        <w:t xml:space="preserve"> также действует  система заказов от населения на крупную бытовую технику и мебель.</w:t>
      </w:r>
    </w:p>
    <w:p w:rsidR="00D733F8" w:rsidRDefault="00D733F8" w:rsidP="004431D8">
      <w:pPr>
        <w:spacing w:line="360" w:lineRule="auto"/>
        <w:ind w:firstLine="709"/>
        <w:jc w:val="both"/>
        <w:rPr>
          <w:rFonts w:ascii="Times New Roman" w:hAnsi="Times New Roman" w:cs="Times New Roman"/>
          <w:sz w:val="28"/>
          <w:szCs w:val="28"/>
        </w:rPr>
      </w:pPr>
      <w:r w:rsidRPr="00396636">
        <w:rPr>
          <w:rFonts w:ascii="Times New Roman" w:hAnsi="Times New Roman" w:cs="Times New Roman"/>
          <w:sz w:val="28"/>
          <w:szCs w:val="28"/>
        </w:rPr>
        <w:t xml:space="preserve">В сводной таблице </w:t>
      </w:r>
      <w:r w:rsidR="00C75906">
        <w:rPr>
          <w:rFonts w:ascii="Times New Roman" w:hAnsi="Times New Roman" w:cs="Times New Roman"/>
          <w:sz w:val="28"/>
          <w:szCs w:val="28"/>
        </w:rPr>
        <w:t xml:space="preserve">3 </w:t>
      </w:r>
      <w:r w:rsidRPr="00396636">
        <w:rPr>
          <w:rFonts w:ascii="Times New Roman" w:hAnsi="Times New Roman" w:cs="Times New Roman"/>
          <w:sz w:val="28"/>
          <w:szCs w:val="28"/>
        </w:rPr>
        <w:t xml:space="preserve"> показана динамика показателей, характеризующих уровень жизни населения.</w:t>
      </w:r>
      <w:bookmarkStart w:id="1" w:name="_Toc463688773"/>
    </w:p>
    <w:p w:rsidR="004044CC" w:rsidRPr="00677378" w:rsidRDefault="00D733F8" w:rsidP="004044CC">
      <w:pPr>
        <w:pStyle w:val="ac"/>
        <w:spacing w:after="200" w:line="360" w:lineRule="auto"/>
        <w:ind w:left="0"/>
        <w:jc w:val="right"/>
        <w:rPr>
          <w:rFonts w:ascii="Times New Roman" w:hAnsi="Times New Roman" w:cs="Times New Roman"/>
          <w:sz w:val="28"/>
          <w:szCs w:val="28"/>
        </w:rPr>
      </w:pPr>
      <w:r w:rsidRPr="00677378">
        <w:rPr>
          <w:rFonts w:ascii="Times New Roman" w:hAnsi="Times New Roman" w:cs="Times New Roman"/>
          <w:sz w:val="28"/>
          <w:szCs w:val="28"/>
        </w:rPr>
        <w:t xml:space="preserve">Таблица </w:t>
      </w:r>
      <w:r w:rsidR="00C75906" w:rsidRPr="00677378">
        <w:rPr>
          <w:rFonts w:ascii="Times New Roman" w:hAnsi="Times New Roman" w:cs="Times New Roman"/>
          <w:sz w:val="28"/>
          <w:szCs w:val="28"/>
        </w:rPr>
        <w:t>3</w:t>
      </w:r>
    </w:p>
    <w:p w:rsidR="00D733F8" w:rsidRPr="00072362" w:rsidRDefault="00C75906" w:rsidP="00072362">
      <w:pPr>
        <w:pStyle w:val="ac"/>
        <w:spacing w:after="200"/>
        <w:ind w:left="0"/>
        <w:jc w:val="center"/>
        <w:rPr>
          <w:rFonts w:ascii="Times New Roman" w:hAnsi="Times New Roman" w:cs="Times New Roman"/>
          <w:b/>
        </w:rPr>
      </w:pPr>
      <w:r w:rsidRPr="00072362">
        <w:rPr>
          <w:rFonts w:ascii="Times New Roman" w:hAnsi="Times New Roman" w:cs="Times New Roman"/>
          <w:b/>
        </w:rPr>
        <w:t xml:space="preserve"> Показатели, характеризующие уровень жизни населения </w:t>
      </w:r>
      <w:proofErr w:type="spellStart"/>
      <w:r w:rsidRPr="00072362">
        <w:rPr>
          <w:rFonts w:ascii="Times New Roman" w:hAnsi="Times New Roman" w:cs="Times New Roman"/>
          <w:b/>
        </w:rPr>
        <w:t>Торбеевского</w:t>
      </w:r>
      <w:proofErr w:type="spellEnd"/>
      <w:r w:rsidRPr="00072362">
        <w:rPr>
          <w:rFonts w:ascii="Times New Roman" w:hAnsi="Times New Roman" w:cs="Times New Roman"/>
          <w:b/>
        </w:rPr>
        <w:t xml:space="preserve"> муниципального района в 2010-2013</w:t>
      </w:r>
      <w:r w:rsidR="004044CC" w:rsidRPr="00072362">
        <w:rPr>
          <w:rFonts w:ascii="Times New Roman" w:hAnsi="Times New Roman" w:cs="Times New Roman"/>
          <w:b/>
        </w:rPr>
        <w:t xml:space="preserve"> </w:t>
      </w:r>
      <w:r w:rsidRPr="00072362">
        <w:rPr>
          <w:rFonts w:ascii="Times New Roman" w:hAnsi="Times New Roman" w:cs="Times New Roman"/>
          <w:b/>
        </w:rPr>
        <w:t>гг.</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1276"/>
        <w:gridCol w:w="1276"/>
        <w:gridCol w:w="1134"/>
        <w:gridCol w:w="1134"/>
      </w:tblGrid>
      <w:tr w:rsidR="00D733F8" w:rsidRPr="00396636" w:rsidTr="00144D1E">
        <w:trPr>
          <w:cantSplit/>
          <w:trHeight w:val="212"/>
        </w:trPr>
        <w:tc>
          <w:tcPr>
            <w:tcW w:w="4786" w:type="dxa"/>
            <w:vAlign w:val="center"/>
          </w:tcPr>
          <w:p w:rsidR="00D733F8" w:rsidRPr="00396636" w:rsidRDefault="00D733F8" w:rsidP="00144D1E">
            <w:pPr>
              <w:pStyle w:val="ac"/>
              <w:ind w:left="0"/>
              <w:jc w:val="center"/>
              <w:rPr>
                <w:rFonts w:ascii="Times New Roman" w:hAnsi="Times New Roman" w:cs="Times New Roman"/>
                <w:b/>
                <w:highlight w:val="yellow"/>
              </w:rPr>
            </w:pPr>
            <w:r w:rsidRPr="00396636">
              <w:rPr>
                <w:rFonts w:ascii="Times New Roman" w:hAnsi="Times New Roman" w:cs="Times New Roman"/>
                <w:b/>
              </w:rPr>
              <w:t>Показатели</w:t>
            </w:r>
          </w:p>
        </w:tc>
        <w:tc>
          <w:tcPr>
            <w:tcW w:w="1276" w:type="dxa"/>
          </w:tcPr>
          <w:p w:rsidR="00D733F8" w:rsidRPr="00396636" w:rsidRDefault="00D733F8" w:rsidP="00144D1E">
            <w:pPr>
              <w:pStyle w:val="ac"/>
              <w:ind w:left="0"/>
              <w:jc w:val="center"/>
              <w:rPr>
                <w:rFonts w:ascii="Times New Roman" w:hAnsi="Times New Roman" w:cs="Times New Roman"/>
                <w:b/>
              </w:rPr>
            </w:pPr>
            <w:r w:rsidRPr="00396636">
              <w:rPr>
                <w:rFonts w:ascii="Times New Roman" w:hAnsi="Times New Roman" w:cs="Times New Roman"/>
                <w:b/>
              </w:rPr>
              <w:t>2010 год</w:t>
            </w:r>
          </w:p>
        </w:tc>
        <w:tc>
          <w:tcPr>
            <w:tcW w:w="1276" w:type="dxa"/>
            <w:vAlign w:val="center"/>
          </w:tcPr>
          <w:p w:rsidR="00D733F8" w:rsidRPr="00396636" w:rsidRDefault="00D733F8" w:rsidP="00144D1E">
            <w:pPr>
              <w:pStyle w:val="ac"/>
              <w:ind w:left="0"/>
              <w:jc w:val="center"/>
              <w:rPr>
                <w:rFonts w:ascii="Times New Roman" w:hAnsi="Times New Roman" w:cs="Times New Roman"/>
                <w:b/>
              </w:rPr>
            </w:pPr>
            <w:r w:rsidRPr="00396636">
              <w:rPr>
                <w:rFonts w:ascii="Times New Roman" w:hAnsi="Times New Roman" w:cs="Times New Roman"/>
                <w:b/>
              </w:rPr>
              <w:t>2011 год</w:t>
            </w:r>
          </w:p>
        </w:tc>
        <w:tc>
          <w:tcPr>
            <w:tcW w:w="1134" w:type="dxa"/>
            <w:vAlign w:val="center"/>
          </w:tcPr>
          <w:p w:rsidR="00D733F8" w:rsidRPr="00396636" w:rsidRDefault="00D733F8" w:rsidP="00144D1E">
            <w:pPr>
              <w:pStyle w:val="ac"/>
              <w:ind w:left="0"/>
              <w:jc w:val="center"/>
              <w:rPr>
                <w:rFonts w:ascii="Times New Roman" w:hAnsi="Times New Roman" w:cs="Times New Roman"/>
                <w:b/>
              </w:rPr>
            </w:pPr>
            <w:r w:rsidRPr="00396636">
              <w:rPr>
                <w:rFonts w:ascii="Times New Roman" w:hAnsi="Times New Roman" w:cs="Times New Roman"/>
                <w:b/>
              </w:rPr>
              <w:t>2012 год</w:t>
            </w:r>
          </w:p>
        </w:tc>
        <w:tc>
          <w:tcPr>
            <w:tcW w:w="1134" w:type="dxa"/>
            <w:vAlign w:val="center"/>
          </w:tcPr>
          <w:p w:rsidR="00D733F8" w:rsidRPr="00396636" w:rsidRDefault="00D733F8" w:rsidP="00144D1E">
            <w:pPr>
              <w:pStyle w:val="ac"/>
              <w:ind w:left="0"/>
              <w:jc w:val="center"/>
              <w:rPr>
                <w:rFonts w:ascii="Times New Roman" w:hAnsi="Times New Roman" w:cs="Times New Roman"/>
                <w:b/>
              </w:rPr>
            </w:pPr>
            <w:r w:rsidRPr="00396636">
              <w:rPr>
                <w:rFonts w:ascii="Times New Roman" w:hAnsi="Times New Roman" w:cs="Times New Roman"/>
                <w:b/>
              </w:rPr>
              <w:t>2013 год</w:t>
            </w:r>
          </w:p>
        </w:tc>
      </w:tr>
      <w:tr w:rsidR="00D733F8" w:rsidRPr="00396636" w:rsidTr="00144D1E">
        <w:trPr>
          <w:cantSplit/>
        </w:trPr>
        <w:tc>
          <w:tcPr>
            <w:tcW w:w="4786" w:type="dxa"/>
          </w:tcPr>
          <w:p w:rsidR="00D733F8" w:rsidRPr="00396636" w:rsidRDefault="00D733F8" w:rsidP="00144D1E">
            <w:pPr>
              <w:pStyle w:val="Iauiue"/>
              <w:rPr>
                <w:sz w:val="24"/>
                <w:highlight w:val="yellow"/>
              </w:rPr>
            </w:pPr>
            <w:r w:rsidRPr="00396636">
              <w:rPr>
                <w:sz w:val="24"/>
              </w:rPr>
              <w:t>Среднемесячная заработная плата, руб.</w:t>
            </w:r>
          </w:p>
        </w:tc>
        <w:tc>
          <w:tcPr>
            <w:tcW w:w="1276" w:type="dxa"/>
          </w:tcPr>
          <w:p w:rsidR="00D733F8" w:rsidRPr="00396636" w:rsidRDefault="00D733F8" w:rsidP="00144D1E">
            <w:pPr>
              <w:rPr>
                <w:rFonts w:ascii="Times New Roman" w:hAnsi="Times New Roman" w:cs="Times New Roman"/>
              </w:rPr>
            </w:pPr>
            <w:r w:rsidRPr="00396636">
              <w:rPr>
                <w:rFonts w:ascii="Times New Roman" w:hAnsi="Times New Roman" w:cs="Times New Roman"/>
              </w:rPr>
              <w:t>13454</w:t>
            </w:r>
          </w:p>
        </w:tc>
        <w:tc>
          <w:tcPr>
            <w:tcW w:w="1276" w:type="dxa"/>
            <w:vAlign w:val="center"/>
          </w:tcPr>
          <w:p w:rsidR="00D733F8" w:rsidRPr="00396636" w:rsidRDefault="00D733F8" w:rsidP="00144D1E">
            <w:pPr>
              <w:rPr>
                <w:rFonts w:ascii="Times New Roman" w:hAnsi="Times New Roman" w:cs="Times New Roman"/>
                <w:highlight w:val="yellow"/>
              </w:rPr>
            </w:pPr>
            <w:r w:rsidRPr="00396636">
              <w:rPr>
                <w:rFonts w:ascii="Times New Roman" w:hAnsi="Times New Roman" w:cs="Times New Roman"/>
              </w:rPr>
              <w:t>15417</w:t>
            </w:r>
          </w:p>
        </w:tc>
        <w:tc>
          <w:tcPr>
            <w:tcW w:w="1134" w:type="dxa"/>
            <w:vAlign w:val="center"/>
          </w:tcPr>
          <w:p w:rsidR="00D733F8" w:rsidRPr="00396636" w:rsidRDefault="00D733F8" w:rsidP="00144D1E">
            <w:pPr>
              <w:rPr>
                <w:rFonts w:ascii="Times New Roman" w:hAnsi="Times New Roman" w:cs="Times New Roman"/>
                <w:highlight w:val="yellow"/>
              </w:rPr>
            </w:pPr>
            <w:r w:rsidRPr="00396636">
              <w:rPr>
                <w:rFonts w:ascii="Times New Roman" w:hAnsi="Times New Roman" w:cs="Times New Roman"/>
              </w:rPr>
              <w:t>17909</w:t>
            </w:r>
          </w:p>
        </w:tc>
        <w:tc>
          <w:tcPr>
            <w:tcW w:w="1134" w:type="dxa"/>
            <w:vAlign w:val="center"/>
          </w:tcPr>
          <w:p w:rsidR="00D733F8" w:rsidRPr="00396636" w:rsidRDefault="00D733F8" w:rsidP="00144D1E">
            <w:pPr>
              <w:rPr>
                <w:rFonts w:ascii="Times New Roman" w:hAnsi="Times New Roman" w:cs="Times New Roman"/>
                <w:highlight w:val="yellow"/>
              </w:rPr>
            </w:pPr>
            <w:r w:rsidRPr="00396636">
              <w:rPr>
                <w:rFonts w:ascii="Times New Roman" w:hAnsi="Times New Roman" w:cs="Times New Roman"/>
              </w:rPr>
              <w:t>20 870</w:t>
            </w:r>
          </w:p>
        </w:tc>
      </w:tr>
      <w:tr w:rsidR="00D733F8" w:rsidRPr="00396636" w:rsidTr="00144D1E">
        <w:trPr>
          <w:cantSplit/>
          <w:trHeight w:val="395"/>
        </w:trPr>
        <w:tc>
          <w:tcPr>
            <w:tcW w:w="4786" w:type="dxa"/>
          </w:tcPr>
          <w:p w:rsidR="00D733F8" w:rsidRPr="00396636" w:rsidRDefault="00D733F8" w:rsidP="00144D1E">
            <w:pPr>
              <w:rPr>
                <w:rFonts w:ascii="Times New Roman" w:hAnsi="Times New Roman" w:cs="Times New Roman"/>
                <w:b/>
              </w:rPr>
            </w:pPr>
            <w:r w:rsidRPr="00396636">
              <w:rPr>
                <w:rFonts w:ascii="Times New Roman" w:hAnsi="Times New Roman" w:cs="Times New Roman"/>
              </w:rPr>
              <w:t>Среднедушевые денежные доходы по республике, руб.</w:t>
            </w:r>
          </w:p>
        </w:tc>
        <w:tc>
          <w:tcPr>
            <w:tcW w:w="1276" w:type="dxa"/>
          </w:tcPr>
          <w:p w:rsidR="00D733F8" w:rsidRPr="00396636" w:rsidRDefault="00D733F8" w:rsidP="00144D1E">
            <w:pPr>
              <w:rPr>
                <w:rFonts w:ascii="Times New Roman" w:hAnsi="Times New Roman" w:cs="Times New Roman"/>
              </w:rPr>
            </w:pPr>
            <w:r w:rsidRPr="00396636">
              <w:rPr>
                <w:rFonts w:ascii="Times New Roman" w:hAnsi="Times New Roman" w:cs="Times New Roman"/>
              </w:rPr>
              <w:t>11056</w:t>
            </w:r>
          </w:p>
        </w:tc>
        <w:tc>
          <w:tcPr>
            <w:tcW w:w="1276" w:type="dxa"/>
            <w:vAlign w:val="center"/>
          </w:tcPr>
          <w:p w:rsidR="00D733F8" w:rsidRPr="00396636" w:rsidRDefault="00D733F8" w:rsidP="00144D1E">
            <w:pPr>
              <w:rPr>
                <w:rFonts w:ascii="Times New Roman" w:hAnsi="Times New Roman" w:cs="Times New Roman"/>
              </w:rPr>
            </w:pPr>
            <w:r w:rsidRPr="00396636">
              <w:rPr>
                <w:rFonts w:ascii="Times New Roman" w:hAnsi="Times New Roman" w:cs="Times New Roman"/>
              </w:rPr>
              <w:t>11539</w:t>
            </w:r>
          </w:p>
        </w:tc>
        <w:tc>
          <w:tcPr>
            <w:tcW w:w="1134" w:type="dxa"/>
            <w:vAlign w:val="center"/>
          </w:tcPr>
          <w:p w:rsidR="00D733F8" w:rsidRPr="00396636" w:rsidRDefault="00D733F8" w:rsidP="00144D1E">
            <w:pPr>
              <w:rPr>
                <w:rFonts w:ascii="Times New Roman" w:hAnsi="Times New Roman" w:cs="Times New Roman"/>
                <w:highlight w:val="yellow"/>
              </w:rPr>
            </w:pPr>
            <w:r w:rsidRPr="00396636">
              <w:rPr>
                <w:rFonts w:ascii="Times New Roman" w:hAnsi="Times New Roman" w:cs="Times New Roman"/>
              </w:rPr>
              <w:t>12212</w:t>
            </w:r>
          </w:p>
        </w:tc>
        <w:tc>
          <w:tcPr>
            <w:tcW w:w="1134" w:type="dxa"/>
            <w:vAlign w:val="center"/>
          </w:tcPr>
          <w:p w:rsidR="00D733F8" w:rsidRPr="00396636" w:rsidRDefault="00D733F8" w:rsidP="00144D1E">
            <w:pPr>
              <w:rPr>
                <w:rFonts w:ascii="Times New Roman" w:hAnsi="Times New Roman" w:cs="Times New Roman"/>
                <w:highlight w:val="yellow"/>
              </w:rPr>
            </w:pPr>
            <w:r w:rsidRPr="00167EAB">
              <w:rPr>
                <w:rFonts w:ascii="Times New Roman" w:hAnsi="Times New Roman" w:cs="Times New Roman"/>
              </w:rPr>
              <w:t>14340</w:t>
            </w:r>
          </w:p>
        </w:tc>
      </w:tr>
      <w:tr w:rsidR="00D733F8" w:rsidRPr="00396636" w:rsidTr="00144D1E">
        <w:trPr>
          <w:cantSplit/>
        </w:trPr>
        <w:tc>
          <w:tcPr>
            <w:tcW w:w="4786" w:type="dxa"/>
          </w:tcPr>
          <w:p w:rsidR="00D733F8" w:rsidRPr="00396636" w:rsidRDefault="00D733F8" w:rsidP="00144D1E">
            <w:pPr>
              <w:rPr>
                <w:rFonts w:ascii="Times New Roman" w:hAnsi="Times New Roman" w:cs="Times New Roman"/>
              </w:rPr>
            </w:pPr>
            <w:r w:rsidRPr="00396636">
              <w:rPr>
                <w:rFonts w:ascii="Times New Roman" w:hAnsi="Times New Roman" w:cs="Times New Roman"/>
              </w:rPr>
              <w:t>Величина прожиточного минимума, (все население), руб.</w:t>
            </w:r>
          </w:p>
        </w:tc>
        <w:tc>
          <w:tcPr>
            <w:tcW w:w="1276" w:type="dxa"/>
          </w:tcPr>
          <w:p w:rsidR="00D733F8" w:rsidRPr="00396636" w:rsidRDefault="00D733F8" w:rsidP="00144D1E">
            <w:pPr>
              <w:rPr>
                <w:rFonts w:ascii="Times New Roman" w:hAnsi="Times New Roman" w:cs="Times New Roman"/>
              </w:rPr>
            </w:pPr>
            <w:r>
              <w:rPr>
                <w:rFonts w:ascii="Times New Roman" w:hAnsi="Times New Roman" w:cs="Times New Roman"/>
              </w:rPr>
              <w:t>4801</w:t>
            </w:r>
          </w:p>
        </w:tc>
        <w:tc>
          <w:tcPr>
            <w:tcW w:w="1276" w:type="dxa"/>
            <w:vAlign w:val="center"/>
          </w:tcPr>
          <w:p w:rsidR="00D733F8" w:rsidRPr="00396636" w:rsidRDefault="00D733F8" w:rsidP="00144D1E">
            <w:pPr>
              <w:rPr>
                <w:rFonts w:ascii="Times New Roman" w:hAnsi="Times New Roman" w:cs="Times New Roman"/>
              </w:rPr>
            </w:pPr>
            <w:r w:rsidRPr="00396636">
              <w:rPr>
                <w:rFonts w:ascii="Times New Roman" w:hAnsi="Times New Roman" w:cs="Times New Roman"/>
              </w:rPr>
              <w:t>5446</w:t>
            </w:r>
          </w:p>
        </w:tc>
        <w:tc>
          <w:tcPr>
            <w:tcW w:w="1134" w:type="dxa"/>
            <w:vAlign w:val="center"/>
          </w:tcPr>
          <w:p w:rsidR="00D733F8" w:rsidRPr="00396636" w:rsidRDefault="00D733F8" w:rsidP="00144D1E">
            <w:pPr>
              <w:rPr>
                <w:rFonts w:ascii="Times New Roman" w:hAnsi="Times New Roman" w:cs="Times New Roman"/>
              </w:rPr>
            </w:pPr>
            <w:r w:rsidRPr="00396636">
              <w:rPr>
                <w:rFonts w:ascii="Times New Roman" w:hAnsi="Times New Roman" w:cs="Times New Roman"/>
              </w:rPr>
              <w:t>5492</w:t>
            </w:r>
          </w:p>
        </w:tc>
        <w:tc>
          <w:tcPr>
            <w:tcW w:w="1134" w:type="dxa"/>
            <w:vAlign w:val="center"/>
          </w:tcPr>
          <w:p w:rsidR="00D733F8" w:rsidRPr="00396636" w:rsidRDefault="00D733F8" w:rsidP="00144D1E">
            <w:pPr>
              <w:rPr>
                <w:rFonts w:ascii="Times New Roman" w:hAnsi="Times New Roman" w:cs="Times New Roman"/>
              </w:rPr>
            </w:pPr>
            <w:r w:rsidRPr="00396636">
              <w:rPr>
                <w:rFonts w:ascii="Times New Roman" w:hAnsi="Times New Roman" w:cs="Times New Roman"/>
              </w:rPr>
              <w:t>6313</w:t>
            </w:r>
          </w:p>
        </w:tc>
      </w:tr>
    </w:tbl>
    <w:p w:rsidR="00D733F8" w:rsidRPr="00396636" w:rsidRDefault="00D733F8" w:rsidP="00D733F8">
      <w:pPr>
        <w:ind w:firstLine="708"/>
        <w:jc w:val="both"/>
        <w:rPr>
          <w:rFonts w:ascii="Times New Roman" w:hAnsi="Times New Roman" w:cs="Times New Roman"/>
          <w:highlight w:val="yellow"/>
        </w:rPr>
      </w:pPr>
    </w:p>
    <w:p w:rsidR="00D733F8" w:rsidRPr="007B0EDA" w:rsidRDefault="00D733F8" w:rsidP="00D733F8">
      <w:pPr>
        <w:spacing w:line="360" w:lineRule="auto"/>
        <w:ind w:firstLine="539"/>
        <w:jc w:val="both"/>
        <w:rPr>
          <w:rFonts w:ascii="Times New Roman" w:hAnsi="Times New Roman" w:cs="Times New Roman"/>
          <w:sz w:val="28"/>
          <w:szCs w:val="28"/>
        </w:rPr>
      </w:pPr>
      <w:r w:rsidRPr="00396636">
        <w:rPr>
          <w:rFonts w:ascii="Times New Roman" w:hAnsi="Times New Roman" w:cs="Times New Roman"/>
          <w:sz w:val="28"/>
          <w:szCs w:val="28"/>
        </w:rPr>
        <w:t>Из данной таблицы  видно, что среднемесячная заработная плата стабильно  растет.</w:t>
      </w:r>
      <w:r>
        <w:rPr>
          <w:rFonts w:ascii="Times New Roman" w:hAnsi="Times New Roman" w:cs="Times New Roman"/>
          <w:sz w:val="28"/>
          <w:szCs w:val="28"/>
        </w:rPr>
        <w:t xml:space="preserve"> </w:t>
      </w:r>
      <w:r w:rsidRPr="00396636">
        <w:rPr>
          <w:rFonts w:ascii="Times New Roman" w:hAnsi="Times New Roman" w:cs="Times New Roman"/>
          <w:sz w:val="28"/>
          <w:szCs w:val="28"/>
        </w:rPr>
        <w:t xml:space="preserve"> </w:t>
      </w:r>
      <w:proofErr w:type="gramStart"/>
      <w:r w:rsidRPr="00396636">
        <w:rPr>
          <w:rFonts w:ascii="Times New Roman" w:hAnsi="Times New Roman" w:cs="Times New Roman"/>
          <w:sz w:val="28"/>
          <w:szCs w:val="28"/>
        </w:rPr>
        <w:t xml:space="preserve">В </w:t>
      </w:r>
      <w:smartTag w:uri="urn:schemas-microsoft-com:office:smarttags" w:element="metricconverter">
        <w:smartTagPr>
          <w:attr w:name="ProductID" w:val="2011 г"/>
        </w:smartTagPr>
        <w:r w:rsidRPr="00396636">
          <w:rPr>
            <w:rFonts w:ascii="Times New Roman" w:hAnsi="Times New Roman" w:cs="Times New Roman"/>
            <w:sz w:val="28"/>
            <w:szCs w:val="28"/>
          </w:rPr>
          <w:t>2011 г</w:t>
        </w:r>
      </w:smartTag>
      <w:r w:rsidRPr="00396636">
        <w:rPr>
          <w:rFonts w:ascii="Times New Roman" w:hAnsi="Times New Roman" w:cs="Times New Roman"/>
          <w:sz w:val="28"/>
          <w:szCs w:val="28"/>
        </w:rPr>
        <w:t xml:space="preserve">. она превосходила уровень  предыдущего  года на 14,6 %; в </w:t>
      </w:r>
      <w:smartTag w:uri="urn:schemas-microsoft-com:office:smarttags" w:element="metricconverter">
        <w:smartTagPr>
          <w:attr w:name="ProductID" w:val="2012 г"/>
        </w:smartTagPr>
        <w:r w:rsidRPr="00396636">
          <w:rPr>
            <w:rFonts w:ascii="Times New Roman" w:hAnsi="Times New Roman" w:cs="Times New Roman"/>
            <w:sz w:val="28"/>
            <w:szCs w:val="28"/>
          </w:rPr>
          <w:t>2012 г</w:t>
        </w:r>
      </w:smartTag>
      <w:r w:rsidRPr="00396636">
        <w:rPr>
          <w:rFonts w:ascii="Times New Roman" w:hAnsi="Times New Roman" w:cs="Times New Roman"/>
          <w:sz w:val="28"/>
          <w:szCs w:val="28"/>
        </w:rPr>
        <w:t>. на 16,2 %,  в 2013 году  на 16,5%.  За последние три года  она выросла в 1,6 раза, а реальная заработная плата на 23,8%.</w:t>
      </w:r>
      <w:r w:rsidR="00E92F58" w:rsidRPr="00E92F58">
        <w:rPr>
          <w:rFonts w:ascii="Times New Roman" w:hAnsi="Times New Roman" w:cs="Times New Roman"/>
          <w:sz w:val="28"/>
          <w:szCs w:val="28"/>
        </w:rPr>
        <w:t xml:space="preserve"> </w:t>
      </w:r>
      <w:r w:rsidRPr="00396636">
        <w:rPr>
          <w:rFonts w:ascii="Times New Roman" w:hAnsi="Times New Roman" w:cs="Times New Roman"/>
          <w:sz w:val="28"/>
          <w:szCs w:val="28"/>
        </w:rPr>
        <w:t xml:space="preserve"> Динамика роста заработной платы значительно превосходит рост инфляции.</w:t>
      </w:r>
      <w:proofErr w:type="gramEnd"/>
      <w:r w:rsidRPr="00396636">
        <w:rPr>
          <w:rFonts w:ascii="Times New Roman" w:hAnsi="Times New Roman" w:cs="Times New Roman"/>
          <w:sz w:val="28"/>
          <w:szCs w:val="28"/>
        </w:rPr>
        <w:t xml:space="preserve"> Это один из</w:t>
      </w:r>
      <w:r w:rsidRPr="00D936A3">
        <w:rPr>
          <w:sz w:val="28"/>
          <w:szCs w:val="28"/>
        </w:rPr>
        <w:t xml:space="preserve">  </w:t>
      </w:r>
      <w:r w:rsidRPr="007B0EDA">
        <w:rPr>
          <w:rFonts w:ascii="Times New Roman" w:hAnsi="Times New Roman" w:cs="Times New Roman"/>
          <w:sz w:val="28"/>
          <w:szCs w:val="28"/>
        </w:rPr>
        <w:t xml:space="preserve">положительных моментов. </w:t>
      </w:r>
      <w:bookmarkEnd w:id="1"/>
    </w:p>
    <w:p w:rsidR="00FC62E9" w:rsidRDefault="00B831F6" w:rsidP="00FC62E9">
      <w:pPr>
        <w:spacing w:line="360" w:lineRule="auto"/>
        <w:ind w:firstLine="720"/>
        <w:jc w:val="both"/>
        <w:rPr>
          <w:rFonts w:ascii="Times New Roman" w:hAnsi="Times New Roman" w:cs="Times New Roman"/>
          <w:sz w:val="28"/>
          <w:szCs w:val="28"/>
        </w:rPr>
      </w:pPr>
      <w:r w:rsidRPr="00396636">
        <w:rPr>
          <w:rFonts w:ascii="Times New Roman" w:hAnsi="Times New Roman" w:cs="Times New Roman"/>
          <w:sz w:val="28"/>
          <w:szCs w:val="28"/>
        </w:rPr>
        <w:t xml:space="preserve">Среднемесячная заработная плата за </w:t>
      </w:r>
      <w:smartTag w:uri="urn:schemas-microsoft-com:office:smarttags" w:element="metricconverter">
        <w:smartTagPr>
          <w:attr w:name="ProductID" w:val="2013 г"/>
        </w:smartTagPr>
        <w:r w:rsidRPr="00396636">
          <w:rPr>
            <w:rFonts w:ascii="Times New Roman" w:hAnsi="Times New Roman" w:cs="Times New Roman"/>
            <w:sz w:val="28"/>
            <w:szCs w:val="28"/>
          </w:rPr>
          <w:t>2013 г</w:t>
        </w:r>
      </w:smartTag>
      <w:r w:rsidRPr="00396636">
        <w:rPr>
          <w:rFonts w:ascii="Times New Roman" w:hAnsi="Times New Roman" w:cs="Times New Roman"/>
          <w:sz w:val="28"/>
          <w:szCs w:val="28"/>
        </w:rPr>
        <w:t xml:space="preserve">. </w:t>
      </w:r>
      <w:r w:rsidR="00503DEF" w:rsidRPr="00503DEF">
        <w:rPr>
          <w:rFonts w:ascii="Times New Roman" w:hAnsi="Times New Roman" w:cs="Times New Roman"/>
          <w:sz w:val="28"/>
          <w:szCs w:val="28"/>
        </w:rPr>
        <w:t xml:space="preserve"> </w:t>
      </w:r>
      <w:r w:rsidR="00503DEF">
        <w:rPr>
          <w:rFonts w:ascii="Times New Roman" w:hAnsi="Times New Roman" w:cs="Times New Roman"/>
          <w:sz w:val="28"/>
          <w:szCs w:val="28"/>
        </w:rPr>
        <w:t xml:space="preserve"> по району  </w:t>
      </w:r>
      <w:r w:rsidRPr="00396636">
        <w:rPr>
          <w:rFonts w:ascii="Times New Roman" w:hAnsi="Times New Roman" w:cs="Times New Roman"/>
          <w:sz w:val="28"/>
          <w:szCs w:val="28"/>
        </w:rPr>
        <w:t>составила 20870 рублей</w:t>
      </w:r>
      <w:r w:rsidR="00D733F8">
        <w:rPr>
          <w:rFonts w:ascii="Times New Roman" w:hAnsi="Times New Roman" w:cs="Times New Roman"/>
          <w:sz w:val="28"/>
          <w:szCs w:val="28"/>
        </w:rPr>
        <w:t xml:space="preserve">, </w:t>
      </w:r>
      <w:r w:rsidR="00D733F8" w:rsidRPr="007B0EDA">
        <w:rPr>
          <w:rFonts w:ascii="Times New Roman" w:hAnsi="Times New Roman" w:cs="Times New Roman"/>
          <w:sz w:val="28"/>
          <w:szCs w:val="28"/>
        </w:rPr>
        <w:t>что выше  аналогичного показателя по республике на 15,3 процента.</w:t>
      </w:r>
      <w:r w:rsidR="00FC62E9">
        <w:rPr>
          <w:rFonts w:ascii="Times New Roman" w:hAnsi="Times New Roman" w:cs="Times New Roman"/>
          <w:sz w:val="28"/>
          <w:szCs w:val="28"/>
        </w:rPr>
        <w:t xml:space="preserve"> </w:t>
      </w:r>
      <w:r w:rsidR="00FC62E9" w:rsidRPr="007B0EDA">
        <w:rPr>
          <w:rFonts w:ascii="Times New Roman" w:hAnsi="Times New Roman" w:cs="Times New Roman"/>
          <w:sz w:val="28"/>
          <w:szCs w:val="28"/>
        </w:rPr>
        <w:t xml:space="preserve">Тем не менее, сохраняется дифференциация заработной платы между отраслями экономики и социальной сферой. Так, в 2013 году самый высокий уровень среднемесячной  номинальной начисленной заработной платы составил 42 324 рубля по виду экономической деятельности  «Операции с недвижимым имуществом, аренда и предоставление  услуг», а самый низкий 8068 рублей – в «Предоставление прочих коммунальных, социальных и персональных услуг». </w:t>
      </w:r>
    </w:p>
    <w:p w:rsidR="00A21C7B" w:rsidRDefault="00A21C7B" w:rsidP="00FC62E9">
      <w:pPr>
        <w:spacing w:line="360" w:lineRule="auto"/>
        <w:ind w:firstLine="720"/>
        <w:jc w:val="both"/>
        <w:rPr>
          <w:rFonts w:ascii="Times New Roman" w:hAnsi="Times New Roman" w:cs="Times New Roman"/>
          <w:sz w:val="28"/>
          <w:szCs w:val="28"/>
        </w:rPr>
      </w:pPr>
    </w:p>
    <w:p w:rsidR="00311875" w:rsidRPr="007B0EDA" w:rsidRDefault="00311875" w:rsidP="00FC62E9">
      <w:pPr>
        <w:spacing w:line="360" w:lineRule="auto"/>
        <w:ind w:firstLine="720"/>
        <w:jc w:val="both"/>
        <w:rPr>
          <w:rFonts w:ascii="Times New Roman" w:hAnsi="Times New Roman" w:cs="Times New Roman"/>
          <w:sz w:val="28"/>
          <w:szCs w:val="28"/>
        </w:rPr>
      </w:pPr>
    </w:p>
    <w:p w:rsidR="00B831F6" w:rsidRPr="007B0EDA" w:rsidRDefault="00B831F6" w:rsidP="00B831F6">
      <w:pPr>
        <w:ind w:firstLine="720"/>
        <w:jc w:val="right"/>
        <w:rPr>
          <w:rFonts w:ascii="Times New Roman" w:hAnsi="Times New Roman" w:cs="Times New Roman"/>
          <w:bCs/>
          <w:sz w:val="28"/>
          <w:szCs w:val="28"/>
        </w:rPr>
      </w:pPr>
      <w:r w:rsidRPr="007B0EDA">
        <w:rPr>
          <w:rFonts w:ascii="Times New Roman" w:hAnsi="Times New Roman" w:cs="Times New Roman"/>
          <w:bCs/>
          <w:sz w:val="28"/>
          <w:szCs w:val="28"/>
        </w:rPr>
        <w:lastRenderedPageBreak/>
        <w:t>Таблица</w:t>
      </w:r>
      <w:r w:rsidR="004044CC">
        <w:rPr>
          <w:rFonts w:ascii="Times New Roman" w:hAnsi="Times New Roman" w:cs="Times New Roman"/>
          <w:bCs/>
          <w:sz w:val="28"/>
          <w:szCs w:val="28"/>
        </w:rPr>
        <w:t xml:space="preserve">  4</w:t>
      </w:r>
      <w:r w:rsidRPr="007B0EDA">
        <w:rPr>
          <w:rFonts w:ascii="Times New Roman" w:hAnsi="Times New Roman" w:cs="Times New Roman"/>
          <w:bCs/>
          <w:sz w:val="28"/>
          <w:szCs w:val="28"/>
        </w:rPr>
        <w:t xml:space="preserve"> </w:t>
      </w:r>
    </w:p>
    <w:p w:rsidR="00B831F6" w:rsidRPr="00072362" w:rsidRDefault="00B831F6" w:rsidP="00B831F6">
      <w:pPr>
        <w:jc w:val="center"/>
        <w:rPr>
          <w:rFonts w:ascii="Times New Roman" w:hAnsi="Times New Roman" w:cs="Times New Roman"/>
          <w:b/>
        </w:rPr>
      </w:pPr>
      <w:r w:rsidRPr="00072362">
        <w:rPr>
          <w:rFonts w:ascii="Times New Roman" w:hAnsi="Times New Roman" w:cs="Times New Roman"/>
          <w:b/>
        </w:rPr>
        <w:t xml:space="preserve">Динамика среднемесячной начисленной заработной платы </w:t>
      </w:r>
    </w:p>
    <w:p w:rsidR="00B831F6" w:rsidRPr="00072362" w:rsidRDefault="00B831F6" w:rsidP="00B831F6">
      <w:pPr>
        <w:jc w:val="center"/>
        <w:rPr>
          <w:rFonts w:ascii="Times New Roman" w:hAnsi="Times New Roman" w:cs="Times New Roman"/>
          <w:b/>
        </w:rPr>
      </w:pPr>
      <w:r w:rsidRPr="00072362">
        <w:rPr>
          <w:rFonts w:ascii="Times New Roman" w:hAnsi="Times New Roman" w:cs="Times New Roman"/>
          <w:b/>
        </w:rPr>
        <w:t>в муниципальном образовании</w:t>
      </w:r>
    </w:p>
    <w:p w:rsidR="00B831F6" w:rsidRPr="007B0EDA" w:rsidRDefault="00B831F6" w:rsidP="00B831F6">
      <w:pPr>
        <w:jc w:val="right"/>
        <w:rPr>
          <w:rFonts w:ascii="Times New Roman" w:hAnsi="Times New Roman" w:cs="Times New Roman"/>
        </w:rPr>
      </w:pPr>
      <w:r w:rsidRPr="007B0EDA">
        <w:rPr>
          <w:rFonts w:ascii="Times New Roman" w:hAnsi="Times New Roman" w:cs="Times New Roman"/>
        </w:rPr>
        <w:t xml:space="preserve">   (рублей)</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850"/>
        <w:gridCol w:w="851"/>
        <w:gridCol w:w="850"/>
        <w:gridCol w:w="851"/>
        <w:gridCol w:w="992"/>
        <w:gridCol w:w="1134"/>
        <w:gridCol w:w="1276"/>
      </w:tblGrid>
      <w:tr w:rsidR="00B831F6" w:rsidRPr="0041275B" w:rsidTr="00D92944">
        <w:trPr>
          <w:cantSplit/>
          <w:trHeight w:val="269"/>
          <w:tblHeader/>
        </w:trPr>
        <w:tc>
          <w:tcPr>
            <w:tcW w:w="3119" w:type="dxa"/>
            <w:vMerge w:val="restart"/>
            <w:vAlign w:val="center"/>
          </w:tcPr>
          <w:p w:rsidR="00B831F6" w:rsidRPr="007B0EDA" w:rsidRDefault="00B831F6" w:rsidP="00DE7E3E">
            <w:pPr>
              <w:jc w:val="center"/>
              <w:rPr>
                <w:rFonts w:ascii="Times New Roman" w:hAnsi="Times New Roman" w:cs="Times New Roman"/>
                <w:b/>
              </w:rPr>
            </w:pPr>
          </w:p>
          <w:p w:rsidR="00B831F6" w:rsidRPr="007B0EDA" w:rsidRDefault="00B831F6" w:rsidP="00DE7E3E">
            <w:pPr>
              <w:jc w:val="center"/>
              <w:rPr>
                <w:rFonts w:ascii="Times New Roman" w:hAnsi="Times New Roman" w:cs="Times New Roman"/>
                <w:b/>
              </w:rPr>
            </w:pPr>
          </w:p>
          <w:p w:rsidR="00B831F6" w:rsidRPr="007B0EDA" w:rsidRDefault="00B831F6" w:rsidP="00DE7E3E">
            <w:pPr>
              <w:jc w:val="center"/>
              <w:rPr>
                <w:rFonts w:ascii="Times New Roman" w:hAnsi="Times New Roman" w:cs="Times New Roman"/>
                <w:b/>
              </w:rPr>
            </w:pPr>
          </w:p>
          <w:p w:rsidR="00B831F6" w:rsidRPr="007B0EDA" w:rsidRDefault="00B831F6" w:rsidP="00DE7E3E">
            <w:pPr>
              <w:jc w:val="center"/>
              <w:rPr>
                <w:rFonts w:ascii="Times New Roman" w:hAnsi="Times New Roman" w:cs="Times New Roman"/>
                <w:b/>
              </w:rPr>
            </w:pPr>
            <w:r w:rsidRPr="007B0EDA">
              <w:rPr>
                <w:rFonts w:ascii="Times New Roman" w:hAnsi="Times New Roman" w:cs="Times New Roman"/>
                <w:b/>
              </w:rPr>
              <w:t>Виды экономической деятельности</w:t>
            </w:r>
          </w:p>
          <w:p w:rsidR="00B831F6" w:rsidRPr="007B0EDA" w:rsidRDefault="00B831F6" w:rsidP="00DE7E3E">
            <w:pPr>
              <w:jc w:val="center"/>
              <w:rPr>
                <w:rFonts w:ascii="Times New Roman" w:hAnsi="Times New Roman" w:cs="Times New Roman"/>
                <w:b/>
              </w:rPr>
            </w:pPr>
          </w:p>
          <w:p w:rsidR="00B831F6" w:rsidRPr="007B0EDA" w:rsidRDefault="00B831F6" w:rsidP="00DE7E3E">
            <w:pPr>
              <w:jc w:val="center"/>
              <w:rPr>
                <w:rFonts w:ascii="Times New Roman" w:hAnsi="Times New Roman" w:cs="Times New Roman"/>
                <w:b/>
              </w:rPr>
            </w:pPr>
          </w:p>
          <w:p w:rsidR="00B831F6" w:rsidRPr="007B0EDA" w:rsidRDefault="00B831F6" w:rsidP="00DE7E3E">
            <w:pPr>
              <w:jc w:val="center"/>
              <w:rPr>
                <w:rFonts w:ascii="Times New Roman" w:hAnsi="Times New Roman" w:cs="Times New Roman"/>
                <w:b/>
              </w:rPr>
            </w:pPr>
          </w:p>
        </w:tc>
        <w:tc>
          <w:tcPr>
            <w:tcW w:w="1701" w:type="dxa"/>
            <w:gridSpan w:val="2"/>
            <w:vAlign w:val="center"/>
          </w:tcPr>
          <w:p w:rsidR="00B831F6" w:rsidRPr="007B0EDA" w:rsidRDefault="00B831F6" w:rsidP="00DE7E3E">
            <w:pPr>
              <w:jc w:val="center"/>
              <w:rPr>
                <w:rFonts w:ascii="Times New Roman" w:hAnsi="Times New Roman" w:cs="Times New Roman"/>
                <w:b/>
              </w:rPr>
            </w:pPr>
            <w:r w:rsidRPr="007B0EDA">
              <w:rPr>
                <w:rFonts w:ascii="Times New Roman" w:hAnsi="Times New Roman" w:cs="Times New Roman"/>
                <w:b/>
              </w:rPr>
              <w:t>2011 год</w:t>
            </w:r>
          </w:p>
        </w:tc>
        <w:tc>
          <w:tcPr>
            <w:tcW w:w="1701" w:type="dxa"/>
            <w:gridSpan w:val="2"/>
            <w:vAlign w:val="center"/>
          </w:tcPr>
          <w:p w:rsidR="00B831F6" w:rsidRPr="007B0EDA" w:rsidRDefault="00B831F6" w:rsidP="00DE7E3E">
            <w:pPr>
              <w:jc w:val="center"/>
              <w:rPr>
                <w:rFonts w:ascii="Times New Roman" w:hAnsi="Times New Roman" w:cs="Times New Roman"/>
                <w:b/>
              </w:rPr>
            </w:pPr>
            <w:r w:rsidRPr="007B0EDA">
              <w:rPr>
                <w:rFonts w:ascii="Times New Roman" w:hAnsi="Times New Roman" w:cs="Times New Roman"/>
                <w:b/>
              </w:rPr>
              <w:t>2012 год</w:t>
            </w:r>
          </w:p>
        </w:tc>
        <w:tc>
          <w:tcPr>
            <w:tcW w:w="3402" w:type="dxa"/>
            <w:gridSpan w:val="3"/>
            <w:vAlign w:val="center"/>
          </w:tcPr>
          <w:p w:rsidR="00B831F6" w:rsidRPr="007B0EDA" w:rsidRDefault="00B831F6" w:rsidP="00DE7E3E">
            <w:pPr>
              <w:jc w:val="center"/>
              <w:rPr>
                <w:rFonts w:ascii="Times New Roman" w:hAnsi="Times New Roman" w:cs="Times New Roman"/>
                <w:b/>
              </w:rPr>
            </w:pPr>
            <w:r w:rsidRPr="007B0EDA">
              <w:rPr>
                <w:rFonts w:ascii="Times New Roman" w:hAnsi="Times New Roman" w:cs="Times New Roman"/>
                <w:b/>
              </w:rPr>
              <w:t>2013 год</w:t>
            </w:r>
          </w:p>
        </w:tc>
      </w:tr>
      <w:tr w:rsidR="00D92944" w:rsidRPr="0041275B" w:rsidTr="00D92944">
        <w:trPr>
          <w:cantSplit/>
          <w:trHeight w:val="1414"/>
          <w:tblHeader/>
        </w:trPr>
        <w:tc>
          <w:tcPr>
            <w:tcW w:w="3119" w:type="dxa"/>
            <w:vMerge/>
          </w:tcPr>
          <w:p w:rsidR="00B831F6" w:rsidRPr="007B0EDA" w:rsidRDefault="00B831F6" w:rsidP="00DE7E3E">
            <w:pPr>
              <w:jc w:val="center"/>
              <w:rPr>
                <w:rFonts w:ascii="Times New Roman" w:hAnsi="Times New Roman" w:cs="Times New Roman"/>
                <w:b/>
              </w:rPr>
            </w:pPr>
          </w:p>
        </w:tc>
        <w:tc>
          <w:tcPr>
            <w:tcW w:w="850" w:type="dxa"/>
            <w:shd w:val="clear" w:color="auto" w:fill="auto"/>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МО</w:t>
            </w:r>
          </w:p>
        </w:tc>
        <w:tc>
          <w:tcPr>
            <w:tcW w:w="851" w:type="dxa"/>
            <w:shd w:val="clear" w:color="auto" w:fill="auto"/>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республика</w:t>
            </w:r>
          </w:p>
        </w:tc>
        <w:tc>
          <w:tcPr>
            <w:tcW w:w="850" w:type="dxa"/>
            <w:shd w:val="clear" w:color="auto" w:fill="auto"/>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МО</w:t>
            </w:r>
          </w:p>
        </w:tc>
        <w:tc>
          <w:tcPr>
            <w:tcW w:w="851" w:type="dxa"/>
            <w:shd w:val="clear" w:color="auto" w:fill="auto"/>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Республика</w:t>
            </w:r>
          </w:p>
        </w:tc>
        <w:tc>
          <w:tcPr>
            <w:tcW w:w="992" w:type="dxa"/>
            <w:shd w:val="clear" w:color="auto" w:fill="auto"/>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МО</w:t>
            </w:r>
          </w:p>
        </w:tc>
        <w:tc>
          <w:tcPr>
            <w:tcW w:w="1134" w:type="dxa"/>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Республика</w:t>
            </w:r>
          </w:p>
        </w:tc>
        <w:tc>
          <w:tcPr>
            <w:tcW w:w="1276" w:type="dxa"/>
            <w:textDirection w:val="btLr"/>
            <w:vAlign w:val="center"/>
          </w:tcPr>
          <w:p w:rsidR="00B831F6" w:rsidRPr="007B0EDA" w:rsidRDefault="00B831F6" w:rsidP="00DE7E3E">
            <w:pPr>
              <w:ind w:right="113"/>
              <w:jc w:val="center"/>
              <w:rPr>
                <w:rFonts w:ascii="Times New Roman" w:hAnsi="Times New Roman" w:cs="Times New Roman"/>
                <w:b/>
              </w:rPr>
            </w:pPr>
            <w:r w:rsidRPr="007B0EDA">
              <w:rPr>
                <w:rFonts w:ascii="Times New Roman" w:hAnsi="Times New Roman" w:cs="Times New Roman"/>
                <w:b/>
              </w:rPr>
              <w:t>Коэффициент сравнения (МО/республика)</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В целом по МО</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15417</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13305</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17909</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15187</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20870</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18101</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1,15</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0" w:type="dxa"/>
            <w:tcBorders>
              <w:bottom w:val="single" w:sz="4" w:space="0" w:color="auto"/>
            </w:tcBorders>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116,2</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114,1</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116,5</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119,2</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Сельское хозяйство, охота и лесное хозяйство</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10598</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10282</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11638</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11831</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11734</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13609</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0,86</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109,8</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115,1</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100,8</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115,0</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Добыча полезных ископаемых</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20489</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14893</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19154</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17963</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15792</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18385</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0,86</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93,5</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120,6</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82,4</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102,3</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 xml:space="preserve">Обрабатывающие производства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13877</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12625</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17689</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13492</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20854</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16730</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1,25</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127,5</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106,9</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117,9</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124,0</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 xml:space="preserve"> Строительство</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22136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14310</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26289</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15527</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29665</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16252</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1,83</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118,8</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108,5</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112,8</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104,7</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 xml:space="preserve"> Оптовая и розничная торговля</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9833</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10257</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15426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11265</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18098</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12955</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1,40</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156,9</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109,8</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160,7</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115,0</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Транспорт и связь</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28937</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16757</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30326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17848</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33808</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20213</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1,67</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104,8</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106,5</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111,5</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113,3</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Финансовая деятельность</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14925</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26251</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16653</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25622</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16925</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27956</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0,61</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111,6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97,6</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101,6</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109,1</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Операции с недвижимым имуществом, аренда и предоставление  услуг</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32031</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13572</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37345</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14611</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42324</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16702</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2,53</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116,6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107,7</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113,3</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114,3</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Государственное управление и обеспечение военной безопасности; социальное страхование</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16737</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20227</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20355</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26104</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25252</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31193</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0,81</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121,6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129,1</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124,1</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119,5</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lastRenderedPageBreak/>
              <w:t>Здравоохранение и предоставление социальных услуг</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9016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9989</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10770</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12373</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13591</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15251</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0,89</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119,5</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123,9</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126,2</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123,3</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Образование</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8744</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9497</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10790</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11663</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13651</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15100</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0,90</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123,4</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122,8</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126,5</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129,5</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Предоставление прочих коммунальных, социальных и персональных услуг</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6559</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10087</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7486</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10626</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8068</w:t>
            </w:r>
          </w:p>
        </w:tc>
        <w:tc>
          <w:tcPr>
            <w:tcW w:w="1134"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12430</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0,65</w:t>
            </w:r>
          </w:p>
        </w:tc>
      </w:tr>
      <w:tr w:rsidR="00D92944" w:rsidRPr="0084083E" w:rsidTr="00D92944">
        <w:tc>
          <w:tcPr>
            <w:tcW w:w="3119" w:type="dxa"/>
          </w:tcPr>
          <w:p w:rsidR="00B831F6" w:rsidRPr="007B0EDA" w:rsidRDefault="00B831F6" w:rsidP="00DE7E3E">
            <w:pPr>
              <w:rPr>
                <w:rFonts w:ascii="Times New Roman" w:hAnsi="Times New Roman" w:cs="Times New Roman"/>
              </w:rPr>
            </w:pPr>
            <w:r w:rsidRPr="007B0EDA">
              <w:rPr>
                <w:rFonts w:ascii="Times New Roman" w:hAnsi="Times New Roman" w:cs="Times New Roman"/>
              </w:rPr>
              <w:t>Темп роста к предыдущему году, %</w:t>
            </w:r>
          </w:p>
        </w:tc>
        <w:tc>
          <w:tcPr>
            <w:tcW w:w="850"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c>
          <w:tcPr>
            <w:tcW w:w="850" w:type="dxa"/>
            <w:shd w:val="clear" w:color="auto" w:fill="auto"/>
            <w:vAlign w:val="center"/>
          </w:tcPr>
          <w:p w:rsidR="00B831F6" w:rsidRPr="007B0EDA" w:rsidRDefault="00B831F6" w:rsidP="00DE7E3E">
            <w:pPr>
              <w:ind w:right="-48"/>
              <w:rPr>
                <w:rFonts w:ascii="Times New Roman" w:hAnsi="Times New Roman" w:cs="Times New Roman"/>
                <w:sz w:val="22"/>
                <w:szCs w:val="22"/>
              </w:rPr>
            </w:pPr>
            <w:r w:rsidRPr="007B0EDA">
              <w:rPr>
                <w:rFonts w:ascii="Times New Roman" w:hAnsi="Times New Roman" w:cs="Times New Roman"/>
                <w:sz w:val="22"/>
                <w:szCs w:val="22"/>
              </w:rPr>
              <w:t>114,1</w:t>
            </w:r>
          </w:p>
        </w:tc>
        <w:tc>
          <w:tcPr>
            <w:tcW w:w="851"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105,3</w:t>
            </w:r>
          </w:p>
        </w:tc>
        <w:tc>
          <w:tcPr>
            <w:tcW w:w="992" w:type="dxa"/>
            <w:shd w:val="clear" w:color="auto" w:fill="auto"/>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107,8</w:t>
            </w:r>
          </w:p>
        </w:tc>
        <w:tc>
          <w:tcPr>
            <w:tcW w:w="1134" w:type="dxa"/>
            <w:vAlign w:val="center"/>
          </w:tcPr>
          <w:p w:rsidR="00B831F6" w:rsidRPr="007B0EDA" w:rsidRDefault="00B831F6" w:rsidP="00DE7E3E">
            <w:pPr>
              <w:ind w:right="-48"/>
              <w:jc w:val="center"/>
              <w:rPr>
                <w:rFonts w:ascii="Times New Roman" w:hAnsi="Times New Roman" w:cs="Times New Roman"/>
                <w:sz w:val="22"/>
                <w:szCs w:val="22"/>
                <w:highlight w:val="yellow"/>
              </w:rPr>
            </w:pPr>
            <w:r w:rsidRPr="007B0EDA">
              <w:rPr>
                <w:rFonts w:ascii="Times New Roman" w:hAnsi="Times New Roman" w:cs="Times New Roman"/>
                <w:sz w:val="22"/>
                <w:szCs w:val="22"/>
              </w:rPr>
              <w:t>117,0</w:t>
            </w:r>
          </w:p>
        </w:tc>
        <w:tc>
          <w:tcPr>
            <w:tcW w:w="1276" w:type="dxa"/>
            <w:vAlign w:val="center"/>
          </w:tcPr>
          <w:p w:rsidR="00B831F6" w:rsidRPr="007B0EDA" w:rsidRDefault="00B831F6" w:rsidP="00DE7E3E">
            <w:pPr>
              <w:ind w:right="-48"/>
              <w:jc w:val="center"/>
              <w:rPr>
                <w:rFonts w:ascii="Times New Roman" w:hAnsi="Times New Roman" w:cs="Times New Roman"/>
                <w:sz w:val="22"/>
                <w:szCs w:val="22"/>
              </w:rPr>
            </w:pPr>
            <w:r w:rsidRPr="007B0EDA">
              <w:rPr>
                <w:rFonts w:ascii="Times New Roman" w:hAnsi="Times New Roman" w:cs="Times New Roman"/>
                <w:sz w:val="22"/>
                <w:szCs w:val="22"/>
              </w:rPr>
              <w:t>*</w:t>
            </w:r>
          </w:p>
        </w:tc>
      </w:tr>
    </w:tbl>
    <w:p w:rsidR="00B831F6" w:rsidRPr="0041275B" w:rsidRDefault="00B831F6" w:rsidP="00B831F6">
      <w:pPr>
        <w:jc w:val="both"/>
        <w:rPr>
          <w:b/>
          <w:sz w:val="20"/>
          <w:szCs w:val="26"/>
          <w:highlight w:val="yellow"/>
        </w:rPr>
      </w:pPr>
    </w:p>
    <w:p w:rsidR="00B831F6" w:rsidRPr="007B0EDA" w:rsidRDefault="00B831F6" w:rsidP="007B0EDA">
      <w:pPr>
        <w:spacing w:line="360" w:lineRule="auto"/>
        <w:ind w:firstLine="720"/>
        <w:jc w:val="both"/>
        <w:rPr>
          <w:rFonts w:ascii="Times New Roman" w:hAnsi="Times New Roman" w:cs="Times New Roman"/>
          <w:sz w:val="28"/>
          <w:szCs w:val="28"/>
        </w:rPr>
      </w:pPr>
      <w:r w:rsidRPr="007B0EDA">
        <w:rPr>
          <w:rFonts w:ascii="Times New Roman" w:hAnsi="Times New Roman" w:cs="Times New Roman"/>
          <w:sz w:val="28"/>
          <w:szCs w:val="28"/>
        </w:rPr>
        <w:t xml:space="preserve">Следует отметить, что  из года в год и сама заработная плата и  темпы ее роста  в районе намного выше, чем по республике.  </w:t>
      </w:r>
      <w:proofErr w:type="gramStart"/>
      <w:r w:rsidRPr="007B0EDA">
        <w:rPr>
          <w:rFonts w:ascii="Times New Roman" w:hAnsi="Times New Roman" w:cs="Times New Roman"/>
          <w:sz w:val="28"/>
          <w:szCs w:val="28"/>
        </w:rPr>
        <w:t>В основном это происходит за счет таких видов экономической деятельности как обрабатывающие производства (125%), строительство (183%), оптовая и розничная торговля (140%), транспорт и связь 167%), операции с недвижимым имуществом, аренда и предоставление услуг (253%).</w:t>
      </w:r>
      <w:proofErr w:type="gramEnd"/>
    </w:p>
    <w:p w:rsidR="00971FC1" w:rsidRPr="008420C2" w:rsidRDefault="00971FC1" w:rsidP="00242E1A">
      <w:pPr>
        <w:pStyle w:val="a6"/>
        <w:shd w:val="clear" w:color="auto" w:fill="auto"/>
        <w:spacing w:after="0" w:line="360" w:lineRule="auto"/>
        <w:ind w:left="20" w:right="-100" w:firstLine="560"/>
        <w:jc w:val="both"/>
        <w:rPr>
          <w:rFonts w:ascii="Times New Roman" w:hAnsi="Times New Roman" w:cs="Times New Roman"/>
          <w:sz w:val="28"/>
          <w:szCs w:val="28"/>
        </w:rPr>
      </w:pPr>
      <w:r w:rsidRPr="008420C2">
        <w:rPr>
          <w:rStyle w:val="a4"/>
          <w:rFonts w:cs="Times New Roman"/>
          <w:b w:val="0"/>
          <w:i w:val="0"/>
          <w:color w:val="000000"/>
          <w:sz w:val="28"/>
          <w:szCs w:val="28"/>
        </w:rPr>
        <w:t>Протяженность автомобильных дорог общего пользования регионально</w:t>
      </w:r>
      <w:r w:rsidRPr="008420C2">
        <w:rPr>
          <w:rStyle w:val="a4"/>
          <w:rFonts w:cs="Times New Roman"/>
          <w:b w:val="0"/>
          <w:i w:val="0"/>
          <w:color w:val="000000"/>
          <w:sz w:val="28"/>
          <w:szCs w:val="28"/>
        </w:rPr>
        <w:softHyphen/>
        <w:t>го и межмуниципального значения, располагающихся в районе, в 2013 г. со</w:t>
      </w:r>
      <w:r w:rsidRPr="008420C2">
        <w:rPr>
          <w:rStyle w:val="a4"/>
          <w:rFonts w:cs="Times New Roman"/>
          <w:b w:val="0"/>
          <w:i w:val="0"/>
          <w:color w:val="000000"/>
          <w:sz w:val="28"/>
          <w:szCs w:val="28"/>
        </w:rPr>
        <w:softHyphen/>
        <w:t xml:space="preserve">ставила </w:t>
      </w:r>
      <w:r w:rsidR="00154509" w:rsidRPr="008420C2">
        <w:rPr>
          <w:rStyle w:val="a4"/>
          <w:rFonts w:cs="Times New Roman"/>
          <w:b w:val="0"/>
          <w:i w:val="0"/>
          <w:color w:val="000000"/>
          <w:sz w:val="28"/>
          <w:szCs w:val="28"/>
        </w:rPr>
        <w:t>157,8</w:t>
      </w:r>
      <w:r w:rsidRPr="008420C2">
        <w:rPr>
          <w:rStyle w:val="a4"/>
          <w:rFonts w:cs="Times New Roman"/>
          <w:b w:val="0"/>
          <w:i w:val="0"/>
          <w:color w:val="000000"/>
          <w:sz w:val="28"/>
          <w:szCs w:val="28"/>
        </w:rPr>
        <w:t xml:space="preserve"> км, из них 1</w:t>
      </w:r>
      <w:r w:rsidR="00154509" w:rsidRPr="008420C2">
        <w:rPr>
          <w:rStyle w:val="a4"/>
          <w:rFonts w:cs="Times New Roman"/>
          <w:b w:val="0"/>
          <w:i w:val="0"/>
          <w:color w:val="000000"/>
          <w:sz w:val="28"/>
          <w:szCs w:val="28"/>
        </w:rPr>
        <w:t xml:space="preserve">37,2 </w:t>
      </w:r>
      <w:r w:rsidRPr="008420C2">
        <w:rPr>
          <w:rStyle w:val="a4"/>
          <w:rFonts w:cs="Times New Roman"/>
          <w:b w:val="0"/>
          <w:i w:val="0"/>
          <w:color w:val="000000"/>
          <w:sz w:val="28"/>
          <w:szCs w:val="28"/>
        </w:rPr>
        <w:t xml:space="preserve">км, или </w:t>
      </w:r>
      <w:r w:rsidR="00154509" w:rsidRPr="008420C2">
        <w:rPr>
          <w:rStyle w:val="a4"/>
          <w:rFonts w:cs="Times New Roman"/>
          <w:b w:val="0"/>
          <w:i w:val="0"/>
          <w:color w:val="000000"/>
          <w:sz w:val="28"/>
          <w:szCs w:val="28"/>
        </w:rPr>
        <w:t>87</w:t>
      </w:r>
      <w:r w:rsidRPr="008420C2">
        <w:rPr>
          <w:rStyle w:val="a4"/>
          <w:rFonts w:cs="Times New Roman"/>
          <w:b w:val="0"/>
          <w:i w:val="0"/>
          <w:color w:val="000000"/>
          <w:sz w:val="28"/>
          <w:szCs w:val="28"/>
        </w:rPr>
        <w:t xml:space="preserve"> %, имеют твердое покрытие (табл. </w:t>
      </w:r>
      <w:r w:rsidR="00175B79">
        <w:rPr>
          <w:rStyle w:val="a4"/>
          <w:rFonts w:cs="Times New Roman"/>
          <w:b w:val="0"/>
          <w:i w:val="0"/>
          <w:color w:val="000000"/>
          <w:sz w:val="28"/>
          <w:szCs w:val="28"/>
        </w:rPr>
        <w:t>5</w:t>
      </w:r>
      <w:r w:rsidRPr="008420C2">
        <w:rPr>
          <w:rStyle w:val="a4"/>
          <w:rFonts w:cs="Times New Roman"/>
          <w:b w:val="0"/>
          <w:i w:val="0"/>
          <w:color w:val="000000"/>
          <w:sz w:val="28"/>
          <w:szCs w:val="28"/>
        </w:rPr>
        <w:t>).</w:t>
      </w:r>
    </w:p>
    <w:p w:rsidR="00971FC1" w:rsidRPr="008420C2" w:rsidRDefault="00971FC1" w:rsidP="00242E1A">
      <w:pPr>
        <w:pStyle w:val="a6"/>
        <w:shd w:val="clear" w:color="auto" w:fill="auto"/>
        <w:spacing w:after="43" w:line="360" w:lineRule="auto"/>
        <w:ind w:left="20" w:right="-100" w:firstLine="560"/>
        <w:jc w:val="both"/>
        <w:rPr>
          <w:rFonts w:ascii="Times New Roman" w:hAnsi="Times New Roman" w:cs="Times New Roman"/>
          <w:sz w:val="28"/>
          <w:szCs w:val="28"/>
        </w:rPr>
      </w:pPr>
      <w:r w:rsidRPr="008420C2">
        <w:rPr>
          <w:rStyle w:val="a4"/>
          <w:rFonts w:cs="Times New Roman"/>
          <w:b w:val="0"/>
          <w:i w:val="0"/>
          <w:color w:val="000000"/>
          <w:sz w:val="28"/>
          <w:szCs w:val="28"/>
        </w:rPr>
        <w:t xml:space="preserve">По территории </w:t>
      </w:r>
      <w:proofErr w:type="spellStart"/>
      <w:r w:rsidR="00154509" w:rsidRPr="008420C2">
        <w:rPr>
          <w:rStyle w:val="a4"/>
          <w:rFonts w:cs="Times New Roman"/>
          <w:b w:val="0"/>
          <w:i w:val="0"/>
          <w:color w:val="000000"/>
          <w:sz w:val="28"/>
          <w:szCs w:val="28"/>
        </w:rPr>
        <w:t>Торбеевского</w:t>
      </w:r>
      <w:proofErr w:type="spellEnd"/>
      <w:r w:rsidR="00154509" w:rsidRPr="008420C2">
        <w:rPr>
          <w:rStyle w:val="a4"/>
          <w:rFonts w:cs="Times New Roman"/>
          <w:b w:val="0"/>
          <w:i w:val="0"/>
          <w:color w:val="000000"/>
          <w:sz w:val="28"/>
          <w:szCs w:val="28"/>
        </w:rPr>
        <w:t xml:space="preserve"> </w:t>
      </w:r>
      <w:r w:rsidRPr="008420C2">
        <w:rPr>
          <w:rStyle w:val="a4"/>
          <w:rFonts w:cs="Times New Roman"/>
          <w:b w:val="0"/>
          <w:i w:val="0"/>
          <w:color w:val="000000"/>
          <w:sz w:val="28"/>
          <w:szCs w:val="28"/>
        </w:rPr>
        <w:t>муниципального района проходит участок дороги федерального значения (II техническая категория) «Подъезд к г. Саранск от автодороги М-5 „Урал“»,</w:t>
      </w:r>
      <w:r w:rsidR="00E30C44" w:rsidRPr="008420C2">
        <w:rPr>
          <w:rStyle w:val="a4"/>
          <w:rFonts w:cs="Times New Roman"/>
          <w:b w:val="0"/>
          <w:i w:val="0"/>
          <w:color w:val="000000"/>
          <w:sz w:val="28"/>
          <w:szCs w:val="28"/>
        </w:rPr>
        <w:t xml:space="preserve"> протяженностью 34,2 км,</w:t>
      </w:r>
      <w:r w:rsidRPr="008420C2">
        <w:rPr>
          <w:rStyle w:val="a4"/>
          <w:rFonts w:cs="Times New Roman"/>
          <w:b w:val="0"/>
          <w:i w:val="0"/>
          <w:color w:val="000000"/>
          <w:sz w:val="28"/>
          <w:szCs w:val="28"/>
        </w:rPr>
        <w:t xml:space="preserve"> капитальный ремонт и реконструкцию которого осуществляет ГУ «Управление автомобильной магистрали Нижний Новгород — Уфа» (</w:t>
      </w:r>
      <w:proofErr w:type="spellStart"/>
      <w:r w:rsidRPr="008420C2">
        <w:rPr>
          <w:rStyle w:val="a4"/>
          <w:rFonts w:cs="Times New Roman"/>
          <w:b w:val="0"/>
          <w:i w:val="0"/>
          <w:color w:val="000000"/>
          <w:sz w:val="28"/>
          <w:szCs w:val="28"/>
        </w:rPr>
        <w:t>Упрдор</w:t>
      </w:r>
      <w:proofErr w:type="spellEnd"/>
      <w:r w:rsidRPr="008420C2">
        <w:rPr>
          <w:rStyle w:val="a4"/>
          <w:rFonts w:cs="Times New Roman"/>
          <w:b w:val="0"/>
          <w:i w:val="0"/>
          <w:color w:val="000000"/>
          <w:sz w:val="28"/>
          <w:szCs w:val="28"/>
        </w:rPr>
        <w:t xml:space="preserve"> «Волга»).</w:t>
      </w:r>
    </w:p>
    <w:p w:rsidR="00971FC1" w:rsidRPr="008420C2" w:rsidRDefault="008420C2" w:rsidP="00971FC1">
      <w:pPr>
        <w:pStyle w:val="24"/>
        <w:framePr w:w="9331" w:wrap="notBeside" w:vAnchor="text" w:hAnchor="text" w:xAlign="center" w:y="1"/>
        <w:shd w:val="clear" w:color="auto" w:fill="auto"/>
        <w:rPr>
          <w:sz w:val="28"/>
          <w:szCs w:val="28"/>
        </w:rPr>
      </w:pPr>
      <w:r>
        <w:rPr>
          <w:rStyle w:val="23"/>
          <w:color w:val="000000"/>
          <w:sz w:val="28"/>
          <w:szCs w:val="28"/>
        </w:rPr>
        <w:lastRenderedPageBreak/>
        <w:t xml:space="preserve">                                                                                                                 </w:t>
      </w:r>
      <w:r w:rsidR="00971FC1" w:rsidRPr="008420C2">
        <w:rPr>
          <w:rStyle w:val="23"/>
          <w:color w:val="000000"/>
          <w:sz w:val="28"/>
          <w:szCs w:val="28"/>
        </w:rPr>
        <w:t xml:space="preserve">Таблица </w:t>
      </w:r>
      <w:r w:rsidR="00175B79">
        <w:rPr>
          <w:rStyle w:val="23"/>
          <w:color w:val="000000"/>
          <w:sz w:val="28"/>
          <w:szCs w:val="28"/>
        </w:rPr>
        <w:t>5</w:t>
      </w:r>
    </w:p>
    <w:p w:rsidR="00971FC1" w:rsidRPr="008420C2" w:rsidRDefault="00971FC1" w:rsidP="00971FC1">
      <w:pPr>
        <w:pStyle w:val="13"/>
        <w:framePr w:w="9331" w:wrap="notBeside" w:vAnchor="text" w:hAnchor="text" w:xAlign="center" w:y="1"/>
        <w:shd w:val="clear" w:color="auto" w:fill="auto"/>
        <w:ind w:firstLine="0"/>
        <w:rPr>
          <w:sz w:val="24"/>
          <w:szCs w:val="24"/>
        </w:rPr>
      </w:pPr>
      <w:r w:rsidRPr="008420C2">
        <w:rPr>
          <w:rStyle w:val="a8"/>
          <w:b/>
          <w:bCs/>
          <w:color w:val="000000"/>
          <w:sz w:val="24"/>
          <w:szCs w:val="24"/>
        </w:rPr>
        <w:t xml:space="preserve">Автомобильные дороги, пролегающие на территории </w:t>
      </w:r>
      <w:proofErr w:type="spellStart"/>
      <w:r w:rsidR="00E30C44" w:rsidRPr="008420C2">
        <w:rPr>
          <w:rStyle w:val="a8"/>
          <w:b/>
          <w:bCs/>
          <w:color w:val="000000"/>
          <w:sz w:val="24"/>
          <w:szCs w:val="24"/>
        </w:rPr>
        <w:t>Торбеевского</w:t>
      </w:r>
      <w:proofErr w:type="spellEnd"/>
      <w:r w:rsidR="00E30C44" w:rsidRPr="008420C2">
        <w:rPr>
          <w:rStyle w:val="a8"/>
          <w:b/>
          <w:bCs/>
          <w:color w:val="000000"/>
          <w:sz w:val="24"/>
          <w:szCs w:val="24"/>
        </w:rPr>
        <w:t xml:space="preserve"> м</w:t>
      </w:r>
      <w:r w:rsidRPr="008420C2">
        <w:rPr>
          <w:rStyle w:val="a8"/>
          <w:b/>
          <w:bCs/>
          <w:color w:val="000000"/>
          <w:sz w:val="24"/>
          <w:szCs w:val="24"/>
        </w:rPr>
        <w:t>униципального района Республики Мордовия</w:t>
      </w:r>
    </w:p>
    <w:tbl>
      <w:tblPr>
        <w:tblW w:w="0" w:type="auto"/>
        <w:jc w:val="center"/>
        <w:tblLayout w:type="fixed"/>
        <w:tblCellMar>
          <w:left w:w="0" w:type="dxa"/>
          <w:right w:w="0" w:type="dxa"/>
        </w:tblCellMar>
        <w:tblLook w:val="0000" w:firstRow="0" w:lastRow="0" w:firstColumn="0" w:lastColumn="0" w:noHBand="0" w:noVBand="0"/>
      </w:tblPr>
      <w:tblGrid>
        <w:gridCol w:w="3557"/>
        <w:gridCol w:w="1171"/>
        <w:gridCol w:w="2347"/>
        <w:gridCol w:w="2256"/>
      </w:tblGrid>
      <w:tr w:rsidR="00971FC1" w:rsidRPr="008420C2" w:rsidTr="00605E03">
        <w:trPr>
          <w:trHeight w:hRule="exact" w:val="576"/>
          <w:jc w:val="center"/>
        </w:trPr>
        <w:tc>
          <w:tcPr>
            <w:tcW w:w="3557" w:type="dxa"/>
            <w:vMerge w:val="restart"/>
            <w:tcBorders>
              <w:top w:val="single" w:sz="4" w:space="0" w:color="auto"/>
              <w:left w:val="single" w:sz="4" w:space="0" w:color="auto"/>
              <w:bottom w:val="nil"/>
              <w:right w:val="nil"/>
            </w:tcBorders>
            <w:shd w:val="clear" w:color="auto" w:fill="FFFFFF"/>
          </w:tcPr>
          <w:p w:rsidR="00971FC1" w:rsidRPr="00242E1A" w:rsidRDefault="00971FC1" w:rsidP="001C3B11">
            <w:pPr>
              <w:pStyle w:val="a6"/>
              <w:framePr w:w="9331" w:wrap="notBeside" w:vAnchor="text" w:hAnchor="text" w:xAlign="center" w:y="1"/>
              <w:shd w:val="clear" w:color="auto" w:fill="auto"/>
              <w:spacing w:after="0" w:line="230" w:lineRule="exact"/>
              <w:rPr>
                <w:rFonts w:ascii="Times New Roman" w:hAnsi="Times New Roman" w:cs="Times New Roman"/>
                <w:sz w:val="24"/>
                <w:szCs w:val="24"/>
              </w:rPr>
            </w:pPr>
            <w:r w:rsidRPr="00242E1A">
              <w:rPr>
                <w:rStyle w:val="110"/>
                <w:color w:val="000000"/>
                <w:sz w:val="24"/>
                <w:szCs w:val="24"/>
              </w:rPr>
              <w:t>Автомобильные дороги</w:t>
            </w:r>
          </w:p>
        </w:tc>
        <w:tc>
          <w:tcPr>
            <w:tcW w:w="1171" w:type="dxa"/>
            <w:vMerge w:val="restart"/>
            <w:tcBorders>
              <w:top w:val="single" w:sz="4" w:space="0" w:color="auto"/>
              <w:left w:val="single" w:sz="4" w:space="0" w:color="auto"/>
              <w:bottom w:val="nil"/>
              <w:right w:val="nil"/>
            </w:tcBorders>
            <w:shd w:val="clear" w:color="auto" w:fill="FFFFFF"/>
          </w:tcPr>
          <w:p w:rsidR="00971FC1" w:rsidRPr="00242E1A" w:rsidRDefault="00971FC1" w:rsidP="001C3B11">
            <w:pPr>
              <w:pStyle w:val="a6"/>
              <w:framePr w:w="9331" w:wrap="notBeside" w:vAnchor="text" w:hAnchor="text" w:xAlign="center" w:y="1"/>
              <w:shd w:val="clear" w:color="auto" w:fill="auto"/>
              <w:spacing w:after="0" w:line="230" w:lineRule="exact"/>
              <w:ind w:left="60"/>
              <w:jc w:val="left"/>
              <w:rPr>
                <w:rFonts w:ascii="Times New Roman" w:hAnsi="Times New Roman" w:cs="Times New Roman"/>
                <w:sz w:val="24"/>
                <w:szCs w:val="24"/>
              </w:rPr>
            </w:pPr>
            <w:r w:rsidRPr="00242E1A">
              <w:rPr>
                <w:rStyle w:val="110"/>
                <w:color w:val="000000"/>
                <w:sz w:val="24"/>
                <w:szCs w:val="24"/>
              </w:rPr>
              <w:t xml:space="preserve">Всего, </w:t>
            </w:r>
            <w:proofErr w:type="gramStart"/>
            <w:r w:rsidRPr="00242E1A">
              <w:rPr>
                <w:rStyle w:val="110"/>
                <w:color w:val="000000"/>
                <w:sz w:val="24"/>
                <w:szCs w:val="24"/>
              </w:rPr>
              <w:t>км</w:t>
            </w:r>
            <w:proofErr w:type="gramEnd"/>
          </w:p>
        </w:tc>
        <w:tc>
          <w:tcPr>
            <w:tcW w:w="2347" w:type="dxa"/>
            <w:tcBorders>
              <w:top w:val="single" w:sz="4" w:space="0" w:color="auto"/>
              <w:left w:val="single" w:sz="4" w:space="0" w:color="auto"/>
              <w:bottom w:val="nil"/>
              <w:right w:val="nil"/>
            </w:tcBorders>
            <w:shd w:val="clear" w:color="auto" w:fill="FFFFFF"/>
          </w:tcPr>
          <w:p w:rsidR="00971FC1" w:rsidRPr="00242E1A" w:rsidRDefault="00971FC1" w:rsidP="001C3B11">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242E1A">
              <w:rPr>
                <w:rStyle w:val="110"/>
                <w:color w:val="000000"/>
                <w:sz w:val="24"/>
                <w:szCs w:val="24"/>
              </w:rPr>
              <w:t xml:space="preserve">В том числе с </w:t>
            </w:r>
            <w:proofErr w:type="spellStart"/>
            <w:r w:rsidRPr="00242E1A">
              <w:rPr>
                <w:rStyle w:val="110"/>
                <w:color w:val="000000"/>
                <w:sz w:val="24"/>
                <w:szCs w:val="24"/>
              </w:rPr>
              <w:t>тве</w:t>
            </w:r>
            <w:proofErr w:type="spellEnd"/>
          </w:p>
        </w:tc>
        <w:tc>
          <w:tcPr>
            <w:tcW w:w="2256" w:type="dxa"/>
            <w:tcBorders>
              <w:top w:val="single" w:sz="4" w:space="0" w:color="auto"/>
              <w:left w:val="single" w:sz="4" w:space="0" w:color="auto"/>
              <w:bottom w:val="nil"/>
              <w:right w:val="single" w:sz="4" w:space="0" w:color="auto"/>
            </w:tcBorders>
            <w:shd w:val="clear" w:color="auto" w:fill="FFFFFF"/>
          </w:tcPr>
          <w:p w:rsidR="00971FC1" w:rsidRPr="00242E1A" w:rsidRDefault="00971FC1" w:rsidP="001C3B11">
            <w:pPr>
              <w:pStyle w:val="a6"/>
              <w:framePr w:w="9331" w:wrap="notBeside" w:vAnchor="text" w:hAnchor="text" w:xAlign="center" w:y="1"/>
              <w:shd w:val="clear" w:color="auto" w:fill="auto"/>
              <w:spacing w:after="0" w:line="230" w:lineRule="exact"/>
              <w:ind w:left="20"/>
              <w:jc w:val="left"/>
              <w:rPr>
                <w:rFonts w:ascii="Times New Roman" w:hAnsi="Times New Roman" w:cs="Times New Roman"/>
                <w:sz w:val="24"/>
                <w:szCs w:val="24"/>
              </w:rPr>
            </w:pPr>
            <w:proofErr w:type="spellStart"/>
            <w:r w:rsidRPr="00242E1A">
              <w:rPr>
                <w:rStyle w:val="110"/>
                <w:color w:val="000000"/>
                <w:sz w:val="24"/>
                <w:szCs w:val="24"/>
              </w:rPr>
              <w:t>рдым</w:t>
            </w:r>
            <w:proofErr w:type="spellEnd"/>
            <w:r w:rsidRPr="00242E1A">
              <w:rPr>
                <w:rStyle w:val="110"/>
                <w:color w:val="000000"/>
                <w:sz w:val="24"/>
                <w:szCs w:val="24"/>
              </w:rPr>
              <w:t xml:space="preserve"> покрытием</w:t>
            </w:r>
          </w:p>
        </w:tc>
      </w:tr>
      <w:tr w:rsidR="00971FC1" w:rsidRPr="008420C2" w:rsidTr="001C3B11">
        <w:trPr>
          <w:trHeight w:hRule="exact" w:val="341"/>
          <w:jc w:val="center"/>
        </w:trPr>
        <w:tc>
          <w:tcPr>
            <w:tcW w:w="3557" w:type="dxa"/>
            <w:vMerge/>
            <w:tcBorders>
              <w:top w:val="nil"/>
              <w:left w:val="single" w:sz="4" w:space="0" w:color="auto"/>
              <w:bottom w:val="nil"/>
              <w:right w:val="nil"/>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ind w:left="20"/>
              <w:jc w:val="left"/>
              <w:rPr>
                <w:rFonts w:ascii="Times New Roman" w:hAnsi="Times New Roman" w:cs="Times New Roman"/>
                <w:sz w:val="28"/>
                <w:szCs w:val="28"/>
              </w:rPr>
            </w:pPr>
          </w:p>
        </w:tc>
        <w:tc>
          <w:tcPr>
            <w:tcW w:w="1171" w:type="dxa"/>
            <w:vMerge/>
            <w:tcBorders>
              <w:top w:val="nil"/>
              <w:left w:val="single" w:sz="4" w:space="0" w:color="auto"/>
              <w:bottom w:val="nil"/>
              <w:right w:val="nil"/>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ind w:left="20"/>
              <w:jc w:val="left"/>
              <w:rPr>
                <w:rFonts w:ascii="Times New Roman" w:hAnsi="Times New Roman" w:cs="Times New Roman"/>
                <w:sz w:val="28"/>
                <w:szCs w:val="28"/>
              </w:rPr>
            </w:pPr>
          </w:p>
        </w:tc>
        <w:tc>
          <w:tcPr>
            <w:tcW w:w="2347" w:type="dxa"/>
            <w:tcBorders>
              <w:top w:val="single" w:sz="4" w:space="0" w:color="auto"/>
              <w:left w:val="single" w:sz="4" w:space="0" w:color="auto"/>
              <w:bottom w:val="nil"/>
              <w:right w:val="nil"/>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rPr>
                <w:rFonts w:ascii="Times New Roman" w:hAnsi="Times New Roman" w:cs="Times New Roman"/>
                <w:sz w:val="28"/>
                <w:szCs w:val="28"/>
              </w:rPr>
            </w:pPr>
            <w:r w:rsidRPr="008420C2">
              <w:rPr>
                <w:rStyle w:val="110"/>
                <w:color w:val="000000"/>
                <w:sz w:val="28"/>
                <w:szCs w:val="28"/>
              </w:rPr>
              <w:t>км</w:t>
            </w:r>
          </w:p>
        </w:tc>
        <w:tc>
          <w:tcPr>
            <w:tcW w:w="2256" w:type="dxa"/>
            <w:tcBorders>
              <w:top w:val="single" w:sz="4" w:space="0" w:color="auto"/>
              <w:left w:val="single" w:sz="4" w:space="0" w:color="auto"/>
              <w:bottom w:val="nil"/>
              <w:right w:val="single" w:sz="4" w:space="0" w:color="auto"/>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rPr>
                <w:rFonts w:ascii="Times New Roman" w:hAnsi="Times New Roman" w:cs="Times New Roman"/>
                <w:sz w:val="28"/>
                <w:szCs w:val="28"/>
              </w:rPr>
            </w:pPr>
            <w:r w:rsidRPr="008420C2">
              <w:rPr>
                <w:rStyle w:val="110"/>
                <w:color w:val="000000"/>
                <w:sz w:val="28"/>
                <w:szCs w:val="28"/>
              </w:rPr>
              <w:t>%</w:t>
            </w:r>
          </w:p>
        </w:tc>
      </w:tr>
      <w:tr w:rsidR="00971FC1" w:rsidRPr="008420C2" w:rsidTr="001C3B11">
        <w:trPr>
          <w:trHeight w:hRule="exact" w:val="341"/>
          <w:jc w:val="center"/>
        </w:trPr>
        <w:tc>
          <w:tcPr>
            <w:tcW w:w="3557" w:type="dxa"/>
            <w:tcBorders>
              <w:top w:val="single" w:sz="4" w:space="0" w:color="auto"/>
              <w:left w:val="single" w:sz="4" w:space="0" w:color="auto"/>
              <w:bottom w:val="nil"/>
              <w:right w:val="nil"/>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ind w:left="40"/>
              <w:jc w:val="left"/>
              <w:rPr>
                <w:rFonts w:ascii="Times New Roman" w:hAnsi="Times New Roman" w:cs="Times New Roman"/>
                <w:sz w:val="24"/>
                <w:szCs w:val="24"/>
              </w:rPr>
            </w:pPr>
            <w:r w:rsidRPr="008420C2">
              <w:rPr>
                <w:rStyle w:val="110"/>
                <w:color w:val="000000"/>
                <w:sz w:val="24"/>
                <w:szCs w:val="24"/>
              </w:rPr>
              <w:t>Федеральные</w:t>
            </w:r>
          </w:p>
        </w:tc>
        <w:tc>
          <w:tcPr>
            <w:tcW w:w="1171" w:type="dxa"/>
            <w:tcBorders>
              <w:top w:val="single" w:sz="4" w:space="0" w:color="auto"/>
              <w:left w:val="single" w:sz="4" w:space="0" w:color="auto"/>
              <w:bottom w:val="nil"/>
              <w:right w:val="nil"/>
            </w:tcBorders>
            <w:shd w:val="clear" w:color="auto" w:fill="FFFFFF"/>
          </w:tcPr>
          <w:p w:rsidR="00971FC1" w:rsidRPr="008420C2" w:rsidRDefault="00971FC1" w:rsidP="00E30C44">
            <w:pPr>
              <w:pStyle w:val="a6"/>
              <w:framePr w:w="9331" w:wrap="notBeside" w:vAnchor="text" w:hAnchor="text" w:xAlign="center" w:y="1"/>
              <w:shd w:val="clear" w:color="auto" w:fill="auto"/>
              <w:spacing w:after="0" w:line="230" w:lineRule="exact"/>
              <w:ind w:left="60"/>
              <w:jc w:val="left"/>
              <w:rPr>
                <w:rFonts w:ascii="Times New Roman" w:hAnsi="Times New Roman" w:cs="Times New Roman"/>
                <w:sz w:val="24"/>
                <w:szCs w:val="24"/>
              </w:rPr>
            </w:pPr>
            <w:r w:rsidRPr="008420C2">
              <w:rPr>
                <w:rStyle w:val="110"/>
                <w:color w:val="000000"/>
                <w:sz w:val="24"/>
                <w:szCs w:val="24"/>
              </w:rPr>
              <w:t>3</w:t>
            </w:r>
            <w:r w:rsidR="00E30C44" w:rsidRPr="008420C2">
              <w:rPr>
                <w:rStyle w:val="110"/>
                <w:color w:val="000000"/>
                <w:sz w:val="24"/>
                <w:szCs w:val="24"/>
              </w:rPr>
              <w:t>4,2</w:t>
            </w:r>
          </w:p>
        </w:tc>
        <w:tc>
          <w:tcPr>
            <w:tcW w:w="2347" w:type="dxa"/>
            <w:tcBorders>
              <w:top w:val="single" w:sz="4" w:space="0" w:color="auto"/>
              <w:left w:val="single" w:sz="4" w:space="0" w:color="auto"/>
              <w:bottom w:val="nil"/>
              <w:right w:val="nil"/>
            </w:tcBorders>
            <w:shd w:val="clear" w:color="auto" w:fill="FFFFFF"/>
          </w:tcPr>
          <w:p w:rsidR="00971FC1" w:rsidRPr="008420C2" w:rsidRDefault="00971FC1" w:rsidP="00E30C44">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8420C2">
              <w:rPr>
                <w:rStyle w:val="110"/>
                <w:color w:val="000000"/>
                <w:sz w:val="24"/>
                <w:szCs w:val="24"/>
              </w:rPr>
              <w:t>3</w:t>
            </w:r>
            <w:r w:rsidR="00E30C44" w:rsidRPr="008420C2">
              <w:rPr>
                <w:rStyle w:val="110"/>
                <w:color w:val="000000"/>
                <w:sz w:val="24"/>
                <w:szCs w:val="24"/>
              </w:rPr>
              <w:t>4,2</w:t>
            </w:r>
          </w:p>
        </w:tc>
        <w:tc>
          <w:tcPr>
            <w:tcW w:w="2256" w:type="dxa"/>
            <w:tcBorders>
              <w:top w:val="single" w:sz="4" w:space="0" w:color="auto"/>
              <w:left w:val="single" w:sz="4" w:space="0" w:color="auto"/>
              <w:bottom w:val="nil"/>
              <w:right w:val="single" w:sz="4" w:space="0" w:color="auto"/>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8420C2">
              <w:rPr>
                <w:rStyle w:val="110"/>
                <w:color w:val="000000"/>
                <w:sz w:val="24"/>
                <w:szCs w:val="24"/>
              </w:rPr>
              <w:t>100</w:t>
            </w:r>
          </w:p>
        </w:tc>
      </w:tr>
      <w:tr w:rsidR="00971FC1" w:rsidRPr="008420C2" w:rsidTr="001C3B11">
        <w:trPr>
          <w:trHeight w:hRule="exact" w:val="336"/>
          <w:jc w:val="center"/>
        </w:trPr>
        <w:tc>
          <w:tcPr>
            <w:tcW w:w="3557" w:type="dxa"/>
            <w:tcBorders>
              <w:top w:val="single" w:sz="4" w:space="0" w:color="auto"/>
              <w:left w:val="single" w:sz="4" w:space="0" w:color="auto"/>
              <w:bottom w:val="nil"/>
              <w:right w:val="nil"/>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ind w:left="40"/>
              <w:jc w:val="left"/>
              <w:rPr>
                <w:rFonts w:ascii="Times New Roman" w:hAnsi="Times New Roman" w:cs="Times New Roman"/>
                <w:sz w:val="24"/>
                <w:szCs w:val="24"/>
              </w:rPr>
            </w:pPr>
            <w:r w:rsidRPr="008420C2">
              <w:rPr>
                <w:rStyle w:val="110"/>
                <w:color w:val="000000"/>
                <w:sz w:val="24"/>
                <w:szCs w:val="24"/>
              </w:rPr>
              <w:t>Территориальные</w:t>
            </w:r>
          </w:p>
        </w:tc>
        <w:tc>
          <w:tcPr>
            <w:tcW w:w="1171" w:type="dxa"/>
            <w:tcBorders>
              <w:top w:val="single" w:sz="4" w:space="0" w:color="auto"/>
              <w:left w:val="single" w:sz="4" w:space="0" w:color="auto"/>
              <w:bottom w:val="nil"/>
              <w:right w:val="nil"/>
            </w:tcBorders>
            <w:shd w:val="clear" w:color="auto" w:fill="FFFFFF"/>
          </w:tcPr>
          <w:p w:rsidR="00971FC1" w:rsidRPr="008420C2" w:rsidRDefault="00E30C44" w:rsidP="00E30C44">
            <w:pPr>
              <w:pStyle w:val="a6"/>
              <w:framePr w:w="9331" w:wrap="notBeside" w:vAnchor="text" w:hAnchor="text" w:xAlign="center" w:y="1"/>
              <w:shd w:val="clear" w:color="auto" w:fill="auto"/>
              <w:spacing w:after="0" w:line="230" w:lineRule="exact"/>
              <w:ind w:left="60"/>
              <w:jc w:val="left"/>
              <w:rPr>
                <w:rFonts w:ascii="Times New Roman" w:hAnsi="Times New Roman" w:cs="Times New Roman"/>
                <w:sz w:val="24"/>
                <w:szCs w:val="24"/>
              </w:rPr>
            </w:pPr>
            <w:r w:rsidRPr="008420C2">
              <w:rPr>
                <w:rStyle w:val="110"/>
                <w:color w:val="000000"/>
                <w:sz w:val="24"/>
                <w:szCs w:val="24"/>
              </w:rPr>
              <w:t>157,8</w:t>
            </w:r>
          </w:p>
        </w:tc>
        <w:tc>
          <w:tcPr>
            <w:tcW w:w="2347" w:type="dxa"/>
            <w:tcBorders>
              <w:top w:val="single" w:sz="4" w:space="0" w:color="auto"/>
              <w:left w:val="single" w:sz="4" w:space="0" w:color="auto"/>
              <w:bottom w:val="nil"/>
              <w:right w:val="nil"/>
            </w:tcBorders>
            <w:shd w:val="clear" w:color="auto" w:fill="FFFFFF"/>
          </w:tcPr>
          <w:p w:rsidR="00971FC1" w:rsidRPr="008420C2" w:rsidRDefault="00971FC1" w:rsidP="00E30C44">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8420C2">
              <w:rPr>
                <w:rStyle w:val="110"/>
                <w:color w:val="000000"/>
                <w:sz w:val="24"/>
                <w:szCs w:val="24"/>
              </w:rPr>
              <w:t>1</w:t>
            </w:r>
            <w:r w:rsidR="00E30C44" w:rsidRPr="008420C2">
              <w:rPr>
                <w:rStyle w:val="110"/>
                <w:color w:val="000000"/>
                <w:sz w:val="24"/>
                <w:szCs w:val="24"/>
              </w:rPr>
              <w:t>37,2</w:t>
            </w:r>
          </w:p>
        </w:tc>
        <w:tc>
          <w:tcPr>
            <w:tcW w:w="2256" w:type="dxa"/>
            <w:tcBorders>
              <w:top w:val="single" w:sz="4" w:space="0" w:color="auto"/>
              <w:left w:val="single" w:sz="4" w:space="0" w:color="auto"/>
              <w:bottom w:val="nil"/>
              <w:right w:val="single" w:sz="4" w:space="0" w:color="auto"/>
            </w:tcBorders>
            <w:shd w:val="clear" w:color="auto" w:fill="FFFFFF"/>
          </w:tcPr>
          <w:p w:rsidR="00971FC1" w:rsidRPr="008420C2" w:rsidRDefault="00E30C44" w:rsidP="00E30C44">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8420C2">
              <w:rPr>
                <w:rStyle w:val="110"/>
                <w:color w:val="000000"/>
                <w:sz w:val="24"/>
                <w:szCs w:val="24"/>
              </w:rPr>
              <w:t>87</w:t>
            </w:r>
          </w:p>
        </w:tc>
      </w:tr>
      <w:tr w:rsidR="00971FC1" w:rsidRPr="008420C2" w:rsidTr="001C3B11">
        <w:trPr>
          <w:trHeight w:hRule="exact" w:val="350"/>
          <w:jc w:val="center"/>
        </w:trPr>
        <w:tc>
          <w:tcPr>
            <w:tcW w:w="3557" w:type="dxa"/>
            <w:tcBorders>
              <w:top w:val="single" w:sz="4" w:space="0" w:color="auto"/>
              <w:left w:val="single" w:sz="4" w:space="0" w:color="auto"/>
              <w:bottom w:val="single" w:sz="4" w:space="0" w:color="auto"/>
              <w:right w:val="nil"/>
            </w:tcBorders>
            <w:shd w:val="clear" w:color="auto" w:fill="FFFFFF"/>
          </w:tcPr>
          <w:p w:rsidR="00971FC1" w:rsidRPr="008420C2" w:rsidRDefault="00971FC1" w:rsidP="001C3B11">
            <w:pPr>
              <w:pStyle w:val="a6"/>
              <w:framePr w:w="9331" w:wrap="notBeside" w:vAnchor="text" w:hAnchor="text" w:xAlign="center" w:y="1"/>
              <w:shd w:val="clear" w:color="auto" w:fill="auto"/>
              <w:spacing w:after="0" w:line="230" w:lineRule="exact"/>
              <w:ind w:left="40"/>
              <w:jc w:val="left"/>
              <w:rPr>
                <w:rFonts w:ascii="Times New Roman" w:hAnsi="Times New Roman" w:cs="Times New Roman"/>
                <w:sz w:val="24"/>
                <w:szCs w:val="24"/>
              </w:rPr>
            </w:pPr>
            <w:r w:rsidRPr="008420C2">
              <w:rPr>
                <w:rStyle w:val="110"/>
                <w:color w:val="000000"/>
                <w:sz w:val="24"/>
                <w:szCs w:val="24"/>
              </w:rPr>
              <w:t>Всего</w:t>
            </w:r>
          </w:p>
        </w:tc>
        <w:tc>
          <w:tcPr>
            <w:tcW w:w="1171" w:type="dxa"/>
            <w:tcBorders>
              <w:top w:val="single" w:sz="4" w:space="0" w:color="auto"/>
              <w:left w:val="single" w:sz="4" w:space="0" w:color="auto"/>
              <w:bottom w:val="single" w:sz="4" w:space="0" w:color="auto"/>
              <w:right w:val="nil"/>
            </w:tcBorders>
            <w:shd w:val="clear" w:color="auto" w:fill="FFFFFF"/>
          </w:tcPr>
          <w:p w:rsidR="00971FC1" w:rsidRPr="008420C2" w:rsidRDefault="00E30C44" w:rsidP="00E30C44">
            <w:pPr>
              <w:pStyle w:val="a6"/>
              <w:framePr w:w="9331" w:wrap="notBeside" w:vAnchor="text" w:hAnchor="text" w:xAlign="center" w:y="1"/>
              <w:shd w:val="clear" w:color="auto" w:fill="auto"/>
              <w:spacing w:after="0" w:line="230" w:lineRule="exact"/>
              <w:ind w:left="60"/>
              <w:jc w:val="left"/>
              <w:rPr>
                <w:rFonts w:ascii="Times New Roman" w:hAnsi="Times New Roman" w:cs="Times New Roman"/>
                <w:sz w:val="24"/>
                <w:szCs w:val="24"/>
              </w:rPr>
            </w:pPr>
            <w:r w:rsidRPr="008420C2">
              <w:rPr>
                <w:rStyle w:val="110"/>
                <w:color w:val="000000"/>
                <w:sz w:val="24"/>
                <w:szCs w:val="24"/>
              </w:rPr>
              <w:t>19</w:t>
            </w:r>
            <w:r w:rsidR="00971FC1" w:rsidRPr="008420C2">
              <w:rPr>
                <w:rStyle w:val="110"/>
                <w:color w:val="000000"/>
                <w:sz w:val="24"/>
                <w:szCs w:val="24"/>
              </w:rPr>
              <w:t>2</w:t>
            </w:r>
          </w:p>
        </w:tc>
        <w:tc>
          <w:tcPr>
            <w:tcW w:w="2347" w:type="dxa"/>
            <w:tcBorders>
              <w:top w:val="single" w:sz="4" w:space="0" w:color="auto"/>
              <w:left w:val="single" w:sz="4" w:space="0" w:color="auto"/>
              <w:bottom w:val="single" w:sz="4" w:space="0" w:color="auto"/>
              <w:right w:val="nil"/>
            </w:tcBorders>
            <w:shd w:val="clear" w:color="auto" w:fill="FFFFFF"/>
          </w:tcPr>
          <w:p w:rsidR="00971FC1" w:rsidRPr="008420C2" w:rsidRDefault="00E30C44" w:rsidP="00E30C44">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8420C2">
              <w:rPr>
                <w:rStyle w:val="110"/>
                <w:color w:val="000000"/>
                <w:sz w:val="24"/>
                <w:szCs w:val="24"/>
              </w:rPr>
              <w:t>171,4</w:t>
            </w:r>
          </w:p>
        </w:tc>
        <w:tc>
          <w:tcPr>
            <w:tcW w:w="2256" w:type="dxa"/>
            <w:tcBorders>
              <w:top w:val="single" w:sz="4" w:space="0" w:color="auto"/>
              <w:left w:val="single" w:sz="4" w:space="0" w:color="auto"/>
              <w:bottom w:val="single" w:sz="4" w:space="0" w:color="auto"/>
              <w:right w:val="single" w:sz="4" w:space="0" w:color="auto"/>
            </w:tcBorders>
            <w:shd w:val="clear" w:color="auto" w:fill="FFFFFF"/>
          </w:tcPr>
          <w:p w:rsidR="00971FC1" w:rsidRPr="008420C2" w:rsidRDefault="00E30C44" w:rsidP="001C3B11">
            <w:pPr>
              <w:pStyle w:val="a6"/>
              <w:framePr w:w="9331" w:wrap="notBeside" w:vAnchor="text" w:hAnchor="text" w:xAlign="center" w:y="1"/>
              <w:shd w:val="clear" w:color="auto" w:fill="auto"/>
              <w:spacing w:after="0" w:line="230" w:lineRule="exact"/>
              <w:ind w:right="40"/>
              <w:jc w:val="right"/>
              <w:rPr>
                <w:rFonts w:ascii="Times New Roman" w:hAnsi="Times New Roman" w:cs="Times New Roman"/>
                <w:sz w:val="24"/>
                <w:szCs w:val="24"/>
              </w:rPr>
            </w:pPr>
            <w:r w:rsidRPr="008420C2">
              <w:rPr>
                <w:rFonts w:ascii="Times New Roman" w:hAnsi="Times New Roman" w:cs="Times New Roman"/>
                <w:sz w:val="24"/>
                <w:szCs w:val="24"/>
              </w:rPr>
              <w:t>89,3</w:t>
            </w:r>
          </w:p>
        </w:tc>
      </w:tr>
    </w:tbl>
    <w:p w:rsidR="00971FC1" w:rsidRPr="008420C2" w:rsidRDefault="00971FC1" w:rsidP="00971FC1">
      <w:pPr>
        <w:rPr>
          <w:rFonts w:ascii="Times New Roman" w:hAnsi="Times New Roman" w:cs="Times New Roman"/>
          <w:color w:val="auto"/>
        </w:rPr>
      </w:pPr>
    </w:p>
    <w:p w:rsidR="00971FC1" w:rsidRPr="008420C2" w:rsidRDefault="00971FC1" w:rsidP="00175B79">
      <w:pPr>
        <w:pStyle w:val="a6"/>
        <w:shd w:val="clear" w:color="auto" w:fill="auto"/>
        <w:spacing w:before="245" w:after="0" w:line="360" w:lineRule="auto"/>
        <w:ind w:left="20" w:right="40" w:firstLine="560"/>
        <w:jc w:val="both"/>
        <w:rPr>
          <w:rFonts w:ascii="Times New Roman" w:hAnsi="Times New Roman" w:cs="Times New Roman"/>
          <w:sz w:val="28"/>
          <w:szCs w:val="28"/>
        </w:rPr>
      </w:pPr>
      <w:r w:rsidRPr="008420C2">
        <w:rPr>
          <w:rStyle w:val="a4"/>
          <w:rFonts w:cs="Times New Roman"/>
          <w:b w:val="0"/>
          <w:i w:val="0"/>
          <w:color w:val="000000"/>
          <w:sz w:val="28"/>
          <w:szCs w:val="28"/>
        </w:rPr>
        <w:t xml:space="preserve">Почти </w:t>
      </w:r>
      <w:r w:rsidR="00227C50" w:rsidRPr="008420C2">
        <w:rPr>
          <w:rStyle w:val="a4"/>
          <w:rFonts w:cs="Times New Roman"/>
          <w:b w:val="0"/>
          <w:i w:val="0"/>
          <w:color w:val="000000"/>
          <w:sz w:val="28"/>
          <w:szCs w:val="28"/>
        </w:rPr>
        <w:t xml:space="preserve">две </w:t>
      </w:r>
      <w:r w:rsidRPr="008420C2">
        <w:rPr>
          <w:rStyle w:val="a4"/>
          <w:rFonts w:cs="Times New Roman"/>
          <w:b w:val="0"/>
          <w:i w:val="0"/>
          <w:color w:val="000000"/>
          <w:sz w:val="28"/>
          <w:szCs w:val="28"/>
        </w:rPr>
        <w:t>треть</w:t>
      </w:r>
      <w:r w:rsidR="00227C50" w:rsidRPr="008420C2">
        <w:rPr>
          <w:rStyle w:val="a4"/>
          <w:rFonts w:cs="Times New Roman"/>
          <w:b w:val="0"/>
          <w:i w:val="0"/>
          <w:color w:val="000000"/>
          <w:sz w:val="28"/>
          <w:szCs w:val="28"/>
        </w:rPr>
        <w:t>их</w:t>
      </w:r>
      <w:r w:rsidRPr="008420C2">
        <w:rPr>
          <w:rStyle w:val="a4"/>
          <w:rFonts w:cs="Times New Roman"/>
          <w:b w:val="0"/>
          <w:i w:val="0"/>
          <w:color w:val="000000"/>
          <w:sz w:val="28"/>
          <w:szCs w:val="28"/>
        </w:rPr>
        <w:t xml:space="preserve"> часть автомобильных дорог </w:t>
      </w:r>
      <w:proofErr w:type="spellStart"/>
      <w:r w:rsidR="00227C50" w:rsidRPr="008420C2">
        <w:rPr>
          <w:rStyle w:val="a4"/>
          <w:rFonts w:cs="Times New Roman"/>
          <w:b w:val="0"/>
          <w:i w:val="0"/>
          <w:color w:val="000000"/>
          <w:sz w:val="28"/>
          <w:szCs w:val="28"/>
        </w:rPr>
        <w:t>Торбеевского</w:t>
      </w:r>
      <w:proofErr w:type="spellEnd"/>
      <w:r w:rsidRPr="008420C2">
        <w:rPr>
          <w:rStyle w:val="a4"/>
          <w:rFonts w:cs="Times New Roman"/>
          <w:b w:val="0"/>
          <w:i w:val="0"/>
          <w:color w:val="000000"/>
          <w:sz w:val="28"/>
          <w:szCs w:val="28"/>
        </w:rPr>
        <w:t xml:space="preserve"> муници</w:t>
      </w:r>
      <w:r w:rsidRPr="008420C2">
        <w:rPr>
          <w:rStyle w:val="a4"/>
          <w:rFonts w:cs="Times New Roman"/>
          <w:b w:val="0"/>
          <w:i w:val="0"/>
          <w:color w:val="000000"/>
          <w:sz w:val="28"/>
          <w:szCs w:val="28"/>
        </w:rPr>
        <w:softHyphen/>
        <w:t>пального района (</w:t>
      </w:r>
      <w:r w:rsidR="00227C50" w:rsidRPr="008420C2">
        <w:rPr>
          <w:rStyle w:val="a4"/>
          <w:rFonts w:cs="Times New Roman"/>
          <w:b w:val="0"/>
          <w:i w:val="0"/>
          <w:color w:val="000000"/>
          <w:sz w:val="28"/>
          <w:szCs w:val="28"/>
        </w:rPr>
        <w:t xml:space="preserve">252,2 </w:t>
      </w:r>
      <w:r w:rsidRPr="008420C2">
        <w:rPr>
          <w:rStyle w:val="a4"/>
          <w:rFonts w:cs="Times New Roman"/>
          <w:b w:val="0"/>
          <w:i w:val="0"/>
          <w:color w:val="000000"/>
          <w:sz w:val="28"/>
          <w:szCs w:val="28"/>
        </w:rPr>
        <w:t>км) лишена асфальтового покрытия. Большая часть до</w:t>
      </w:r>
      <w:r w:rsidRPr="008420C2">
        <w:rPr>
          <w:rStyle w:val="a4"/>
          <w:rFonts w:cs="Times New Roman"/>
          <w:b w:val="0"/>
          <w:i w:val="0"/>
          <w:color w:val="000000"/>
          <w:sz w:val="28"/>
          <w:szCs w:val="28"/>
        </w:rPr>
        <w:softHyphen/>
        <w:t>рог с твердым покрытием требует ремонта.</w:t>
      </w:r>
    </w:p>
    <w:p w:rsidR="00971FC1" w:rsidRPr="00175B79" w:rsidRDefault="00971FC1" w:rsidP="00175B79">
      <w:pPr>
        <w:pStyle w:val="a6"/>
        <w:shd w:val="clear" w:color="auto" w:fill="auto"/>
        <w:spacing w:after="0" w:line="360" w:lineRule="auto"/>
        <w:ind w:left="20" w:right="40" w:firstLine="560"/>
        <w:jc w:val="both"/>
        <w:rPr>
          <w:rFonts w:ascii="Times New Roman" w:hAnsi="Times New Roman" w:cs="Times New Roman"/>
          <w:sz w:val="28"/>
          <w:szCs w:val="28"/>
        </w:rPr>
      </w:pPr>
      <w:r w:rsidRPr="00175B79">
        <w:rPr>
          <w:rStyle w:val="a4"/>
          <w:rFonts w:cs="Times New Roman"/>
          <w:b w:val="0"/>
          <w:i w:val="0"/>
          <w:color w:val="000000"/>
          <w:sz w:val="28"/>
          <w:szCs w:val="28"/>
        </w:rPr>
        <w:t xml:space="preserve">Доля населенных пунктов, обеспеченных связью по дорогам с твердым покрытием, составляет </w:t>
      </w:r>
      <w:r w:rsidR="00227C50" w:rsidRPr="00175B79">
        <w:rPr>
          <w:rStyle w:val="a4"/>
          <w:rFonts w:cs="Times New Roman"/>
          <w:b w:val="0"/>
          <w:i w:val="0"/>
          <w:color w:val="000000"/>
          <w:sz w:val="28"/>
          <w:szCs w:val="28"/>
        </w:rPr>
        <w:t>94</w:t>
      </w:r>
      <w:r w:rsidRPr="00175B79">
        <w:rPr>
          <w:rStyle w:val="a4"/>
          <w:rFonts w:cs="Times New Roman"/>
          <w:b w:val="0"/>
          <w:i w:val="0"/>
          <w:color w:val="000000"/>
          <w:sz w:val="28"/>
          <w:szCs w:val="28"/>
        </w:rPr>
        <w:t xml:space="preserve"> % (</w:t>
      </w:r>
      <w:r w:rsidR="00227C50" w:rsidRPr="00175B79">
        <w:rPr>
          <w:rStyle w:val="a4"/>
          <w:rFonts w:cs="Times New Roman"/>
          <w:b w:val="0"/>
          <w:i w:val="0"/>
          <w:color w:val="000000"/>
          <w:sz w:val="28"/>
          <w:szCs w:val="28"/>
        </w:rPr>
        <w:t>3</w:t>
      </w:r>
      <w:r w:rsidRPr="00175B79">
        <w:rPr>
          <w:rStyle w:val="a4"/>
          <w:rFonts w:cs="Times New Roman"/>
          <w:b w:val="0"/>
          <w:i w:val="0"/>
          <w:color w:val="000000"/>
          <w:sz w:val="28"/>
          <w:szCs w:val="28"/>
        </w:rPr>
        <w:t xml:space="preserve"> населенных пункта не имеют круглогодич</w:t>
      </w:r>
      <w:r w:rsidRPr="00175B79">
        <w:rPr>
          <w:rStyle w:val="a4"/>
          <w:rFonts w:cs="Times New Roman"/>
          <w:b w:val="0"/>
          <w:i w:val="0"/>
          <w:color w:val="000000"/>
          <w:sz w:val="28"/>
          <w:szCs w:val="28"/>
        </w:rPr>
        <w:softHyphen/>
        <w:t>ной связи по дорогам с твердым покрытием). По техническим категориям сеть автомобильных дорог общего пользования регионального значения ха</w:t>
      </w:r>
      <w:r w:rsidRPr="00175B79">
        <w:rPr>
          <w:rStyle w:val="a4"/>
          <w:rFonts w:cs="Times New Roman"/>
          <w:b w:val="0"/>
          <w:i w:val="0"/>
          <w:color w:val="000000"/>
          <w:sz w:val="28"/>
          <w:szCs w:val="28"/>
        </w:rPr>
        <w:softHyphen/>
        <w:t>рактеризуется следующими показателями:</w:t>
      </w:r>
      <w:r w:rsidR="009773FB" w:rsidRPr="00175B79">
        <w:rPr>
          <w:rStyle w:val="a4"/>
          <w:rFonts w:cs="Times New Roman"/>
          <w:b w:val="0"/>
          <w:i w:val="0"/>
          <w:color w:val="000000"/>
          <w:sz w:val="28"/>
          <w:szCs w:val="28"/>
          <w:lang w:val="en-US"/>
        </w:rPr>
        <w:t>III</w:t>
      </w:r>
      <w:r w:rsidR="009773FB" w:rsidRPr="00175B79">
        <w:rPr>
          <w:rStyle w:val="a4"/>
          <w:rFonts w:cs="Times New Roman"/>
          <w:b w:val="0"/>
          <w:i w:val="0"/>
          <w:color w:val="000000"/>
          <w:sz w:val="28"/>
          <w:szCs w:val="28"/>
        </w:rPr>
        <w:t>технической категории-28</w:t>
      </w:r>
      <w:proofErr w:type="gramStart"/>
      <w:r w:rsidR="009773FB" w:rsidRPr="00175B79">
        <w:rPr>
          <w:rStyle w:val="a4"/>
          <w:rFonts w:cs="Times New Roman"/>
          <w:b w:val="0"/>
          <w:i w:val="0"/>
          <w:color w:val="000000"/>
          <w:sz w:val="28"/>
          <w:szCs w:val="28"/>
        </w:rPr>
        <w:t>,8</w:t>
      </w:r>
      <w:proofErr w:type="gramEnd"/>
      <w:r w:rsidR="009773FB" w:rsidRPr="00175B79">
        <w:rPr>
          <w:rStyle w:val="a4"/>
          <w:rFonts w:cs="Times New Roman"/>
          <w:b w:val="0"/>
          <w:i w:val="0"/>
          <w:color w:val="000000"/>
          <w:sz w:val="28"/>
          <w:szCs w:val="28"/>
        </w:rPr>
        <w:t xml:space="preserve"> км,</w:t>
      </w:r>
      <w:r w:rsidRPr="00175B79">
        <w:rPr>
          <w:rStyle w:val="a4"/>
          <w:rFonts w:cs="Times New Roman"/>
          <w:b w:val="0"/>
          <w:i w:val="0"/>
          <w:color w:val="000000"/>
          <w:sz w:val="28"/>
          <w:szCs w:val="28"/>
        </w:rPr>
        <w:t xml:space="preserve"> IV технической категории —</w:t>
      </w:r>
      <w:r w:rsidR="009773FB" w:rsidRPr="00175B79">
        <w:rPr>
          <w:rStyle w:val="a4"/>
          <w:rFonts w:cs="Times New Roman"/>
          <w:b w:val="0"/>
          <w:i w:val="0"/>
          <w:color w:val="000000"/>
          <w:sz w:val="28"/>
          <w:szCs w:val="28"/>
        </w:rPr>
        <w:t>129 к</w:t>
      </w:r>
      <w:r w:rsidRPr="00175B79">
        <w:rPr>
          <w:rStyle w:val="a4"/>
          <w:rFonts w:cs="Times New Roman"/>
          <w:b w:val="0"/>
          <w:i w:val="0"/>
          <w:color w:val="000000"/>
          <w:sz w:val="28"/>
          <w:szCs w:val="28"/>
        </w:rPr>
        <w:t>м.</w:t>
      </w:r>
    </w:p>
    <w:p w:rsidR="00971FC1" w:rsidRPr="00175B79" w:rsidRDefault="00971FC1" w:rsidP="00175B79">
      <w:pPr>
        <w:pStyle w:val="a6"/>
        <w:shd w:val="clear" w:color="auto" w:fill="auto"/>
        <w:spacing w:after="0" w:line="360" w:lineRule="auto"/>
        <w:ind w:right="100" w:firstLine="560"/>
        <w:jc w:val="both"/>
        <w:rPr>
          <w:rFonts w:ascii="Times New Roman" w:hAnsi="Times New Roman" w:cs="Times New Roman"/>
          <w:sz w:val="28"/>
          <w:szCs w:val="28"/>
        </w:rPr>
      </w:pPr>
      <w:r w:rsidRPr="00175B79">
        <w:rPr>
          <w:rStyle w:val="a4"/>
          <w:rFonts w:cs="Times New Roman"/>
          <w:b w:val="0"/>
          <w:i w:val="0"/>
          <w:color w:val="000000"/>
          <w:sz w:val="28"/>
          <w:szCs w:val="28"/>
        </w:rPr>
        <w:t xml:space="preserve">Жилищный фонд в </w:t>
      </w:r>
      <w:r w:rsidR="00135470" w:rsidRPr="00175B79">
        <w:rPr>
          <w:rStyle w:val="a4"/>
          <w:rFonts w:cs="Times New Roman"/>
          <w:b w:val="0"/>
          <w:i w:val="0"/>
          <w:color w:val="000000"/>
          <w:sz w:val="28"/>
          <w:szCs w:val="28"/>
        </w:rPr>
        <w:t xml:space="preserve"> </w:t>
      </w:r>
      <w:proofErr w:type="spellStart"/>
      <w:r w:rsidR="00135470" w:rsidRPr="00175B79">
        <w:rPr>
          <w:rStyle w:val="a4"/>
          <w:rFonts w:cs="Times New Roman"/>
          <w:b w:val="0"/>
          <w:i w:val="0"/>
          <w:color w:val="000000"/>
          <w:sz w:val="28"/>
          <w:szCs w:val="28"/>
        </w:rPr>
        <w:t>Торбеевском</w:t>
      </w:r>
      <w:proofErr w:type="spellEnd"/>
      <w:r w:rsidRPr="00175B79">
        <w:rPr>
          <w:rStyle w:val="a4"/>
          <w:rFonts w:cs="Times New Roman"/>
          <w:b w:val="0"/>
          <w:i w:val="0"/>
          <w:color w:val="000000"/>
          <w:sz w:val="28"/>
          <w:szCs w:val="28"/>
        </w:rPr>
        <w:t xml:space="preserve"> муниципальном районе на 1 янва</w:t>
      </w:r>
      <w:r w:rsidRPr="00175B79">
        <w:rPr>
          <w:rStyle w:val="a4"/>
          <w:rFonts w:cs="Times New Roman"/>
          <w:b w:val="0"/>
          <w:i w:val="0"/>
          <w:color w:val="000000"/>
          <w:sz w:val="28"/>
          <w:szCs w:val="28"/>
        </w:rPr>
        <w:softHyphen/>
        <w:t>ря 201</w:t>
      </w:r>
      <w:r w:rsidR="00135470" w:rsidRPr="00175B79">
        <w:rPr>
          <w:rStyle w:val="a4"/>
          <w:rFonts w:cs="Times New Roman"/>
          <w:b w:val="0"/>
          <w:i w:val="0"/>
          <w:color w:val="000000"/>
          <w:sz w:val="28"/>
          <w:szCs w:val="28"/>
        </w:rPr>
        <w:t>4</w:t>
      </w:r>
      <w:r w:rsidRPr="00175B79">
        <w:rPr>
          <w:rStyle w:val="a4"/>
          <w:rFonts w:cs="Times New Roman"/>
          <w:b w:val="0"/>
          <w:i w:val="0"/>
          <w:color w:val="000000"/>
          <w:sz w:val="28"/>
          <w:szCs w:val="28"/>
        </w:rPr>
        <w:t xml:space="preserve"> г. составил </w:t>
      </w:r>
      <w:r w:rsidR="00AC46FB" w:rsidRPr="00175B79">
        <w:rPr>
          <w:rStyle w:val="a4"/>
          <w:rFonts w:cs="Times New Roman"/>
          <w:b w:val="0"/>
          <w:i w:val="0"/>
          <w:color w:val="000000"/>
          <w:sz w:val="28"/>
          <w:szCs w:val="28"/>
        </w:rPr>
        <w:t>5</w:t>
      </w:r>
      <w:r w:rsidR="00665D85" w:rsidRPr="00175B79">
        <w:rPr>
          <w:rStyle w:val="a4"/>
          <w:rFonts w:cs="Times New Roman"/>
          <w:b w:val="0"/>
          <w:i w:val="0"/>
          <w:color w:val="000000"/>
          <w:sz w:val="28"/>
          <w:szCs w:val="28"/>
        </w:rPr>
        <w:t>4</w:t>
      </w:r>
      <w:r w:rsidR="00AC46FB" w:rsidRPr="00175B79">
        <w:rPr>
          <w:rStyle w:val="a4"/>
          <w:rFonts w:cs="Times New Roman"/>
          <w:b w:val="0"/>
          <w:i w:val="0"/>
          <w:color w:val="000000"/>
          <w:sz w:val="28"/>
          <w:szCs w:val="28"/>
        </w:rPr>
        <w:t>8,</w:t>
      </w:r>
      <w:r w:rsidR="00665D85" w:rsidRPr="00175B79">
        <w:rPr>
          <w:rStyle w:val="a4"/>
          <w:rFonts w:cs="Times New Roman"/>
          <w:b w:val="0"/>
          <w:i w:val="0"/>
          <w:color w:val="000000"/>
          <w:sz w:val="28"/>
          <w:szCs w:val="28"/>
        </w:rPr>
        <w:t>1</w:t>
      </w:r>
      <w:r w:rsidR="00AC46FB" w:rsidRPr="00175B79">
        <w:rPr>
          <w:rStyle w:val="a4"/>
          <w:rFonts w:cs="Times New Roman"/>
          <w:b w:val="0"/>
          <w:i w:val="0"/>
          <w:color w:val="000000"/>
          <w:sz w:val="28"/>
          <w:szCs w:val="28"/>
        </w:rPr>
        <w:t xml:space="preserve"> </w:t>
      </w:r>
      <w:r w:rsidRPr="00175B79">
        <w:rPr>
          <w:rStyle w:val="a4"/>
          <w:rFonts w:cs="Times New Roman"/>
          <w:b w:val="0"/>
          <w:i w:val="0"/>
          <w:color w:val="000000"/>
          <w:sz w:val="28"/>
          <w:szCs w:val="28"/>
        </w:rPr>
        <w:t>тыс. м</w:t>
      </w:r>
      <w:proofErr w:type="gramStart"/>
      <w:r w:rsidR="00AC46FB" w:rsidRPr="00175B79">
        <w:rPr>
          <w:rStyle w:val="a4"/>
          <w:rFonts w:cs="Times New Roman"/>
          <w:b w:val="0"/>
          <w:i w:val="0"/>
          <w:color w:val="000000"/>
          <w:sz w:val="28"/>
          <w:szCs w:val="28"/>
          <w:vertAlign w:val="superscript"/>
        </w:rPr>
        <w:t>2</w:t>
      </w:r>
      <w:proofErr w:type="gramEnd"/>
      <w:r w:rsidRPr="00175B79">
        <w:rPr>
          <w:rStyle w:val="a4"/>
          <w:rFonts w:cs="Times New Roman"/>
          <w:b w:val="0"/>
          <w:i w:val="0"/>
          <w:color w:val="000000"/>
          <w:sz w:val="28"/>
          <w:szCs w:val="28"/>
        </w:rPr>
        <w:t xml:space="preserve"> общей площади</w:t>
      </w:r>
      <w:r w:rsidR="00311875" w:rsidRPr="00175B79">
        <w:rPr>
          <w:rStyle w:val="a4"/>
          <w:rFonts w:cs="Times New Roman"/>
          <w:b w:val="0"/>
          <w:i w:val="0"/>
          <w:color w:val="000000"/>
          <w:sz w:val="28"/>
          <w:szCs w:val="28"/>
        </w:rPr>
        <w:t xml:space="preserve">. </w:t>
      </w:r>
      <w:r w:rsidRPr="00175B79">
        <w:rPr>
          <w:rStyle w:val="a4"/>
          <w:rFonts w:cs="Times New Roman"/>
          <w:b w:val="0"/>
          <w:i w:val="0"/>
          <w:color w:val="000000"/>
          <w:sz w:val="28"/>
          <w:szCs w:val="28"/>
        </w:rPr>
        <w:t xml:space="preserve">Обеспеченность жильем в районе высокая. Общая площадь жилых помещений, приходящихся на одного жителя, в 2013 г. составила </w:t>
      </w:r>
      <w:r w:rsidR="006B2A44" w:rsidRPr="00175B79">
        <w:rPr>
          <w:rStyle w:val="a4"/>
          <w:rFonts w:cs="Times New Roman"/>
          <w:b w:val="0"/>
          <w:i w:val="0"/>
          <w:color w:val="000000"/>
          <w:sz w:val="28"/>
          <w:szCs w:val="28"/>
        </w:rPr>
        <w:t>29,</w:t>
      </w:r>
      <w:r w:rsidR="00C83749" w:rsidRPr="00175B79">
        <w:rPr>
          <w:rStyle w:val="a4"/>
          <w:rFonts w:cs="Times New Roman"/>
          <w:b w:val="0"/>
          <w:i w:val="0"/>
          <w:color w:val="000000"/>
          <w:sz w:val="28"/>
          <w:szCs w:val="28"/>
        </w:rPr>
        <w:t>3</w:t>
      </w:r>
      <w:r w:rsidRPr="00175B79">
        <w:rPr>
          <w:rStyle w:val="a4"/>
          <w:rFonts w:cs="Times New Roman"/>
          <w:b w:val="0"/>
          <w:i w:val="0"/>
          <w:color w:val="000000"/>
          <w:sz w:val="28"/>
          <w:szCs w:val="28"/>
        </w:rPr>
        <w:t xml:space="preserve"> м</w:t>
      </w:r>
      <w:proofErr w:type="gramStart"/>
      <w:r w:rsidRPr="00175B79">
        <w:rPr>
          <w:rStyle w:val="a4"/>
          <w:rFonts w:cs="Times New Roman"/>
          <w:b w:val="0"/>
          <w:i w:val="0"/>
          <w:color w:val="000000"/>
          <w:sz w:val="28"/>
          <w:szCs w:val="28"/>
          <w:vertAlign w:val="superscript"/>
        </w:rPr>
        <w:t>2</w:t>
      </w:r>
      <w:proofErr w:type="gramEnd"/>
      <w:r w:rsidRPr="00175B79">
        <w:rPr>
          <w:rStyle w:val="a4"/>
          <w:rFonts w:cs="Times New Roman"/>
          <w:b w:val="0"/>
          <w:i w:val="0"/>
          <w:color w:val="000000"/>
          <w:sz w:val="28"/>
          <w:szCs w:val="28"/>
        </w:rPr>
        <w:t xml:space="preserve">, что на </w:t>
      </w:r>
      <w:r w:rsidR="00C83749" w:rsidRPr="00175B79">
        <w:rPr>
          <w:rStyle w:val="a4"/>
          <w:rFonts w:cs="Times New Roman"/>
          <w:b w:val="0"/>
          <w:i w:val="0"/>
          <w:color w:val="000000"/>
          <w:sz w:val="28"/>
          <w:szCs w:val="28"/>
        </w:rPr>
        <w:t>2,5</w:t>
      </w:r>
      <w:r w:rsidRPr="00175B79">
        <w:rPr>
          <w:rStyle w:val="a4"/>
          <w:rFonts w:cs="Times New Roman"/>
          <w:b w:val="0"/>
          <w:i w:val="0"/>
          <w:color w:val="000000"/>
          <w:sz w:val="28"/>
          <w:szCs w:val="28"/>
        </w:rPr>
        <w:t xml:space="preserve"> м</w:t>
      </w:r>
      <w:r w:rsidR="00125E62" w:rsidRPr="00175B79">
        <w:rPr>
          <w:rStyle w:val="a4"/>
          <w:rFonts w:cs="Times New Roman"/>
          <w:b w:val="0"/>
          <w:i w:val="0"/>
          <w:color w:val="000000"/>
          <w:sz w:val="28"/>
          <w:szCs w:val="28"/>
          <w:vertAlign w:val="superscript"/>
        </w:rPr>
        <w:t>2</w:t>
      </w:r>
      <w:r w:rsidRPr="00175B79">
        <w:rPr>
          <w:rStyle w:val="a4"/>
          <w:rFonts w:cs="Times New Roman"/>
          <w:b w:val="0"/>
          <w:i w:val="0"/>
          <w:color w:val="000000"/>
          <w:sz w:val="28"/>
          <w:szCs w:val="28"/>
        </w:rPr>
        <w:t xml:space="preserve"> превышает показатель 2010 г. (табл. </w:t>
      </w:r>
      <w:r w:rsidR="007C55ED">
        <w:rPr>
          <w:rStyle w:val="a4"/>
          <w:rFonts w:cs="Times New Roman"/>
          <w:b w:val="0"/>
          <w:i w:val="0"/>
          <w:color w:val="000000"/>
          <w:sz w:val="28"/>
          <w:szCs w:val="28"/>
        </w:rPr>
        <w:t>6</w:t>
      </w:r>
      <w:r w:rsidRPr="00175B79">
        <w:rPr>
          <w:rStyle w:val="a4"/>
          <w:rFonts w:cs="Times New Roman"/>
          <w:b w:val="0"/>
          <w:i w:val="0"/>
          <w:color w:val="000000"/>
          <w:sz w:val="28"/>
          <w:szCs w:val="28"/>
        </w:rPr>
        <w:t>), а также среднереспубликан</w:t>
      </w:r>
      <w:r w:rsidRPr="00175B79">
        <w:rPr>
          <w:rStyle w:val="a4"/>
          <w:rFonts w:cs="Times New Roman"/>
          <w:b w:val="0"/>
          <w:i w:val="0"/>
          <w:color w:val="000000"/>
          <w:sz w:val="28"/>
          <w:szCs w:val="28"/>
        </w:rPr>
        <w:softHyphen/>
        <w:t>ское значение (28,0 м</w:t>
      </w:r>
      <w:r w:rsidR="00125E62" w:rsidRPr="00175B79">
        <w:rPr>
          <w:rStyle w:val="a4"/>
          <w:rFonts w:cs="Times New Roman"/>
          <w:b w:val="0"/>
          <w:i w:val="0"/>
          <w:color w:val="000000"/>
          <w:sz w:val="28"/>
          <w:szCs w:val="28"/>
          <w:vertAlign w:val="superscript"/>
        </w:rPr>
        <w:t>2</w:t>
      </w:r>
      <w:r w:rsidRPr="00175B79">
        <w:rPr>
          <w:rStyle w:val="a4"/>
          <w:rFonts w:cs="Times New Roman"/>
          <w:b w:val="0"/>
          <w:i w:val="0"/>
          <w:color w:val="000000"/>
          <w:sz w:val="28"/>
          <w:szCs w:val="28"/>
        </w:rPr>
        <w:t xml:space="preserve">). </w:t>
      </w:r>
    </w:p>
    <w:p w:rsidR="00971FC1" w:rsidRPr="00911037" w:rsidRDefault="00911037" w:rsidP="00C83749">
      <w:pPr>
        <w:pStyle w:val="24"/>
        <w:framePr w:w="9269" w:wrap="notBeside" w:vAnchor="text" w:hAnchor="page" w:x="1306" w:y="122"/>
        <w:shd w:val="clear" w:color="auto" w:fill="auto"/>
        <w:spacing w:line="230" w:lineRule="exact"/>
        <w:rPr>
          <w:sz w:val="28"/>
          <w:szCs w:val="28"/>
        </w:rPr>
      </w:pPr>
      <w:r>
        <w:rPr>
          <w:rStyle w:val="23"/>
          <w:color w:val="000000"/>
          <w:sz w:val="28"/>
          <w:szCs w:val="28"/>
        </w:rPr>
        <w:t xml:space="preserve">                                                                                                                </w:t>
      </w:r>
      <w:r w:rsidR="00971FC1" w:rsidRPr="00911037">
        <w:rPr>
          <w:rStyle w:val="23"/>
          <w:color w:val="000000"/>
          <w:sz w:val="28"/>
          <w:szCs w:val="28"/>
        </w:rPr>
        <w:t xml:space="preserve">Таблица </w:t>
      </w:r>
      <w:r w:rsidR="007C55ED">
        <w:rPr>
          <w:rStyle w:val="23"/>
          <w:color w:val="000000"/>
          <w:sz w:val="28"/>
          <w:szCs w:val="28"/>
        </w:rPr>
        <w:t>6</w:t>
      </w:r>
    </w:p>
    <w:p w:rsidR="00971FC1" w:rsidRPr="00911037" w:rsidRDefault="00971FC1" w:rsidP="00911037">
      <w:pPr>
        <w:pStyle w:val="13"/>
        <w:framePr w:w="9269" w:wrap="notBeside" w:vAnchor="text" w:hAnchor="page" w:x="1306" w:y="122"/>
        <w:shd w:val="clear" w:color="auto" w:fill="auto"/>
        <w:spacing w:line="230" w:lineRule="exact"/>
        <w:ind w:firstLine="0"/>
        <w:rPr>
          <w:sz w:val="24"/>
          <w:szCs w:val="24"/>
        </w:rPr>
      </w:pPr>
      <w:r w:rsidRPr="00911037">
        <w:rPr>
          <w:rStyle w:val="a8"/>
          <w:b/>
          <w:bCs/>
          <w:color w:val="000000"/>
          <w:sz w:val="24"/>
          <w:szCs w:val="24"/>
        </w:rPr>
        <w:t>Основные показатели жилищного строительства</w:t>
      </w:r>
    </w:p>
    <w:p w:rsidR="00971FC1" w:rsidRPr="00911037" w:rsidRDefault="00020053" w:rsidP="00911037">
      <w:pPr>
        <w:pStyle w:val="13"/>
        <w:framePr w:w="9269" w:wrap="notBeside" w:vAnchor="text" w:hAnchor="page" w:x="1306" w:y="122"/>
        <w:shd w:val="clear" w:color="auto" w:fill="auto"/>
        <w:tabs>
          <w:tab w:val="left" w:leader="underscore" w:pos="5674"/>
          <w:tab w:val="left" w:leader="underscore" w:pos="6802"/>
        </w:tabs>
        <w:spacing w:line="230" w:lineRule="exact"/>
        <w:ind w:firstLine="0"/>
        <w:rPr>
          <w:sz w:val="28"/>
          <w:szCs w:val="28"/>
        </w:rPr>
      </w:pPr>
      <w:proofErr w:type="spellStart"/>
      <w:r w:rsidRPr="00911037">
        <w:rPr>
          <w:rStyle w:val="a9"/>
          <w:b/>
          <w:bCs/>
          <w:color w:val="000000"/>
          <w:sz w:val="24"/>
          <w:szCs w:val="24"/>
          <w:u w:val="none"/>
        </w:rPr>
        <w:t>Торбеев</w:t>
      </w:r>
      <w:r w:rsidR="00971FC1" w:rsidRPr="00911037">
        <w:rPr>
          <w:rStyle w:val="a9"/>
          <w:b/>
          <w:bCs/>
          <w:color w:val="000000"/>
          <w:sz w:val="24"/>
          <w:szCs w:val="24"/>
          <w:u w:val="none"/>
        </w:rPr>
        <w:t>ского</w:t>
      </w:r>
      <w:proofErr w:type="spellEnd"/>
      <w:r w:rsidR="00971FC1" w:rsidRPr="00911037">
        <w:rPr>
          <w:rStyle w:val="a9"/>
          <w:b/>
          <w:bCs/>
          <w:color w:val="000000"/>
          <w:sz w:val="24"/>
          <w:szCs w:val="24"/>
          <w:u w:val="none"/>
        </w:rPr>
        <w:t xml:space="preserve"> муниципального района</w:t>
      </w:r>
    </w:p>
    <w:tbl>
      <w:tblPr>
        <w:tblW w:w="0" w:type="auto"/>
        <w:jc w:val="center"/>
        <w:tblLayout w:type="fixed"/>
        <w:tblCellMar>
          <w:left w:w="0" w:type="dxa"/>
          <w:right w:w="0" w:type="dxa"/>
        </w:tblCellMar>
        <w:tblLook w:val="0000" w:firstRow="0" w:lastRow="0" w:firstColumn="0" w:lastColumn="0" w:noHBand="0" w:noVBand="0"/>
      </w:tblPr>
      <w:tblGrid>
        <w:gridCol w:w="4248"/>
        <w:gridCol w:w="1277"/>
        <w:gridCol w:w="1277"/>
        <w:gridCol w:w="1282"/>
        <w:gridCol w:w="1186"/>
      </w:tblGrid>
      <w:tr w:rsidR="00971FC1" w:rsidRPr="00911037" w:rsidTr="009F047A">
        <w:trPr>
          <w:trHeight w:hRule="exact" w:val="450"/>
          <w:jc w:val="center"/>
        </w:trPr>
        <w:tc>
          <w:tcPr>
            <w:tcW w:w="4248" w:type="dxa"/>
            <w:tcBorders>
              <w:top w:val="single" w:sz="4" w:space="0" w:color="auto"/>
              <w:left w:val="single" w:sz="4" w:space="0" w:color="auto"/>
              <w:bottom w:val="nil"/>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rPr>
                <w:rFonts w:ascii="Times New Roman" w:hAnsi="Times New Roman" w:cs="Times New Roman"/>
                <w:sz w:val="24"/>
                <w:szCs w:val="24"/>
              </w:rPr>
            </w:pPr>
            <w:r w:rsidRPr="00911037">
              <w:rPr>
                <w:rStyle w:val="110"/>
                <w:color w:val="000000"/>
                <w:sz w:val="24"/>
                <w:szCs w:val="24"/>
              </w:rPr>
              <w:t>Показатель</w:t>
            </w:r>
          </w:p>
        </w:tc>
        <w:tc>
          <w:tcPr>
            <w:tcW w:w="1277" w:type="dxa"/>
            <w:tcBorders>
              <w:top w:val="single" w:sz="4" w:space="0" w:color="auto"/>
              <w:left w:val="single" w:sz="4" w:space="0" w:color="auto"/>
              <w:bottom w:val="nil"/>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ind w:left="320"/>
              <w:jc w:val="left"/>
              <w:rPr>
                <w:rFonts w:ascii="Times New Roman" w:hAnsi="Times New Roman" w:cs="Times New Roman"/>
                <w:sz w:val="24"/>
                <w:szCs w:val="24"/>
              </w:rPr>
            </w:pPr>
            <w:r w:rsidRPr="00911037">
              <w:rPr>
                <w:rStyle w:val="110"/>
                <w:color w:val="000000"/>
                <w:sz w:val="24"/>
                <w:szCs w:val="24"/>
              </w:rPr>
              <w:t>2010 .</w:t>
            </w:r>
          </w:p>
        </w:tc>
        <w:tc>
          <w:tcPr>
            <w:tcW w:w="1277" w:type="dxa"/>
            <w:tcBorders>
              <w:top w:val="single" w:sz="4" w:space="0" w:color="auto"/>
              <w:left w:val="single" w:sz="4" w:space="0" w:color="auto"/>
              <w:bottom w:val="nil"/>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rPr>
                <w:rFonts w:ascii="Times New Roman" w:hAnsi="Times New Roman" w:cs="Times New Roman"/>
                <w:sz w:val="24"/>
                <w:szCs w:val="24"/>
              </w:rPr>
            </w:pPr>
            <w:r w:rsidRPr="00911037">
              <w:rPr>
                <w:rStyle w:val="110"/>
                <w:color w:val="000000"/>
                <w:sz w:val="24"/>
                <w:szCs w:val="24"/>
              </w:rPr>
              <w:t>2011 г.</w:t>
            </w:r>
          </w:p>
        </w:tc>
        <w:tc>
          <w:tcPr>
            <w:tcW w:w="1282" w:type="dxa"/>
            <w:tcBorders>
              <w:top w:val="single" w:sz="4" w:space="0" w:color="auto"/>
              <w:left w:val="single" w:sz="4" w:space="0" w:color="auto"/>
              <w:bottom w:val="nil"/>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ind w:left="320"/>
              <w:jc w:val="left"/>
              <w:rPr>
                <w:rFonts w:ascii="Times New Roman" w:hAnsi="Times New Roman" w:cs="Times New Roman"/>
                <w:sz w:val="24"/>
                <w:szCs w:val="24"/>
              </w:rPr>
            </w:pPr>
            <w:r w:rsidRPr="00911037">
              <w:rPr>
                <w:rStyle w:val="110"/>
                <w:color w:val="000000"/>
                <w:sz w:val="24"/>
                <w:szCs w:val="24"/>
              </w:rPr>
              <w:t>2012</w:t>
            </w:r>
            <w:r w:rsidR="009F047A" w:rsidRPr="00911037">
              <w:rPr>
                <w:rStyle w:val="110"/>
                <w:color w:val="000000"/>
                <w:sz w:val="24"/>
                <w:szCs w:val="24"/>
              </w:rPr>
              <w:t>г</w:t>
            </w:r>
            <w:r w:rsidRPr="00911037">
              <w:rPr>
                <w:rStyle w:val="110"/>
                <w:color w:val="000000"/>
                <w:sz w:val="24"/>
                <w:szCs w:val="24"/>
              </w:rPr>
              <w:t>.</w:t>
            </w:r>
          </w:p>
        </w:tc>
        <w:tc>
          <w:tcPr>
            <w:tcW w:w="1186" w:type="dxa"/>
            <w:tcBorders>
              <w:top w:val="single" w:sz="4" w:space="0" w:color="auto"/>
              <w:left w:val="single" w:sz="4" w:space="0" w:color="auto"/>
              <w:bottom w:val="nil"/>
              <w:right w:val="single" w:sz="4" w:space="0" w:color="auto"/>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ind w:left="260"/>
              <w:jc w:val="left"/>
              <w:rPr>
                <w:rFonts w:ascii="Times New Roman" w:hAnsi="Times New Roman" w:cs="Times New Roman"/>
                <w:sz w:val="24"/>
                <w:szCs w:val="24"/>
              </w:rPr>
            </w:pPr>
            <w:r w:rsidRPr="00911037">
              <w:rPr>
                <w:rStyle w:val="110"/>
                <w:color w:val="000000"/>
                <w:sz w:val="24"/>
                <w:szCs w:val="24"/>
              </w:rPr>
              <w:t>2013г.</w:t>
            </w:r>
          </w:p>
        </w:tc>
      </w:tr>
      <w:tr w:rsidR="00971FC1" w:rsidRPr="00911037" w:rsidTr="001C3B11">
        <w:trPr>
          <w:trHeight w:hRule="exact" w:val="893"/>
          <w:jc w:val="center"/>
        </w:trPr>
        <w:tc>
          <w:tcPr>
            <w:tcW w:w="4248" w:type="dxa"/>
            <w:tcBorders>
              <w:top w:val="single" w:sz="4" w:space="0" w:color="auto"/>
              <w:left w:val="single" w:sz="4" w:space="0" w:color="auto"/>
              <w:bottom w:val="nil"/>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78" w:lineRule="exact"/>
              <w:jc w:val="both"/>
              <w:rPr>
                <w:rFonts w:ascii="Times New Roman" w:hAnsi="Times New Roman" w:cs="Times New Roman"/>
                <w:sz w:val="24"/>
                <w:szCs w:val="24"/>
              </w:rPr>
            </w:pPr>
            <w:r w:rsidRPr="00911037">
              <w:rPr>
                <w:rStyle w:val="110"/>
                <w:color w:val="000000"/>
                <w:sz w:val="24"/>
                <w:szCs w:val="24"/>
              </w:rPr>
              <w:t>Ввод в действие жилых домов с учетом индивидуального строительства, м</w:t>
            </w:r>
            <w:proofErr w:type="gramStart"/>
            <w:r w:rsidRPr="00911037">
              <w:rPr>
                <w:rStyle w:val="110"/>
                <w:color w:val="000000"/>
                <w:sz w:val="24"/>
                <w:szCs w:val="24"/>
                <w:vertAlign w:val="superscript"/>
              </w:rPr>
              <w:t>2</w:t>
            </w:r>
            <w:proofErr w:type="gramEnd"/>
            <w:r w:rsidRPr="00911037">
              <w:rPr>
                <w:rStyle w:val="110"/>
                <w:color w:val="000000"/>
                <w:sz w:val="24"/>
                <w:szCs w:val="24"/>
              </w:rPr>
              <w:t xml:space="preserve"> об</w:t>
            </w:r>
            <w:r w:rsidRPr="00911037">
              <w:rPr>
                <w:rStyle w:val="110"/>
                <w:color w:val="000000"/>
                <w:sz w:val="24"/>
                <w:szCs w:val="24"/>
              </w:rPr>
              <w:softHyphen/>
              <w:t>щей площади</w:t>
            </w:r>
          </w:p>
        </w:tc>
        <w:tc>
          <w:tcPr>
            <w:tcW w:w="1277" w:type="dxa"/>
            <w:tcBorders>
              <w:top w:val="single" w:sz="4" w:space="0" w:color="auto"/>
              <w:left w:val="single" w:sz="4" w:space="0" w:color="auto"/>
              <w:bottom w:val="nil"/>
              <w:right w:val="nil"/>
            </w:tcBorders>
            <w:shd w:val="clear" w:color="auto" w:fill="FFFFFF"/>
          </w:tcPr>
          <w:p w:rsidR="00971FC1" w:rsidRPr="00911037" w:rsidRDefault="00020053" w:rsidP="00C83749">
            <w:pPr>
              <w:pStyle w:val="a6"/>
              <w:framePr w:w="9269" w:wrap="notBeside" w:vAnchor="text" w:hAnchor="page" w:x="1306" w:y="122"/>
              <w:shd w:val="clear" w:color="auto" w:fill="auto"/>
              <w:spacing w:after="0" w:line="230" w:lineRule="exact"/>
              <w:ind w:right="40"/>
              <w:jc w:val="right"/>
              <w:rPr>
                <w:rFonts w:ascii="Times New Roman" w:hAnsi="Times New Roman" w:cs="Times New Roman"/>
                <w:sz w:val="24"/>
                <w:szCs w:val="24"/>
              </w:rPr>
            </w:pPr>
            <w:r w:rsidRPr="00911037">
              <w:rPr>
                <w:rStyle w:val="110"/>
                <w:color w:val="000000"/>
                <w:sz w:val="24"/>
                <w:szCs w:val="24"/>
              </w:rPr>
              <w:t>6 004</w:t>
            </w:r>
          </w:p>
        </w:tc>
        <w:tc>
          <w:tcPr>
            <w:tcW w:w="1277" w:type="dxa"/>
            <w:tcBorders>
              <w:top w:val="single" w:sz="4" w:space="0" w:color="auto"/>
              <w:left w:val="single" w:sz="4" w:space="0" w:color="auto"/>
              <w:bottom w:val="nil"/>
              <w:right w:val="nil"/>
            </w:tcBorders>
            <w:shd w:val="clear" w:color="auto" w:fill="FFFFFF"/>
          </w:tcPr>
          <w:p w:rsidR="00971FC1" w:rsidRPr="00911037" w:rsidRDefault="00020053" w:rsidP="00C83749">
            <w:pPr>
              <w:pStyle w:val="a6"/>
              <w:framePr w:w="9269" w:wrap="notBeside" w:vAnchor="text" w:hAnchor="page" w:x="1306" w:y="122"/>
              <w:shd w:val="clear" w:color="auto" w:fill="auto"/>
              <w:spacing w:after="0" w:line="230" w:lineRule="exact"/>
              <w:ind w:right="40"/>
              <w:jc w:val="right"/>
              <w:rPr>
                <w:rFonts w:ascii="Times New Roman" w:hAnsi="Times New Roman" w:cs="Times New Roman"/>
                <w:sz w:val="24"/>
                <w:szCs w:val="24"/>
              </w:rPr>
            </w:pPr>
            <w:r w:rsidRPr="00911037">
              <w:rPr>
                <w:rStyle w:val="110"/>
                <w:color w:val="000000"/>
                <w:sz w:val="24"/>
                <w:szCs w:val="24"/>
              </w:rPr>
              <w:t>6 007</w:t>
            </w:r>
          </w:p>
        </w:tc>
        <w:tc>
          <w:tcPr>
            <w:tcW w:w="1282" w:type="dxa"/>
            <w:tcBorders>
              <w:top w:val="single" w:sz="4" w:space="0" w:color="auto"/>
              <w:left w:val="single" w:sz="4" w:space="0" w:color="auto"/>
              <w:bottom w:val="nil"/>
              <w:right w:val="nil"/>
            </w:tcBorders>
            <w:shd w:val="clear" w:color="auto" w:fill="FFFFFF"/>
          </w:tcPr>
          <w:p w:rsidR="00971FC1" w:rsidRPr="00911037" w:rsidRDefault="00020053" w:rsidP="00C83749">
            <w:pPr>
              <w:pStyle w:val="a6"/>
              <w:framePr w:w="9269" w:wrap="notBeside" w:vAnchor="text" w:hAnchor="page" w:x="1306" w:y="122"/>
              <w:shd w:val="clear" w:color="auto" w:fill="auto"/>
              <w:spacing w:after="0" w:line="230" w:lineRule="exact"/>
              <w:ind w:right="40"/>
              <w:jc w:val="right"/>
              <w:rPr>
                <w:rFonts w:ascii="Times New Roman" w:hAnsi="Times New Roman" w:cs="Times New Roman"/>
                <w:sz w:val="24"/>
                <w:szCs w:val="24"/>
              </w:rPr>
            </w:pPr>
            <w:r w:rsidRPr="00911037">
              <w:rPr>
                <w:rStyle w:val="110"/>
                <w:color w:val="000000"/>
                <w:sz w:val="24"/>
                <w:szCs w:val="24"/>
              </w:rPr>
              <w:t>6 616</w:t>
            </w:r>
          </w:p>
        </w:tc>
        <w:tc>
          <w:tcPr>
            <w:tcW w:w="1186" w:type="dxa"/>
            <w:tcBorders>
              <w:top w:val="single" w:sz="4" w:space="0" w:color="auto"/>
              <w:left w:val="single" w:sz="4" w:space="0" w:color="auto"/>
              <w:bottom w:val="nil"/>
              <w:right w:val="single" w:sz="4" w:space="0" w:color="auto"/>
            </w:tcBorders>
            <w:shd w:val="clear" w:color="auto" w:fill="FFFFFF"/>
          </w:tcPr>
          <w:p w:rsidR="00971FC1" w:rsidRPr="00911037" w:rsidRDefault="00020053" w:rsidP="00C83749">
            <w:pPr>
              <w:pStyle w:val="a6"/>
              <w:framePr w:w="9269" w:wrap="notBeside" w:vAnchor="text" w:hAnchor="page" w:x="1306" w:y="122"/>
              <w:shd w:val="clear" w:color="auto" w:fill="auto"/>
              <w:spacing w:after="0" w:line="230" w:lineRule="exact"/>
              <w:ind w:right="60"/>
              <w:jc w:val="right"/>
              <w:rPr>
                <w:rFonts w:ascii="Times New Roman" w:hAnsi="Times New Roman" w:cs="Times New Roman"/>
                <w:sz w:val="24"/>
                <w:szCs w:val="24"/>
              </w:rPr>
            </w:pPr>
            <w:r w:rsidRPr="00911037">
              <w:rPr>
                <w:rStyle w:val="110"/>
                <w:color w:val="000000"/>
                <w:sz w:val="24"/>
                <w:szCs w:val="24"/>
              </w:rPr>
              <w:t>6 643</w:t>
            </w:r>
          </w:p>
        </w:tc>
      </w:tr>
      <w:tr w:rsidR="00971FC1" w:rsidRPr="00911037" w:rsidTr="001C3B11">
        <w:trPr>
          <w:trHeight w:hRule="exact" w:val="619"/>
          <w:jc w:val="center"/>
        </w:trPr>
        <w:tc>
          <w:tcPr>
            <w:tcW w:w="4248" w:type="dxa"/>
            <w:tcBorders>
              <w:top w:val="single" w:sz="4" w:space="0" w:color="auto"/>
              <w:left w:val="single" w:sz="4" w:space="0" w:color="auto"/>
              <w:bottom w:val="single" w:sz="4" w:space="0" w:color="auto"/>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78" w:lineRule="exact"/>
              <w:jc w:val="both"/>
              <w:rPr>
                <w:rFonts w:ascii="Times New Roman" w:hAnsi="Times New Roman" w:cs="Times New Roman"/>
                <w:sz w:val="24"/>
                <w:szCs w:val="24"/>
              </w:rPr>
            </w:pPr>
            <w:r w:rsidRPr="00911037">
              <w:rPr>
                <w:rStyle w:val="110"/>
                <w:color w:val="000000"/>
                <w:sz w:val="24"/>
                <w:szCs w:val="24"/>
              </w:rPr>
              <w:t>Обеспеченность населения жильем, м</w:t>
            </w:r>
            <w:proofErr w:type="gramStart"/>
            <w:r w:rsidRPr="00911037">
              <w:rPr>
                <w:rStyle w:val="110"/>
                <w:color w:val="000000"/>
                <w:sz w:val="24"/>
                <w:szCs w:val="24"/>
                <w:vertAlign w:val="superscript"/>
              </w:rPr>
              <w:t>2</w:t>
            </w:r>
            <w:proofErr w:type="gramEnd"/>
            <w:r w:rsidRPr="00911037">
              <w:rPr>
                <w:rStyle w:val="110"/>
                <w:color w:val="000000"/>
                <w:sz w:val="24"/>
                <w:szCs w:val="24"/>
              </w:rPr>
              <w:t xml:space="preserve"> общей площади на 1 жителя</w:t>
            </w:r>
          </w:p>
        </w:tc>
        <w:tc>
          <w:tcPr>
            <w:tcW w:w="1277" w:type="dxa"/>
            <w:tcBorders>
              <w:top w:val="single" w:sz="4" w:space="0" w:color="auto"/>
              <w:left w:val="single" w:sz="4" w:space="0" w:color="auto"/>
              <w:bottom w:val="single" w:sz="4" w:space="0" w:color="auto"/>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ind w:right="40"/>
              <w:jc w:val="right"/>
              <w:rPr>
                <w:rFonts w:ascii="Times New Roman" w:hAnsi="Times New Roman" w:cs="Times New Roman"/>
                <w:sz w:val="24"/>
                <w:szCs w:val="24"/>
              </w:rPr>
            </w:pPr>
            <w:r w:rsidRPr="00911037">
              <w:rPr>
                <w:rStyle w:val="110"/>
                <w:color w:val="000000"/>
                <w:sz w:val="24"/>
                <w:szCs w:val="24"/>
              </w:rPr>
              <w:t>2</w:t>
            </w:r>
            <w:r w:rsidR="00020053" w:rsidRPr="00911037">
              <w:rPr>
                <w:rStyle w:val="110"/>
                <w:color w:val="000000"/>
                <w:sz w:val="24"/>
                <w:szCs w:val="24"/>
              </w:rPr>
              <w:t>6,8</w:t>
            </w:r>
          </w:p>
        </w:tc>
        <w:tc>
          <w:tcPr>
            <w:tcW w:w="1277" w:type="dxa"/>
            <w:tcBorders>
              <w:top w:val="single" w:sz="4" w:space="0" w:color="auto"/>
              <w:left w:val="single" w:sz="4" w:space="0" w:color="auto"/>
              <w:bottom w:val="single" w:sz="4" w:space="0" w:color="auto"/>
              <w:right w:val="nil"/>
            </w:tcBorders>
            <w:shd w:val="clear" w:color="auto" w:fill="FFFFFF"/>
          </w:tcPr>
          <w:p w:rsidR="00971FC1" w:rsidRPr="00911037" w:rsidRDefault="00971FC1" w:rsidP="00C83749">
            <w:pPr>
              <w:pStyle w:val="a6"/>
              <w:framePr w:w="9269" w:wrap="notBeside" w:vAnchor="text" w:hAnchor="page" w:x="1306" w:y="122"/>
              <w:shd w:val="clear" w:color="auto" w:fill="auto"/>
              <w:spacing w:after="0" w:line="230" w:lineRule="exact"/>
              <w:ind w:right="40"/>
              <w:jc w:val="right"/>
              <w:rPr>
                <w:rFonts w:ascii="Times New Roman" w:hAnsi="Times New Roman" w:cs="Times New Roman"/>
                <w:sz w:val="24"/>
                <w:szCs w:val="24"/>
              </w:rPr>
            </w:pPr>
            <w:r w:rsidRPr="00911037">
              <w:rPr>
                <w:rStyle w:val="110"/>
                <w:color w:val="000000"/>
                <w:sz w:val="24"/>
                <w:szCs w:val="24"/>
              </w:rPr>
              <w:t>2</w:t>
            </w:r>
            <w:r w:rsidR="00020053" w:rsidRPr="00911037">
              <w:rPr>
                <w:rStyle w:val="110"/>
                <w:color w:val="000000"/>
                <w:sz w:val="24"/>
                <w:szCs w:val="24"/>
              </w:rPr>
              <w:t>7,5</w:t>
            </w:r>
          </w:p>
        </w:tc>
        <w:tc>
          <w:tcPr>
            <w:tcW w:w="1282" w:type="dxa"/>
            <w:tcBorders>
              <w:top w:val="single" w:sz="4" w:space="0" w:color="auto"/>
              <w:left w:val="single" w:sz="4" w:space="0" w:color="auto"/>
              <w:bottom w:val="single" w:sz="4" w:space="0" w:color="auto"/>
              <w:right w:val="nil"/>
            </w:tcBorders>
            <w:shd w:val="clear" w:color="auto" w:fill="FFFFFF"/>
          </w:tcPr>
          <w:p w:rsidR="00971FC1" w:rsidRPr="00911037" w:rsidRDefault="00020053" w:rsidP="00C83749">
            <w:pPr>
              <w:pStyle w:val="a6"/>
              <w:framePr w:w="9269" w:wrap="notBeside" w:vAnchor="text" w:hAnchor="page" w:x="1306" w:y="122"/>
              <w:shd w:val="clear" w:color="auto" w:fill="auto"/>
              <w:spacing w:after="0" w:line="230" w:lineRule="exact"/>
              <w:ind w:right="40"/>
              <w:jc w:val="right"/>
              <w:rPr>
                <w:rFonts w:ascii="Times New Roman" w:hAnsi="Times New Roman" w:cs="Times New Roman"/>
                <w:sz w:val="24"/>
                <w:szCs w:val="24"/>
              </w:rPr>
            </w:pPr>
            <w:r w:rsidRPr="00911037">
              <w:rPr>
                <w:rStyle w:val="110"/>
                <w:color w:val="000000"/>
                <w:sz w:val="24"/>
                <w:szCs w:val="24"/>
              </w:rPr>
              <w:t>28,3</w:t>
            </w:r>
          </w:p>
        </w:tc>
        <w:tc>
          <w:tcPr>
            <w:tcW w:w="1186" w:type="dxa"/>
            <w:tcBorders>
              <w:top w:val="single" w:sz="4" w:space="0" w:color="auto"/>
              <w:left w:val="single" w:sz="4" w:space="0" w:color="auto"/>
              <w:bottom w:val="single" w:sz="4" w:space="0" w:color="auto"/>
              <w:right w:val="single" w:sz="4" w:space="0" w:color="auto"/>
            </w:tcBorders>
            <w:shd w:val="clear" w:color="auto" w:fill="FFFFFF"/>
          </w:tcPr>
          <w:p w:rsidR="00971FC1" w:rsidRPr="00911037" w:rsidRDefault="00020053" w:rsidP="00C83749">
            <w:pPr>
              <w:pStyle w:val="a6"/>
              <w:framePr w:w="9269" w:wrap="notBeside" w:vAnchor="text" w:hAnchor="page" w:x="1306" w:y="122"/>
              <w:shd w:val="clear" w:color="auto" w:fill="auto"/>
              <w:spacing w:after="0" w:line="230" w:lineRule="exact"/>
              <w:ind w:right="60"/>
              <w:jc w:val="right"/>
              <w:rPr>
                <w:rFonts w:ascii="Times New Roman" w:hAnsi="Times New Roman" w:cs="Times New Roman"/>
                <w:sz w:val="24"/>
                <w:szCs w:val="24"/>
              </w:rPr>
            </w:pPr>
            <w:r w:rsidRPr="00911037">
              <w:rPr>
                <w:rStyle w:val="110"/>
                <w:color w:val="000000"/>
                <w:sz w:val="24"/>
                <w:szCs w:val="24"/>
              </w:rPr>
              <w:t>29,3</w:t>
            </w:r>
          </w:p>
        </w:tc>
      </w:tr>
    </w:tbl>
    <w:p w:rsidR="00971FC1" w:rsidRPr="00911037" w:rsidRDefault="00971FC1" w:rsidP="00971FC1">
      <w:pPr>
        <w:rPr>
          <w:rFonts w:ascii="Times New Roman" w:hAnsi="Times New Roman" w:cs="Times New Roman"/>
          <w:color w:val="auto"/>
        </w:rPr>
      </w:pPr>
    </w:p>
    <w:p w:rsidR="00971FC1" w:rsidRPr="00911037" w:rsidRDefault="00971FC1" w:rsidP="00911037">
      <w:pPr>
        <w:pStyle w:val="a6"/>
        <w:shd w:val="clear" w:color="auto" w:fill="auto"/>
        <w:spacing w:before="245" w:after="0" w:line="360" w:lineRule="auto"/>
        <w:ind w:right="100" w:firstLine="560"/>
        <w:jc w:val="both"/>
        <w:rPr>
          <w:rFonts w:ascii="Times New Roman" w:hAnsi="Times New Roman" w:cs="Times New Roman"/>
          <w:sz w:val="28"/>
          <w:szCs w:val="28"/>
        </w:rPr>
      </w:pPr>
      <w:r w:rsidRPr="00911037">
        <w:rPr>
          <w:rStyle w:val="a4"/>
          <w:rFonts w:cs="Times New Roman"/>
          <w:b w:val="0"/>
          <w:i w:val="0"/>
          <w:color w:val="000000"/>
          <w:sz w:val="28"/>
          <w:szCs w:val="28"/>
        </w:rPr>
        <w:t xml:space="preserve">Ввод в действие жилых домов в </w:t>
      </w:r>
      <w:proofErr w:type="spellStart"/>
      <w:r w:rsidR="005A7F6F" w:rsidRPr="00911037">
        <w:rPr>
          <w:rStyle w:val="a4"/>
          <w:rFonts w:cs="Times New Roman"/>
          <w:b w:val="0"/>
          <w:i w:val="0"/>
          <w:color w:val="000000"/>
          <w:sz w:val="28"/>
          <w:szCs w:val="28"/>
        </w:rPr>
        <w:t>Торбеевском</w:t>
      </w:r>
      <w:proofErr w:type="spellEnd"/>
      <w:r w:rsidRPr="00911037">
        <w:rPr>
          <w:rStyle w:val="a4"/>
          <w:rFonts w:cs="Times New Roman"/>
          <w:b w:val="0"/>
          <w:i w:val="0"/>
          <w:color w:val="000000"/>
          <w:sz w:val="28"/>
          <w:szCs w:val="28"/>
        </w:rPr>
        <w:t xml:space="preserve"> муниципальном рай</w:t>
      </w:r>
      <w:r w:rsidRPr="00911037">
        <w:rPr>
          <w:rStyle w:val="a4"/>
          <w:rFonts w:cs="Times New Roman"/>
          <w:b w:val="0"/>
          <w:i w:val="0"/>
          <w:color w:val="000000"/>
          <w:sz w:val="28"/>
          <w:szCs w:val="28"/>
        </w:rPr>
        <w:softHyphen/>
        <w:t>оне в 2013 г. незначительно увеличился. Строительство жилых домов осу</w:t>
      </w:r>
      <w:r w:rsidRPr="00911037">
        <w:rPr>
          <w:rStyle w:val="a4"/>
          <w:rFonts w:cs="Times New Roman"/>
          <w:b w:val="0"/>
          <w:i w:val="0"/>
          <w:color w:val="000000"/>
          <w:sz w:val="28"/>
          <w:szCs w:val="28"/>
        </w:rPr>
        <w:softHyphen/>
      </w:r>
      <w:r w:rsidRPr="00911037">
        <w:rPr>
          <w:rStyle w:val="a4"/>
          <w:rFonts w:cs="Times New Roman"/>
          <w:b w:val="0"/>
          <w:i w:val="0"/>
          <w:color w:val="000000"/>
          <w:sz w:val="28"/>
          <w:szCs w:val="28"/>
        </w:rPr>
        <w:lastRenderedPageBreak/>
        <w:t>ществляют в основном индивидуальные застройщики. Индивидуальное жи</w:t>
      </w:r>
      <w:r w:rsidRPr="00911037">
        <w:rPr>
          <w:rStyle w:val="a4"/>
          <w:rFonts w:cs="Times New Roman"/>
          <w:b w:val="0"/>
          <w:i w:val="0"/>
          <w:color w:val="000000"/>
          <w:sz w:val="28"/>
          <w:szCs w:val="28"/>
        </w:rPr>
        <w:softHyphen/>
        <w:t>лищное строительство ведется за счет</w:t>
      </w:r>
      <w:r w:rsidR="00312AB0" w:rsidRPr="00911037">
        <w:rPr>
          <w:rStyle w:val="a4"/>
          <w:rFonts w:cs="Times New Roman"/>
          <w:b w:val="0"/>
          <w:i w:val="0"/>
          <w:color w:val="000000"/>
          <w:sz w:val="28"/>
          <w:szCs w:val="28"/>
        </w:rPr>
        <w:t xml:space="preserve"> участия в жилищных программах,</w:t>
      </w:r>
      <w:r w:rsidRPr="00911037">
        <w:rPr>
          <w:rStyle w:val="a4"/>
          <w:rFonts w:cs="Times New Roman"/>
          <w:b w:val="0"/>
          <w:i w:val="0"/>
          <w:color w:val="000000"/>
          <w:sz w:val="28"/>
          <w:szCs w:val="28"/>
        </w:rPr>
        <w:t xml:space="preserve"> собственных средств населения с при</w:t>
      </w:r>
      <w:r w:rsidRPr="00911037">
        <w:rPr>
          <w:rStyle w:val="a4"/>
          <w:rFonts w:cs="Times New Roman"/>
          <w:b w:val="0"/>
          <w:i w:val="0"/>
          <w:color w:val="000000"/>
          <w:sz w:val="28"/>
          <w:szCs w:val="28"/>
        </w:rPr>
        <w:softHyphen/>
        <w:t>влечением ипотечного кредита и иных средств. В 2014 г. планируется ввести в эксплуатацию (с учетом ин</w:t>
      </w:r>
      <w:r w:rsidRPr="00911037">
        <w:rPr>
          <w:rStyle w:val="a4"/>
          <w:rFonts w:cs="Times New Roman"/>
          <w:b w:val="0"/>
          <w:i w:val="0"/>
          <w:color w:val="000000"/>
          <w:sz w:val="28"/>
          <w:szCs w:val="28"/>
        </w:rPr>
        <w:softHyphen/>
        <w:t xml:space="preserve">дивидуального жилищного строительства) </w:t>
      </w:r>
      <w:r w:rsidR="0024317C" w:rsidRPr="00911037">
        <w:rPr>
          <w:rStyle w:val="a4"/>
          <w:rFonts w:cs="Times New Roman"/>
          <w:b w:val="0"/>
          <w:i w:val="0"/>
          <w:color w:val="000000"/>
          <w:sz w:val="28"/>
          <w:szCs w:val="28"/>
        </w:rPr>
        <w:t>6 650</w:t>
      </w:r>
      <w:r w:rsidRPr="00911037">
        <w:rPr>
          <w:rStyle w:val="a4"/>
          <w:rFonts w:cs="Times New Roman"/>
          <w:b w:val="0"/>
          <w:i w:val="0"/>
          <w:color w:val="000000"/>
          <w:sz w:val="28"/>
          <w:szCs w:val="28"/>
        </w:rPr>
        <w:t xml:space="preserve"> м</w:t>
      </w:r>
      <w:proofErr w:type="gramStart"/>
      <w:r w:rsidR="0024317C" w:rsidRPr="00911037">
        <w:rPr>
          <w:rStyle w:val="a4"/>
          <w:rFonts w:cs="Times New Roman"/>
          <w:b w:val="0"/>
          <w:i w:val="0"/>
          <w:color w:val="000000"/>
          <w:sz w:val="28"/>
          <w:szCs w:val="28"/>
          <w:vertAlign w:val="superscript"/>
        </w:rPr>
        <w:t>2</w:t>
      </w:r>
      <w:proofErr w:type="gramEnd"/>
      <w:r w:rsidRPr="00911037">
        <w:rPr>
          <w:rStyle w:val="a4"/>
          <w:rFonts w:cs="Times New Roman"/>
          <w:b w:val="0"/>
          <w:i w:val="0"/>
          <w:color w:val="000000"/>
          <w:sz w:val="28"/>
          <w:szCs w:val="28"/>
        </w:rPr>
        <w:t xml:space="preserve"> жилых домов, из них в I квартале — </w:t>
      </w:r>
      <w:r w:rsidR="0024317C" w:rsidRPr="00911037">
        <w:rPr>
          <w:rStyle w:val="a4"/>
          <w:rFonts w:cs="Times New Roman"/>
          <w:b w:val="0"/>
          <w:i w:val="0"/>
          <w:color w:val="000000"/>
          <w:sz w:val="28"/>
          <w:szCs w:val="28"/>
        </w:rPr>
        <w:t>1020</w:t>
      </w:r>
      <w:r w:rsidRPr="00911037">
        <w:rPr>
          <w:rStyle w:val="a4"/>
          <w:rFonts w:cs="Times New Roman"/>
          <w:b w:val="0"/>
          <w:i w:val="0"/>
          <w:color w:val="000000"/>
          <w:sz w:val="28"/>
          <w:szCs w:val="28"/>
        </w:rPr>
        <w:t xml:space="preserve"> м</w:t>
      </w:r>
      <w:r w:rsidRPr="00911037">
        <w:rPr>
          <w:rStyle w:val="a4"/>
          <w:rFonts w:cs="Times New Roman"/>
          <w:b w:val="0"/>
          <w:i w:val="0"/>
          <w:color w:val="000000"/>
          <w:sz w:val="28"/>
          <w:szCs w:val="28"/>
          <w:vertAlign w:val="superscript"/>
        </w:rPr>
        <w:t>2</w:t>
      </w:r>
      <w:r w:rsidRPr="00911037">
        <w:rPr>
          <w:rStyle w:val="a4"/>
          <w:rFonts w:cs="Times New Roman"/>
          <w:b w:val="0"/>
          <w:i w:val="0"/>
          <w:color w:val="000000"/>
          <w:sz w:val="28"/>
          <w:szCs w:val="28"/>
        </w:rPr>
        <w:t xml:space="preserve">, во II — </w:t>
      </w:r>
      <w:r w:rsidR="0024317C" w:rsidRPr="00911037">
        <w:rPr>
          <w:rStyle w:val="a4"/>
          <w:rFonts w:cs="Times New Roman"/>
          <w:b w:val="0"/>
          <w:i w:val="0"/>
          <w:color w:val="000000"/>
          <w:sz w:val="28"/>
          <w:szCs w:val="28"/>
        </w:rPr>
        <w:t>1050</w:t>
      </w:r>
      <w:r w:rsidRPr="00911037">
        <w:rPr>
          <w:rStyle w:val="a4"/>
          <w:rFonts w:cs="Times New Roman"/>
          <w:b w:val="0"/>
          <w:i w:val="0"/>
          <w:color w:val="000000"/>
          <w:sz w:val="28"/>
          <w:szCs w:val="28"/>
        </w:rPr>
        <w:t xml:space="preserve"> м</w:t>
      </w:r>
      <w:r w:rsidRPr="00911037">
        <w:rPr>
          <w:rStyle w:val="a4"/>
          <w:rFonts w:cs="Times New Roman"/>
          <w:b w:val="0"/>
          <w:i w:val="0"/>
          <w:color w:val="000000"/>
          <w:sz w:val="28"/>
          <w:szCs w:val="28"/>
          <w:vertAlign w:val="superscript"/>
        </w:rPr>
        <w:t>2</w:t>
      </w:r>
      <w:r w:rsidRPr="00911037">
        <w:rPr>
          <w:rStyle w:val="a4"/>
          <w:rFonts w:cs="Times New Roman"/>
          <w:b w:val="0"/>
          <w:i w:val="0"/>
          <w:color w:val="000000"/>
          <w:sz w:val="28"/>
          <w:szCs w:val="28"/>
        </w:rPr>
        <w:t xml:space="preserve">, в III — </w:t>
      </w:r>
      <w:r w:rsidR="0024317C" w:rsidRPr="00911037">
        <w:rPr>
          <w:rStyle w:val="a4"/>
          <w:rFonts w:cs="Times New Roman"/>
          <w:b w:val="0"/>
          <w:i w:val="0"/>
          <w:color w:val="000000"/>
          <w:sz w:val="28"/>
          <w:szCs w:val="28"/>
        </w:rPr>
        <w:t>2250</w:t>
      </w:r>
      <w:r w:rsidRPr="00911037">
        <w:rPr>
          <w:rStyle w:val="a4"/>
          <w:rFonts w:cs="Times New Roman"/>
          <w:b w:val="0"/>
          <w:i w:val="0"/>
          <w:color w:val="000000"/>
          <w:sz w:val="28"/>
          <w:szCs w:val="28"/>
        </w:rPr>
        <w:t xml:space="preserve"> м</w:t>
      </w:r>
      <w:r w:rsidRPr="00911037">
        <w:rPr>
          <w:rStyle w:val="a4"/>
          <w:rFonts w:cs="Times New Roman"/>
          <w:b w:val="0"/>
          <w:i w:val="0"/>
          <w:color w:val="000000"/>
          <w:sz w:val="28"/>
          <w:szCs w:val="28"/>
          <w:vertAlign w:val="superscript"/>
        </w:rPr>
        <w:t>2</w:t>
      </w:r>
      <w:r w:rsidRPr="00911037">
        <w:rPr>
          <w:rStyle w:val="a4"/>
          <w:rFonts w:cs="Times New Roman"/>
          <w:b w:val="0"/>
          <w:i w:val="0"/>
          <w:color w:val="000000"/>
          <w:sz w:val="28"/>
          <w:szCs w:val="28"/>
        </w:rPr>
        <w:t xml:space="preserve">, в IV — </w:t>
      </w:r>
      <w:r w:rsidR="0024317C" w:rsidRPr="00911037">
        <w:rPr>
          <w:rStyle w:val="a4"/>
          <w:rFonts w:cs="Times New Roman"/>
          <w:b w:val="0"/>
          <w:i w:val="0"/>
          <w:color w:val="000000"/>
          <w:sz w:val="28"/>
          <w:szCs w:val="28"/>
        </w:rPr>
        <w:t>2330</w:t>
      </w:r>
      <w:r w:rsidRPr="00911037">
        <w:rPr>
          <w:rStyle w:val="a4"/>
          <w:rFonts w:cs="Times New Roman"/>
          <w:b w:val="0"/>
          <w:i w:val="0"/>
          <w:color w:val="000000"/>
          <w:sz w:val="28"/>
          <w:szCs w:val="28"/>
        </w:rPr>
        <w:t xml:space="preserve"> м</w:t>
      </w:r>
      <w:r w:rsidRPr="00911037">
        <w:rPr>
          <w:rStyle w:val="a4"/>
          <w:rFonts w:cs="Times New Roman"/>
          <w:b w:val="0"/>
          <w:i w:val="0"/>
          <w:color w:val="000000"/>
          <w:sz w:val="28"/>
          <w:szCs w:val="28"/>
          <w:vertAlign w:val="superscript"/>
        </w:rPr>
        <w:t>2</w:t>
      </w:r>
      <w:r w:rsidRPr="00911037">
        <w:rPr>
          <w:rStyle w:val="a4"/>
          <w:rFonts w:cs="Times New Roman"/>
          <w:b w:val="0"/>
          <w:i w:val="0"/>
          <w:color w:val="000000"/>
          <w:sz w:val="28"/>
          <w:szCs w:val="28"/>
        </w:rPr>
        <w:t>. Для за</w:t>
      </w:r>
      <w:r w:rsidRPr="00911037">
        <w:rPr>
          <w:rStyle w:val="a4"/>
          <w:rFonts w:cs="Times New Roman"/>
          <w:b w:val="0"/>
          <w:i w:val="0"/>
          <w:color w:val="000000"/>
          <w:sz w:val="28"/>
          <w:szCs w:val="28"/>
        </w:rPr>
        <w:softHyphen/>
        <w:t xml:space="preserve">стройки в </w:t>
      </w:r>
      <w:proofErr w:type="spellStart"/>
      <w:r w:rsidR="00A22F57" w:rsidRPr="00911037">
        <w:rPr>
          <w:rStyle w:val="a4"/>
          <w:rFonts w:cs="Times New Roman"/>
          <w:b w:val="0"/>
          <w:i w:val="0"/>
          <w:color w:val="000000"/>
          <w:sz w:val="28"/>
          <w:szCs w:val="28"/>
        </w:rPr>
        <w:t>Торбеевском</w:t>
      </w:r>
      <w:proofErr w:type="spellEnd"/>
      <w:r w:rsidRPr="00911037">
        <w:rPr>
          <w:rStyle w:val="a4"/>
          <w:rFonts w:cs="Times New Roman"/>
          <w:b w:val="0"/>
          <w:i w:val="0"/>
          <w:color w:val="000000"/>
          <w:sz w:val="28"/>
          <w:szCs w:val="28"/>
        </w:rPr>
        <w:t xml:space="preserve"> муниципальном районе</w:t>
      </w:r>
      <w:r w:rsidR="00603927" w:rsidRPr="00911037">
        <w:rPr>
          <w:rStyle w:val="a4"/>
          <w:rFonts w:cs="Times New Roman"/>
          <w:b w:val="0"/>
          <w:i w:val="0"/>
          <w:color w:val="000000"/>
          <w:sz w:val="28"/>
          <w:szCs w:val="28"/>
        </w:rPr>
        <w:t xml:space="preserve"> в 2013 году</w:t>
      </w:r>
      <w:r w:rsidRPr="00911037">
        <w:rPr>
          <w:rStyle w:val="a4"/>
          <w:rFonts w:cs="Times New Roman"/>
          <w:b w:val="0"/>
          <w:i w:val="0"/>
          <w:color w:val="000000"/>
          <w:sz w:val="28"/>
          <w:szCs w:val="28"/>
        </w:rPr>
        <w:t xml:space="preserve"> выделено </w:t>
      </w:r>
      <w:r w:rsidR="00603927" w:rsidRPr="00911037">
        <w:rPr>
          <w:rStyle w:val="a4"/>
          <w:rFonts w:cs="Times New Roman"/>
          <w:b w:val="0"/>
          <w:i w:val="0"/>
          <w:color w:val="000000"/>
          <w:sz w:val="28"/>
          <w:szCs w:val="28"/>
        </w:rPr>
        <w:t>22,6 га</w:t>
      </w:r>
      <w:r w:rsidRPr="00911037">
        <w:rPr>
          <w:rStyle w:val="a4"/>
          <w:rFonts w:cs="Times New Roman"/>
          <w:b w:val="0"/>
          <w:i w:val="0"/>
          <w:color w:val="000000"/>
          <w:sz w:val="28"/>
          <w:szCs w:val="28"/>
        </w:rPr>
        <w:t xml:space="preserve"> земли</w:t>
      </w:r>
      <w:r w:rsidR="00603927" w:rsidRPr="00911037">
        <w:rPr>
          <w:rStyle w:val="a4"/>
          <w:rFonts w:cs="Times New Roman"/>
          <w:b w:val="0"/>
          <w:i w:val="0"/>
          <w:color w:val="000000"/>
          <w:sz w:val="28"/>
          <w:szCs w:val="28"/>
        </w:rPr>
        <w:t xml:space="preserve">  на 32,8% больш</w:t>
      </w:r>
      <w:r w:rsidR="00AF4173" w:rsidRPr="00911037">
        <w:rPr>
          <w:rStyle w:val="a4"/>
          <w:rFonts w:cs="Times New Roman"/>
          <w:b w:val="0"/>
          <w:i w:val="0"/>
          <w:color w:val="000000"/>
          <w:sz w:val="28"/>
          <w:szCs w:val="28"/>
        </w:rPr>
        <w:t>е,</w:t>
      </w:r>
      <w:r w:rsidR="00603927" w:rsidRPr="00911037">
        <w:rPr>
          <w:rStyle w:val="a4"/>
          <w:rFonts w:cs="Times New Roman"/>
          <w:b w:val="0"/>
          <w:i w:val="0"/>
          <w:color w:val="000000"/>
          <w:sz w:val="28"/>
          <w:szCs w:val="28"/>
        </w:rPr>
        <w:t xml:space="preserve"> чем в  2012 году</w:t>
      </w:r>
      <w:r w:rsidRPr="00911037">
        <w:rPr>
          <w:rStyle w:val="a4"/>
          <w:rFonts w:cs="Times New Roman"/>
          <w:b w:val="0"/>
          <w:i w:val="0"/>
          <w:color w:val="000000"/>
          <w:sz w:val="28"/>
          <w:szCs w:val="28"/>
        </w:rPr>
        <w:t>.</w:t>
      </w:r>
    </w:p>
    <w:p w:rsidR="00971FC1" w:rsidRPr="00911037" w:rsidRDefault="00971FC1" w:rsidP="00911037">
      <w:pPr>
        <w:pStyle w:val="a6"/>
        <w:shd w:val="clear" w:color="auto" w:fill="auto"/>
        <w:spacing w:after="0" w:line="360" w:lineRule="auto"/>
        <w:ind w:right="100" w:firstLine="560"/>
        <w:jc w:val="both"/>
        <w:rPr>
          <w:rFonts w:ascii="Times New Roman" w:hAnsi="Times New Roman" w:cs="Times New Roman"/>
          <w:sz w:val="28"/>
          <w:szCs w:val="28"/>
        </w:rPr>
      </w:pPr>
      <w:r w:rsidRPr="00911037">
        <w:rPr>
          <w:rStyle w:val="a4"/>
          <w:rFonts w:cs="Times New Roman"/>
          <w:b w:val="0"/>
          <w:i w:val="0"/>
          <w:color w:val="000000"/>
          <w:sz w:val="28"/>
          <w:szCs w:val="28"/>
        </w:rPr>
        <w:t>Благоустройством жил</w:t>
      </w:r>
      <w:r w:rsidRPr="00911037">
        <w:rPr>
          <w:rFonts w:ascii="Times New Roman" w:hAnsi="Times New Roman" w:cs="Times New Roman"/>
          <w:color w:val="000000"/>
          <w:sz w:val="28"/>
          <w:szCs w:val="28"/>
        </w:rPr>
        <w:t>ищн</w:t>
      </w:r>
      <w:r w:rsidRPr="00911037">
        <w:rPr>
          <w:rStyle w:val="a4"/>
          <w:rFonts w:cs="Times New Roman"/>
          <w:b w:val="0"/>
          <w:i w:val="0"/>
          <w:color w:val="000000"/>
          <w:sz w:val="28"/>
          <w:szCs w:val="28"/>
        </w:rPr>
        <w:t xml:space="preserve">ого фонда </w:t>
      </w:r>
      <w:proofErr w:type="spellStart"/>
      <w:r w:rsidR="00AF4173" w:rsidRPr="00911037">
        <w:rPr>
          <w:rStyle w:val="a4"/>
          <w:rFonts w:cs="Times New Roman"/>
          <w:b w:val="0"/>
          <w:i w:val="0"/>
          <w:color w:val="000000"/>
          <w:sz w:val="28"/>
          <w:szCs w:val="28"/>
        </w:rPr>
        <w:t>Торбеевского</w:t>
      </w:r>
      <w:proofErr w:type="spellEnd"/>
      <w:r w:rsidRPr="00911037">
        <w:rPr>
          <w:rStyle w:val="a4"/>
          <w:rFonts w:cs="Times New Roman"/>
          <w:b w:val="0"/>
          <w:i w:val="0"/>
          <w:color w:val="000000"/>
          <w:sz w:val="28"/>
          <w:szCs w:val="28"/>
        </w:rPr>
        <w:t xml:space="preserve"> муниципального района занимается </w:t>
      </w:r>
      <w:r w:rsidR="00AF4173" w:rsidRPr="00911037">
        <w:rPr>
          <w:rStyle w:val="a4"/>
          <w:rFonts w:cs="Times New Roman"/>
          <w:b w:val="0"/>
          <w:i w:val="0"/>
          <w:color w:val="000000"/>
          <w:sz w:val="28"/>
          <w:szCs w:val="28"/>
        </w:rPr>
        <w:t xml:space="preserve"> ООО </w:t>
      </w:r>
      <w:r w:rsidRPr="00911037">
        <w:rPr>
          <w:rStyle w:val="a4"/>
          <w:rFonts w:cs="Times New Roman"/>
          <w:b w:val="0"/>
          <w:i w:val="0"/>
          <w:color w:val="000000"/>
          <w:sz w:val="28"/>
          <w:szCs w:val="28"/>
        </w:rPr>
        <w:t>«</w:t>
      </w:r>
      <w:proofErr w:type="spellStart"/>
      <w:r w:rsidR="00AF4173" w:rsidRPr="00911037">
        <w:rPr>
          <w:rStyle w:val="a4"/>
          <w:rFonts w:cs="Times New Roman"/>
          <w:b w:val="0"/>
          <w:i w:val="0"/>
          <w:color w:val="000000"/>
          <w:sz w:val="28"/>
          <w:szCs w:val="28"/>
        </w:rPr>
        <w:t>Жилсервис</w:t>
      </w:r>
      <w:proofErr w:type="spellEnd"/>
      <w:r w:rsidR="00AF4173" w:rsidRPr="00911037">
        <w:rPr>
          <w:rStyle w:val="a4"/>
          <w:rFonts w:cs="Times New Roman"/>
          <w:b w:val="0"/>
          <w:i w:val="0"/>
          <w:color w:val="000000"/>
          <w:sz w:val="28"/>
          <w:szCs w:val="28"/>
        </w:rPr>
        <w:t>»</w:t>
      </w:r>
      <w:r w:rsidRPr="00911037">
        <w:rPr>
          <w:rStyle w:val="a4"/>
          <w:rFonts w:cs="Times New Roman"/>
          <w:b w:val="0"/>
          <w:i w:val="0"/>
          <w:color w:val="000000"/>
          <w:sz w:val="28"/>
          <w:szCs w:val="28"/>
        </w:rPr>
        <w:t>. Организация оказывает услуги по управлению эксплуатацией жили</w:t>
      </w:r>
      <w:r w:rsidRPr="00911037">
        <w:rPr>
          <w:rFonts w:ascii="Times New Roman" w:hAnsi="Times New Roman" w:cs="Times New Roman"/>
          <w:color w:val="000000"/>
          <w:sz w:val="28"/>
          <w:szCs w:val="28"/>
        </w:rPr>
        <w:t>щн</w:t>
      </w:r>
      <w:r w:rsidRPr="00911037">
        <w:rPr>
          <w:rStyle w:val="a4"/>
          <w:rFonts w:cs="Times New Roman"/>
          <w:b w:val="0"/>
          <w:i w:val="0"/>
          <w:color w:val="000000"/>
          <w:sz w:val="28"/>
          <w:szCs w:val="28"/>
        </w:rPr>
        <w:t>ого фонда, сбору, очистке и распределению воды, удалению и обработке твердых отходов.</w:t>
      </w:r>
    </w:p>
    <w:p w:rsidR="000B4F7E" w:rsidRPr="007A1DFB" w:rsidRDefault="00971FC1" w:rsidP="00911037">
      <w:pPr>
        <w:spacing w:line="360" w:lineRule="auto"/>
        <w:ind w:firstLine="709"/>
        <w:jc w:val="both"/>
        <w:rPr>
          <w:rFonts w:ascii="Times New Roman" w:hAnsi="Times New Roman" w:cs="Times New Roman"/>
          <w:sz w:val="28"/>
          <w:szCs w:val="28"/>
        </w:rPr>
      </w:pPr>
      <w:proofErr w:type="gramStart"/>
      <w:r w:rsidRPr="00911037">
        <w:rPr>
          <w:rStyle w:val="a4"/>
          <w:rFonts w:cs="Times New Roman"/>
          <w:b w:val="0"/>
          <w:i w:val="0"/>
          <w:sz w:val="28"/>
          <w:szCs w:val="28"/>
        </w:rPr>
        <w:t xml:space="preserve">В системе жилищно-коммунального хозяйства </w:t>
      </w:r>
      <w:r w:rsidR="0096643C" w:rsidRPr="00911037">
        <w:rPr>
          <w:rStyle w:val="a4"/>
          <w:rFonts w:cs="Times New Roman"/>
          <w:b w:val="0"/>
          <w:i w:val="0"/>
          <w:sz w:val="28"/>
          <w:szCs w:val="28"/>
        </w:rPr>
        <w:t xml:space="preserve"> </w:t>
      </w:r>
      <w:proofErr w:type="spellStart"/>
      <w:r w:rsidR="0096643C" w:rsidRPr="00911037">
        <w:rPr>
          <w:rStyle w:val="a4"/>
          <w:rFonts w:cs="Times New Roman"/>
          <w:b w:val="0"/>
          <w:i w:val="0"/>
          <w:sz w:val="28"/>
          <w:szCs w:val="28"/>
        </w:rPr>
        <w:t>Торбеевского</w:t>
      </w:r>
      <w:proofErr w:type="spellEnd"/>
      <w:r w:rsidRPr="00911037">
        <w:rPr>
          <w:rStyle w:val="a4"/>
          <w:rFonts w:cs="Times New Roman"/>
          <w:b w:val="0"/>
          <w:i w:val="0"/>
          <w:sz w:val="28"/>
          <w:szCs w:val="28"/>
        </w:rPr>
        <w:t xml:space="preserve"> муни</w:t>
      </w:r>
      <w:r w:rsidRPr="00911037">
        <w:rPr>
          <w:rStyle w:val="a4"/>
          <w:rFonts w:cs="Times New Roman"/>
          <w:b w:val="0"/>
          <w:i w:val="0"/>
          <w:sz w:val="28"/>
          <w:szCs w:val="28"/>
        </w:rPr>
        <w:softHyphen/>
        <w:t>ципального района</w:t>
      </w:r>
      <w:r w:rsidRPr="00003573">
        <w:rPr>
          <w:rStyle w:val="a4"/>
          <w:rFonts w:ascii="Courier New" w:hAnsi="Courier New"/>
          <w:b w:val="0"/>
          <w:i w:val="0"/>
        </w:rPr>
        <w:t xml:space="preserve"> </w:t>
      </w:r>
      <w:r w:rsidR="000B4F7E" w:rsidRPr="007A1DFB">
        <w:rPr>
          <w:rFonts w:ascii="Times New Roman" w:hAnsi="Times New Roman" w:cs="Times New Roman"/>
          <w:sz w:val="28"/>
          <w:szCs w:val="28"/>
        </w:rPr>
        <w:t>на 1 января</w:t>
      </w:r>
      <w:r w:rsidR="000B4F7E">
        <w:rPr>
          <w:rFonts w:ascii="Times New Roman" w:hAnsi="Times New Roman" w:cs="Times New Roman"/>
          <w:sz w:val="28"/>
          <w:szCs w:val="28"/>
        </w:rPr>
        <w:t xml:space="preserve"> 2014 г. н</w:t>
      </w:r>
      <w:r w:rsidR="000B4F7E" w:rsidRPr="007A1DFB">
        <w:rPr>
          <w:rFonts w:ascii="Times New Roman" w:hAnsi="Times New Roman" w:cs="Times New Roman"/>
          <w:sz w:val="28"/>
          <w:szCs w:val="28"/>
        </w:rPr>
        <w:t xml:space="preserve">асчитывалось </w:t>
      </w:r>
      <w:r w:rsidR="00FA28CA">
        <w:rPr>
          <w:rFonts w:ascii="Times New Roman" w:hAnsi="Times New Roman" w:cs="Times New Roman"/>
          <w:sz w:val="28"/>
          <w:szCs w:val="28"/>
        </w:rPr>
        <w:t>90</w:t>
      </w:r>
      <w:r w:rsidR="000B4F7E">
        <w:rPr>
          <w:rFonts w:ascii="Times New Roman" w:hAnsi="Times New Roman" w:cs="Times New Roman"/>
          <w:sz w:val="28"/>
          <w:szCs w:val="28"/>
        </w:rPr>
        <w:t xml:space="preserve"> артезианских скважин, более 49</w:t>
      </w:r>
      <w:r w:rsidR="000B4F7E" w:rsidRPr="007A1DFB">
        <w:rPr>
          <w:rFonts w:ascii="Times New Roman" w:hAnsi="Times New Roman" w:cs="Times New Roman"/>
          <w:sz w:val="28"/>
          <w:szCs w:val="28"/>
        </w:rPr>
        <w:t xml:space="preserve"> км водопроводных сетей, из </w:t>
      </w:r>
      <w:r w:rsidR="000B4F7E">
        <w:rPr>
          <w:rFonts w:ascii="Times New Roman" w:hAnsi="Times New Roman" w:cs="Times New Roman"/>
          <w:sz w:val="28"/>
          <w:szCs w:val="28"/>
        </w:rPr>
        <w:t>которых</w:t>
      </w:r>
      <w:r w:rsidR="000B4F7E" w:rsidRPr="007A1DFB">
        <w:rPr>
          <w:rFonts w:ascii="Times New Roman" w:hAnsi="Times New Roman" w:cs="Times New Roman"/>
          <w:sz w:val="28"/>
          <w:szCs w:val="28"/>
        </w:rPr>
        <w:t xml:space="preserve"> </w:t>
      </w:r>
      <w:r w:rsidR="000B4F7E">
        <w:rPr>
          <w:rFonts w:ascii="Times New Roman" w:hAnsi="Times New Roman" w:cs="Times New Roman"/>
          <w:sz w:val="28"/>
          <w:szCs w:val="28"/>
        </w:rPr>
        <w:t>35</w:t>
      </w:r>
      <w:r w:rsidR="000B4F7E" w:rsidRPr="007A1DFB">
        <w:rPr>
          <w:rFonts w:ascii="Times New Roman" w:hAnsi="Times New Roman" w:cs="Times New Roman"/>
          <w:sz w:val="28"/>
          <w:szCs w:val="28"/>
        </w:rPr>
        <w:t xml:space="preserve"> км, или </w:t>
      </w:r>
      <w:r w:rsidR="000B4F7E">
        <w:rPr>
          <w:rFonts w:ascii="Times New Roman" w:hAnsi="Times New Roman" w:cs="Times New Roman"/>
          <w:sz w:val="28"/>
          <w:szCs w:val="28"/>
        </w:rPr>
        <w:t>70</w:t>
      </w:r>
      <w:r w:rsidR="000B4F7E" w:rsidRPr="007A1DFB">
        <w:rPr>
          <w:rFonts w:ascii="Times New Roman" w:hAnsi="Times New Roman" w:cs="Times New Roman"/>
          <w:sz w:val="28"/>
          <w:szCs w:val="28"/>
        </w:rPr>
        <w:t xml:space="preserve"> % нуждается в замене; </w:t>
      </w:r>
      <w:r w:rsidR="000B4F7E">
        <w:rPr>
          <w:rFonts w:ascii="Times New Roman" w:hAnsi="Times New Roman" w:cs="Times New Roman"/>
          <w:sz w:val="28"/>
          <w:szCs w:val="28"/>
        </w:rPr>
        <w:t>15</w:t>
      </w:r>
      <w:r w:rsidR="000B4F7E" w:rsidRPr="007A1DFB">
        <w:rPr>
          <w:rFonts w:ascii="Times New Roman" w:hAnsi="Times New Roman" w:cs="Times New Roman"/>
          <w:sz w:val="28"/>
          <w:szCs w:val="28"/>
        </w:rPr>
        <w:t xml:space="preserve"> км канализационных систем,</w:t>
      </w:r>
      <w:r w:rsidR="000B4F7E">
        <w:rPr>
          <w:rFonts w:ascii="Times New Roman" w:hAnsi="Times New Roman" w:cs="Times New Roman"/>
          <w:sz w:val="28"/>
          <w:szCs w:val="28"/>
        </w:rPr>
        <w:t xml:space="preserve"> </w:t>
      </w:r>
      <w:r w:rsidR="000B4F7E" w:rsidRPr="007A1DFB">
        <w:rPr>
          <w:rFonts w:ascii="Times New Roman" w:hAnsi="Times New Roman" w:cs="Times New Roman"/>
          <w:sz w:val="28"/>
          <w:szCs w:val="28"/>
        </w:rPr>
        <w:t xml:space="preserve"> из них </w:t>
      </w:r>
      <w:r w:rsidR="000B4F7E">
        <w:rPr>
          <w:rFonts w:ascii="Times New Roman" w:hAnsi="Times New Roman" w:cs="Times New Roman"/>
          <w:sz w:val="28"/>
          <w:szCs w:val="28"/>
        </w:rPr>
        <w:t>9,5</w:t>
      </w:r>
      <w:r w:rsidR="000B4F7E" w:rsidRPr="007A1DFB">
        <w:rPr>
          <w:rFonts w:ascii="Times New Roman" w:hAnsi="Times New Roman" w:cs="Times New Roman"/>
          <w:sz w:val="28"/>
          <w:szCs w:val="28"/>
        </w:rPr>
        <w:t xml:space="preserve"> км, или </w:t>
      </w:r>
      <w:r w:rsidR="000B4F7E">
        <w:rPr>
          <w:rFonts w:ascii="Times New Roman" w:hAnsi="Times New Roman" w:cs="Times New Roman"/>
          <w:sz w:val="28"/>
          <w:szCs w:val="28"/>
        </w:rPr>
        <w:t>65</w:t>
      </w:r>
      <w:r w:rsidR="000B4F7E" w:rsidRPr="007A1DFB">
        <w:rPr>
          <w:rFonts w:ascii="Times New Roman" w:hAnsi="Times New Roman" w:cs="Times New Roman"/>
          <w:sz w:val="28"/>
          <w:szCs w:val="28"/>
        </w:rPr>
        <w:t xml:space="preserve">% нуждается в замене; </w:t>
      </w:r>
      <w:r w:rsidR="000B4F7E">
        <w:rPr>
          <w:rFonts w:ascii="Times New Roman" w:hAnsi="Times New Roman" w:cs="Times New Roman"/>
          <w:sz w:val="28"/>
          <w:szCs w:val="28"/>
        </w:rPr>
        <w:t>22</w:t>
      </w:r>
      <w:r w:rsidR="000B4F7E" w:rsidRPr="007A1DFB">
        <w:rPr>
          <w:rFonts w:ascii="Times New Roman" w:hAnsi="Times New Roman" w:cs="Times New Roman"/>
          <w:sz w:val="28"/>
          <w:szCs w:val="28"/>
        </w:rPr>
        <w:t>,</w:t>
      </w:r>
      <w:r w:rsidR="000B4F7E">
        <w:rPr>
          <w:rFonts w:ascii="Times New Roman" w:hAnsi="Times New Roman" w:cs="Times New Roman"/>
          <w:sz w:val="28"/>
          <w:szCs w:val="28"/>
        </w:rPr>
        <w:t>7</w:t>
      </w:r>
      <w:r w:rsidR="000B4F7E" w:rsidRPr="007A1DFB">
        <w:rPr>
          <w:rFonts w:ascii="Times New Roman" w:hAnsi="Times New Roman" w:cs="Times New Roman"/>
          <w:sz w:val="28"/>
          <w:szCs w:val="28"/>
        </w:rPr>
        <w:t xml:space="preserve"> км</w:t>
      </w:r>
      <w:r w:rsidR="000B4F7E">
        <w:rPr>
          <w:rFonts w:ascii="Times New Roman" w:hAnsi="Times New Roman" w:cs="Times New Roman"/>
          <w:sz w:val="28"/>
          <w:szCs w:val="28"/>
        </w:rPr>
        <w:t xml:space="preserve"> </w:t>
      </w:r>
      <w:r w:rsidR="000B4F7E" w:rsidRPr="007A1DFB">
        <w:rPr>
          <w:rFonts w:ascii="Times New Roman" w:hAnsi="Times New Roman" w:cs="Times New Roman"/>
          <w:sz w:val="28"/>
          <w:szCs w:val="28"/>
        </w:rPr>
        <w:t xml:space="preserve">тепловых сетей </w:t>
      </w:r>
      <w:r w:rsidR="000B4F7E">
        <w:rPr>
          <w:rFonts w:ascii="Times New Roman" w:hAnsi="Times New Roman" w:cs="Times New Roman"/>
          <w:sz w:val="28"/>
          <w:szCs w:val="28"/>
        </w:rPr>
        <w:t>из них 7,0 км или 30% нуждаются в замене</w:t>
      </w:r>
      <w:r w:rsidR="000B4F7E" w:rsidRPr="007A1DFB">
        <w:rPr>
          <w:rFonts w:ascii="Times New Roman" w:hAnsi="Times New Roman" w:cs="Times New Roman"/>
          <w:sz w:val="28"/>
          <w:szCs w:val="28"/>
        </w:rPr>
        <w:t>.</w:t>
      </w:r>
      <w:proofErr w:type="gramEnd"/>
      <w:r w:rsidR="000B4F7E" w:rsidRPr="007A1DFB">
        <w:rPr>
          <w:rFonts w:ascii="Times New Roman" w:hAnsi="Times New Roman" w:cs="Times New Roman"/>
          <w:sz w:val="28"/>
          <w:szCs w:val="28"/>
        </w:rPr>
        <w:t xml:space="preserve"> В настоящее время водопроводом обеспечено </w:t>
      </w:r>
      <w:r w:rsidR="000B4F7E">
        <w:rPr>
          <w:rFonts w:ascii="Times New Roman" w:hAnsi="Times New Roman" w:cs="Times New Roman"/>
          <w:sz w:val="28"/>
          <w:szCs w:val="28"/>
        </w:rPr>
        <w:t>98</w:t>
      </w:r>
      <w:r w:rsidR="000B4F7E" w:rsidRPr="007A1DFB">
        <w:rPr>
          <w:rFonts w:ascii="Times New Roman" w:hAnsi="Times New Roman" w:cs="Times New Roman"/>
          <w:sz w:val="28"/>
          <w:szCs w:val="28"/>
        </w:rPr>
        <w:t xml:space="preserve"> % жилищного фонда, канализацией — </w:t>
      </w:r>
      <w:r w:rsidR="000B4F7E">
        <w:rPr>
          <w:rFonts w:ascii="Times New Roman" w:hAnsi="Times New Roman" w:cs="Times New Roman"/>
          <w:sz w:val="28"/>
          <w:szCs w:val="28"/>
        </w:rPr>
        <w:t>86</w:t>
      </w:r>
      <w:r w:rsidR="000B4F7E" w:rsidRPr="007A1DFB">
        <w:rPr>
          <w:rFonts w:ascii="Times New Roman" w:hAnsi="Times New Roman" w:cs="Times New Roman"/>
          <w:sz w:val="28"/>
          <w:szCs w:val="28"/>
        </w:rPr>
        <w:t xml:space="preserve"> %, центральным отоп</w:t>
      </w:r>
      <w:r w:rsidR="000B4F7E" w:rsidRPr="007A1DFB">
        <w:rPr>
          <w:rFonts w:ascii="Times New Roman" w:hAnsi="Times New Roman" w:cs="Times New Roman"/>
          <w:sz w:val="28"/>
          <w:szCs w:val="28"/>
        </w:rPr>
        <w:softHyphen/>
        <w:t xml:space="preserve">лением — </w:t>
      </w:r>
      <w:r w:rsidR="000B4F7E">
        <w:rPr>
          <w:rFonts w:ascii="Times New Roman" w:hAnsi="Times New Roman" w:cs="Times New Roman"/>
          <w:sz w:val="28"/>
          <w:szCs w:val="28"/>
        </w:rPr>
        <w:t>112</w:t>
      </w:r>
      <w:r w:rsidR="000B4F7E" w:rsidRPr="007A1DFB">
        <w:rPr>
          <w:rFonts w:ascii="Times New Roman" w:hAnsi="Times New Roman" w:cs="Times New Roman"/>
          <w:sz w:val="28"/>
          <w:szCs w:val="28"/>
        </w:rPr>
        <w:t xml:space="preserve"> </w:t>
      </w:r>
      <w:r w:rsidR="000B4F7E">
        <w:rPr>
          <w:rFonts w:ascii="Times New Roman" w:hAnsi="Times New Roman" w:cs="Times New Roman"/>
          <w:sz w:val="28"/>
          <w:szCs w:val="28"/>
        </w:rPr>
        <w:t xml:space="preserve">домов, </w:t>
      </w:r>
      <w:r w:rsidR="000B4F7E" w:rsidRPr="007A1DFB">
        <w:rPr>
          <w:rFonts w:ascii="Times New Roman" w:hAnsi="Times New Roman" w:cs="Times New Roman"/>
          <w:sz w:val="28"/>
          <w:szCs w:val="28"/>
        </w:rPr>
        <w:t xml:space="preserve"> горячим водоснабжением —</w:t>
      </w:r>
      <w:r w:rsidR="000B4F7E">
        <w:rPr>
          <w:rFonts w:ascii="Times New Roman" w:hAnsi="Times New Roman" w:cs="Times New Roman"/>
          <w:sz w:val="28"/>
          <w:szCs w:val="28"/>
        </w:rPr>
        <w:t>59</w:t>
      </w:r>
      <w:r w:rsidR="000B4F7E" w:rsidRPr="00003573">
        <w:rPr>
          <w:rFonts w:ascii="Times New Roman" w:hAnsi="Times New Roman" w:cs="Times New Roman"/>
          <w:sz w:val="28"/>
          <w:szCs w:val="28"/>
        </w:rPr>
        <w:t xml:space="preserve"> </w:t>
      </w:r>
      <w:r w:rsidR="000B4F7E" w:rsidRPr="00A04EBB">
        <w:rPr>
          <w:rFonts w:ascii="Times New Roman" w:hAnsi="Times New Roman" w:cs="Times New Roman"/>
          <w:sz w:val="28"/>
          <w:szCs w:val="28"/>
        </w:rPr>
        <w:t>%.</w:t>
      </w:r>
    </w:p>
    <w:p w:rsidR="00971FC1" w:rsidRDefault="00971FC1" w:rsidP="007C55ED">
      <w:pPr>
        <w:pStyle w:val="a6"/>
        <w:shd w:val="clear" w:color="auto" w:fill="auto"/>
        <w:spacing w:after="0" w:line="360" w:lineRule="auto"/>
        <w:ind w:left="20" w:right="20" w:firstLine="560"/>
        <w:jc w:val="both"/>
        <w:rPr>
          <w:rStyle w:val="a4"/>
          <w:rFonts w:cs="Times New Roman"/>
          <w:b w:val="0"/>
          <w:i w:val="0"/>
          <w:color w:val="000000"/>
          <w:sz w:val="28"/>
          <w:szCs w:val="28"/>
        </w:rPr>
      </w:pPr>
      <w:r w:rsidRPr="007C55ED">
        <w:rPr>
          <w:rStyle w:val="a4"/>
          <w:rFonts w:cs="Times New Roman"/>
          <w:b w:val="0"/>
          <w:i w:val="0"/>
          <w:color w:val="000000"/>
          <w:sz w:val="28"/>
          <w:szCs w:val="28"/>
        </w:rPr>
        <w:t xml:space="preserve">Водоснабжение </w:t>
      </w:r>
      <w:proofErr w:type="spellStart"/>
      <w:r w:rsidR="00B27323" w:rsidRPr="007C55ED">
        <w:rPr>
          <w:rStyle w:val="a4"/>
          <w:rFonts w:cs="Times New Roman"/>
          <w:b w:val="0"/>
          <w:i w:val="0"/>
          <w:color w:val="000000"/>
          <w:sz w:val="28"/>
          <w:szCs w:val="28"/>
        </w:rPr>
        <w:t>Торбеевского</w:t>
      </w:r>
      <w:proofErr w:type="spellEnd"/>
      <w:r w:rsidRPr="007C55ED">
        <w:rPr>
          <w:rStyle w:val="a4"/>
          <w:rFonts w:cs="Times New Roman"/>
          <w:b w:val="0"/>
          <w:i w:val="0"/>
          <w:color w:val="000000"/>
          <w:sz w:val="28"/>
          <w:szCs w:val="28"/>
        </w:rPr>
        <w:t xml:space="preserve"> муниципального района обеспечива</w:t>
      </w:r>
      <w:r w:rsidRPr="007C55ED">
        <w:rPr>
          <w:rStyle w:val="a4"/>
          <w:rFonts w:cs="Times New Roman"/>
          <w:b w:val="0"/>
          <w:i w:val="0"/>
          <w:color w:val="000000"/>
          <w:sz w:val="28"/>
          <w:szCs w:val="28"/>
        </w:rPr>
        <w:softHyphen/>
        <w:t>ется</w:t>
      </w:r>
      <w:r w:rsidR="00B27323" w:rsidRPr="007C55ED">
        <w:rPr>
          <w:rStyle w:val="a4"/>
          <w:rFonts w:cs="Times New Roman"/>
          <w:b w:val="0"/>
          <w:i w:val="0"/>
          <w:color w:val="000000"/>
          <w:sz w:val="28"/>
          <w:szCs w:val="28"/>
        </w:rPr>
        <w:t xml:space="preserve"> питьевой водой из</w:t>
      </w:r>
      <w:r w:rsidRPr="007C55ED">
        <w:rPr>
          <w:rStyle w:val="a4"/>
          <w:rFonts w:cs="Times New Roman"/>
          <w:b w:val="0"/>
          <w:i w:val="0"/>
          <w:color w:val="000000"/>
          <w:sz w:val="28"/>
          <w:szCs w:val="28"/>
        </w:rPr>
        <w:t xml:space="preserve"> подземных источников. Обеспеченность питьевой водой населения района составля</w:t>
      </w:r>
      <w:r w:rsidR="00B27323" w:rsidRPr="007C55ED">
        <w:rPr>
          <w:rStyle w:val="a4"/>
          <w:rFonts w:cs="Times New Roman"/>
          <w:b w:val="0"/>
          <w:i w:val="0"/>
          <w:color w:val="000000"/>
          <w:sz w:val="28"/>
          <w:szCs w:val="28"/>
        </w:rPr>
        <w:t>ет</w:t>
      </w:r>
      <w:r w:rsidRPr="007C55ED">
        <w:rPr>
          <w:rStyle w:val="a4"/>
          <w:rFonts w:cs="Times New Roman"/>
          <w:b w:val="0"/>
          <w:i w:val="0"/>
          <w:color w:val="000000"/>
          <w:sz w:val="28"/>
          <w:szCs w:val="28"/>
        </w:rPr>
        <w:t xml:space="preserve"> </w:t>
      </w:r>
      <w:r w:rsidR="00160FD6" w:rsidRPr="007C55ED">
        <w:rPr>
          <w:rStyle w:val="a4"/>
          <w:rFonts w:cs="Times New Roman"/>
          <w:b w:val="0"/>
          <w:i w:val="0"/>
          <w:color w:val="000000"/>
          <w:sz w:val="28"/>
          <w:szCs w:val="28"/>
        </w:rPr>
        <w:t>71,3</w:t>
      </w:r>
      <w:r w:rsidRPr="007C55ED">
        <w:rPr>
          <w:rStyle w:val="a4"/>
          <w:rFonts w:cs="Times New Roman"/>
          <w:b w:val="0"/>
          <w:i w:val="0"/>
          <w:color w:val="000000"/>
          <w:sz w:val="28"/>
          <w:szCs w:val="28"/>
        </w:rPr>
        <w:t xml:space="preserve"> %. Потребность в воде для хозяй</w:t>
      </w:r>
      <w:r w:rsidRPr="007C55ED">
        <w:rPr>
          <w:rStyle w:val="a4"/>
          <w:rFonts w:cs="Times New Roman"/>
          <w:b w:val="0"/>
          <w:i w:val="0"/>
          <w:color w:val="000000"/>
          <w:sz w:val="28"/>
          <w:szCs w:val="28"/>
        </w:rPr>
        <w:softHyphen/>
        <w:t xml:space="preserve">ственно-питьевых нужд в </w:t>
      </w:r>
      <w:r w:rsidR="00950D10" w:rsidRPr="007C55ED">
        <w:rPr>
          <w:rStyle w:val="a4"/>
          <w:rFonts w:cs="Times New Roman"/>
          <w:b w:val="0"/>
          <w:i w:val="0"/>
          <w:color w:val="000000"/>
          <w:sz w:val="28"/>
          <w:szCs w:val="28"/>
        </w:rPr>
        <w:t xml:space="preserve"> </w:t>
      </w:r>
      <w:proofErr w:type="spellStart"/>
      <w:r w:rsidR="00950D10" w:rsidRPr="007C55ED">
        <w:rPr>
          <w:rStyle w:val="a4"/>
          <w:rFonts w:cs="Times New Roman"/>
          <w:b w:val="0"/>
          <w:i w:val="0"/>
          <w:color w:val="000000"/>
          <w:sz w:val="28"/>
          <w:szCs w:val="28"/>
        </w:rPr>
        <w:t>Торбеевском</w:t>
      </w:r>
      <w:proofErr w:type="spellEnd"/>
      <w:r w:rsidRPr="007C55ED">
        <w:rPr>
          <w:rStyle w:val="a4"/>
          <w:rFonts w:cs="Times New Roman"/>
          <w:b w:val="0"/>
          <w:i w:val="0"/>
          <w:color w:val="000000"/>
          <w:sz w:val="28"/>
          <w:szCs w:val="28"/>
        </w:rPr>
        <w:t xml:space="preserve"> муниципальном районе показана в табл.</w:t>
      </w:r>
      <w:r w:rsidR="007C55ED">
        <w:rPr>
          <w:rStyle w:val="a4"/>
          <w:rFonts w:cs="Times New Roman"/>
          <w:b w:val="0"/>
          <w:i w:val="0"/>
          <w:color w:val="000000"/>
          <w:sz w:val="28"/>
          <w:szCs w:val="28"/>
        </w:rPr>
        <w:t>7</w:t>
      </w:r>
      <w:r w:rsidRPr="007C55ED">
        <w:rPr>
          <w:rStyle w:val="a4"/>
          <w:rFonts w:cs="Times New Roman"/>
          <w:b w:val="0"/>
          <w:i w:val="0"/>
          <w:color w:val="000000"/>
          <w:sz w:val="28"/>
          <w:szCs w:val="28"/>
        </w:rPr>
        <w:t>.</w:t>
      </w:r>
    </w:p>
    <w:p w:rsidR="007C55ED" w:rsidRDefault="007C55ED" w:rsidP="007C55ED">
      <w:pPr>
        <w:pStyle w:val="a6"/>
        <w:shd w:val="clear" w:color="auto" w:fill="auto"/>
        <w:spacing w:after="0" w:line="360" w:lineRule="auto"/>
        <w:ind w:left="20" w:right="20" w:firstLine="560"/>
        <w:jc w:val="both"/>
        <w:rPr>
          <w:rStyle w:val="a4"/>
          <w:rFonts w:cs="Times New Roman"/>
          <w:b w:val="0"/>
          <w:i w:val="0"/>
          <w:color w:val="000000"/>
          <w:sz w:val="28"/>
          <w:szCs w:val="28"/>
        </w:rPr>
      </w:pPr>
    </w:p>
    <w:p w:rsidR="007C55ED" w:rsidRDefault="007C55ED" w:rsidP="007C55ED">
      <w:pPr>
        <w:pStyle w:val="a6"/>
        <w:shd w:val="clear" w:color="auto" w:fill="auto"/>
        <w:spacing w:after="0" w:line="360" w:lineRule="auto"/>
        <w:ind w:left="20" w:right="20" w:firstLine="560"/>
        <w:jc w:val="both"/>
        <w:rPr>
          <w:rStyle w:val="a4"/>
          <w:rFonts w:cs="Times New Roman"/>
          <w:b w:val="0"/>
          <w:i w:val="0"/>
          <w:color w:val="000000"/>
          <w:sz w:val="28"/>
          <w:szCs w:val="28"/>
        </w:rPr>
      </w:pPr>
    </w:p>
    <w:p w:rsidR="007C55ED" w:rsidRDefault="007C55ED" w:rsidP="007C55ED">
      <w:pPr>
        <w:pStyle w:val="a6"/>
        <w:shd w:val="clear" w:color="auto" w:fill="auto"/>
        <w:spacing w:after="0" w:line="360" w:lineRule="auto"/>
        <w:ind w:left="20" w:right="20" w:firstLine="560"/>
        <w:jc w:val="both"/>
        <w:rPr>
          <w:rStyle w:val="a4"/>
          <w:rFonts w:cs="Times New Roman"/>
          <w:b w:val="0"/>
          <w:i w:val="0"/>
          <w:color w:val="000000"/>
          <w:sz w:val="28"/>
          <w:szCs w:val="28"/>
        </w:rPr>
      </w:pPr>
    </w:p>
    <w:p w:rsidR="007C55ED" w:rsidRDefault="007C55ED" w:rsidP="007C55ED">
      <w:pPr>
        <w:pStyle w:val="a6"/>
        <w:shd w:val="clear" w:color="auto" w:fill="auto"/>
        <w:spacing w:after="0" w:line="360" w:lineRule="auto"/>
        <w:ind w:left="20" w:right="20" w:firstLine="560"/>
        <w:jc w:val="both"/>
        <w:rPr>
          <w:rStyle w:val="a4"/>
          <w:rFonts w:cs="Times New Roman"/>
          <w:b w:val="0"/>
          <w:i w:val="0"/>
          <w:color w:val="000000"/>
          <w:sz w:val="28"/>
          <w:szCs w:val="28"/>
        </w:rPr>
      </w:pPr>
    </w:p>
    <w:p w:rsidR="007C55ED" w:rsidRDefault="007C55ED" w:rsidP="007C55ED">
      <w:pPr>
        <w:pStyle w:val="a6"/>
        <w:shd w:val="clear" w:color="auto" w:fill="auto"/>
        <w:spacing w:after="0" w:line="360" w:lineRule="auto"/>
        <w:ind w:left="20" w:right="20" w:firstLine="560"/>
        <w:jc w:val="both"/>
        <w:rPr>
          <w:rStyle w:val="a4"/>
          <w:rFonts w:cs="Times New Roman"/>
          <w:b w:val="0"/>
          <w:i w:val="0"/>
          <w:color w:val="000000"/>
          <w:sz w:val="28"/>
          <w:szCs w:val="28"/>
        </w:rPr>
      </w:pPr>
    </w:p>
    <w:p w:rsidR="007C55ED" w:rsidRDefault="007C55ED" w:rsidP="00971FC1">
      <w:pPr>
        <w:pStyle w:val="51"/>
        <w:shd w:val="clear" w:color="auto" w:fill="auto"/>
        <w:spacing w:after="74" w:line="230" w:lineRule="exact"/>
        <w:ind w:right="20"/>
        <w:rPr>
          <w:rStyle w:val="5"/>
          <w:color w:val="000000"/>
          <w:sz w:val="28"/>
          <w:szCs w:val="28"/>
        </w:rPr>
      </w:pPr>
    </w:p>
    <w:p w:rsidR="00971FC1" w:rsidRPr="00AE5A7E" w:rsidRDefault="00971FC1" w:rsidP="00971FC1">
      <w:pPr>
        <w:pStyle w:val="51"/>
        <w:shd w:val="clear" w:color="auto" w:fill="auto"/>
        <w:spacing w:after="74" w:line="230" w:lineRule="exact"/>
        <w:ind w:right="20"/>
        <w:rPr>
          <w:sz w:val="28"/>
          <w:szCs w:val="28"/>
        </w:rPr>
      </w:pPr>
      <w:r w:rsidRPr="00160FD6">
        <w:rPr>
          <w:rStyle w:val="5"/>
          <w:color w:val="000000"/>
          <w:sz w:val="28"/>
          <w:szCs w:val="28"/>
        </w:rPr>
        <w:lastRenderedPageBreak/>
        <w:t xml:space="preserve">Таблица </w:t>
      </w:r>
      <w:r w:rsidR="007C55ED">
        <w:rPr>
          <w:rStyle w:val="5"/>
          <w:color w:val="000000"/>
          <w:sz w:val="28"/>
          <w:szCs w:val="28"/>
        </w:rPr>
        <w:t>7</w:t>
      </w:r>
    </w:p>
    <w:p w:rsidR="00971FC1" w:rsidRPr="00AE5A7E" w:rsidRDefault="00971FC1" w:rsidP="00AE5A7E">
      <w:pPr>
        <w:pStyle w:val="13"/>
        <w:framePr w:w="9302" w:wrap="notBeside" w:vAnchor="text" w:hAnchor="text" w:xAlign="center" w:y="1"/>
        <w:shd w:val="clear" w:color="auto" w:fill="auto"/>
        <w:spacing w:line="274" w:lineRule="exact"/>
        <w:ind w:firstLine="0"/>
      </w:pPr>
      <w:r w:rsidRPr="00AE5A7E">
        <w:rPr>
          <w:rStyle w:val="a8"/>
          <w:b/>
          <w:bCs/>
          <w:color w:val="000000"/>
        </w:rPr>
        <w:t xml:space="preserve">Нормативная потребность и фактическая обеспеченность хозяйственно-питьевой водой в населенных пунктах </w:t>
      </w:r>
      <w:proofErr w:type="spellStart"/>
      <w:r w:rsidR="00AE5A7E" w:rsidRPr="00AE5A7E">
        <w:rPr>
          <w:rStyle w:val="a8"/>
          <w:b/>
          <w:bCs/>
          <w:color w:val="000000"/>
        </w:rPr>
        <w:t>Торбеевского</w:t>
      </w:r>
      <w:proofErr w:type="spellEnd"/>
      <w:r w:rsidRPr="00AE5A7E">
        <w:rPr>
          <w:rStyle w:val="a9"/>
          <w:b/>
          <w:bCs/>
          <w:color w:val="000000"/>
          <w:u w:val="none"/>
        </w:rPr>
        <w:t xml:space="preserve"> муниципального</w:t>
      </w:r>
      <w:r w:rsidRPr="00AE5A7E">
        <w:rPr>
          <w:rStyle w:val="a9"/>
          <w:b/>
          <w:bCs/>
          <w:color w:val="000000"/>
        </w:rPr>
        <w:t xml:space="preserve"> </w:t>
      </w:r>
      <w:r w:rsidRPr="00AE5A7E">
        <w:rPr>
          <w:rStyle w:val="a9"/>
          <w:b/>
          <w:bCs/>
          <w:color w:val="000000"/>
          <w:u w:val="none"/>
        </w:rPr>
        <w:t>района в 2013 г.</w:t>
      </w:r>
    </w:p>
    <w:tbl>
      <w:tblPr>
        <w:tblW w:w="0" w:type="auto"/>
        <w:jc w:val="center"/>
        <w:tblLayout w:type="fixed"/>
        <w:tblCellMar>
          <w:left w:w="0" w:type="dxa"/>
          <w:right w:w="0" w:type="dxa"/>
        </w:tblCellMar>
        <w:tblLook w:val="0000" w:firstRow="0" w:lastRow="0" w:firstColumn="0" w:lastColumn="0" w:noHBand="0" w:noVBand="0"/>
      </w:tblPr>
      <w:tblGrid>
        <w:gridCol w:w="6485"/>
        <w:gridCol w:w="2818"/>
      </w:tblGrid>
      <w:tr w:rsidR="00971FC1" w:rsidRPr="00AE5A7E" w:rsidTr="001C3B11">
        <w:trPr>
          <w:trHeight w:hRule="exact" w:val="350"/>
          <w:jc w:val="center"/>
        </w:trPr>
        <w:tc>
          <w:tcPr>
            <w:tcW w:w="6485" w:type="dxa"/>
            <w:tcBorders>
              <w:top w:val="single" w:sz="4" w:space="0" w:color="auto"/>
              <w:left w:val="single" w:sz="4" w:space="0" w:color="auto"/>
              <w:bottom w:val="nil"/>
              <w:right w:val="nil"/>
            </w:tcBorders>
            <w:shd w:val="clear" w:color="auto" w:fill="FFFFFF"/>
          </w:tcPr>
          <w:p w:rsidR="00971FC1" w:rsidRPr="00AE5A7E" w:rsidRDefault="00971FC1" w:rsidP="001C3B11">
            <w:pPr>
              <w:pStyle w:val="a6"/>
              <w:framePr w:w="9302" w:wrap="notBeside" w:vAnchor="text" w:hAnchor="text" w:xAlign="center" w:y="1"/>
              <w:shd w:val="clear" w:color="auto" w:fill="auto"/>
              <w:spacing w:after="0" w:line="230" w:lineRule="exact"/>
              <w:ind w:left="40"/>
              <w:jc w:val="left"/>
              <w:rPr>
                <w:rFonts w:ascii="Times New Roman" w:hAnsi="Times New Roman" w:cs="Times New Roman"/>
              </w:rPr>
            </w:pPr>
            <w:r w:rsidRPr="00AE5A7E">
              <w:rPr>
                <w:rStyle w:val="110"/>
                <w:color w:val="000000"/>
              </w:rPr>
              <w:t>Количество населенных пунктов, шт.</w:t>
            </w:r>
          </w:p>
        </w:tc>
        <w:tc>
          <w:tcPr>
            <w:tcW w:w="2818" w:type="dxa"/>
            <w:tcBorders>
              <w:top w:val="single" w:sz="4" w:space="0" w:color="auto"/>
              <w:left w:val="single" w:sz="4" w:space="0" w:color="auto"/>
              <w:bottom w:val="nil"/>
              <w:right w:val="single" w:sz="4" w:space="0" w:color="auto"/>
            </w:tcBorders>
            <w:shd w:val="clear" w:color="auto" w:fill="FFFFFF"/>
          </w:tcPr>
          <w:p w:rsidR="00971FC1" w:rsidRPr="00AE5A7E" w:rsidRDefault="00971FC1" w:rsidP="00A65E0C">
            <w:pPr>
              <w:pStyle w:val="a6"/>
              <w:framePr w:w="9302" w:wrap="notBeside" w:vAnchor="text" w:hAnchor="text" w:xAlign="center" w:y="1"/>
              <w:shd w:val="clear" w:color="auto" w:fill="auto"/>
              <w:spacing w:after="0" w:line="230" w:lineRule="exact"/>
              <w:ind w:right="40"/>
              <w:jc w:val="right"/>
              <w:rPr>
                <w:rFonts w:ascii="Times New Roman" w:hAnsi="Times New Roman" w:cs="Times New Roman"/>
              </w:rPr>
            </w:pPr>
            <w:r w:rsidRPr="00AE5A7E">
              <w:rPr>
                <w:rStyle w:val="110"/>
                <w:color w:val="000000"/>
              </w:rPr>
              <w:t>5</w:t>
            </w:r>
            <w:r w:rsidR="00A65E0C" w:rsidRPr="00AE5A7E">
              <w:rPr>
                <w:rStyle w:val="110"/>
                <w:color w:val="000000"/>
              </w:rPr>
              <w:t>3</w:t>
            </w:r>
          </w:p>
        </w:tc>
      </w:tr>
      <w:tr w:rsidR="00971FC1" w:rsidRPr="00AE5A7E" w:rsidTr="001C3B11">
        <w:trPr>
          <w:trHeight w:hRule="exact" w:val="427"/>
          <w:jc w:val="center"/>
        </w:trPr>
        <w:tc>
          <w:tcPr>
            <w:tcW w:w="6485" w:type="dxa"/>
            <w:tcBorders>
              <w:top w:val="single" w:sz="4" w:space="0" w:color="auto"/>
              <w:left w:val="single" w:sz="4" w:space="0" w:color="auto"/>
              <w:bottom w:val="nil"/>
              <w:right w:val="nil"/>
            </w:tcBorders>
            <w:shd w:val="clear" w:color="auto" w:fill="FFFFFF"/>
          </w:tcPr>
          <w:p w:rsidR="00971FC1" w:rsidRPr="00AE5A7E" w:rsidRDefault="00971FC1" w:rsidP="001C3B11">
            <w:pPr>
              <w:pStyle w:val="a6"/>
              <w:framePr w:w="9302" w:wrap="notBeside" w:vAnchor="text" w:hAnchor="text" w:xAlign="center" w:y="1"/>
              <w:shd w:val="clear" w:color="auto" w:fill="auto"/>
              <w:spacing w:after="0" w:line="230" w:lineRule="exact"/>
              <w:ind w:left="40"/>
              <w:jc w:val="left"/>
              <w:rPr>
                <w:rFonts w:ascii="Times New Roman" w:hAnsi="Times New Roman" w:cs="Times New Roman"/>
              </w:rPr>
            </w:pPr>
            <w:r w:rsidRPr="00AE5A7E">
              <w:rPr>
                <w:rStyle w:val="110"/>
                <w:color w:val="000000"/>
              </w:rPr>
              <w:t>Численность населения, чел.</w:t>
            </w:r>
          </w:p>
        </w:tc>
        <w:tc>
          <w:tcPr>
            <w:tcW w:w="2818" w:type="dxa"/>
            <w:tcBorders>
              <w:top w:val="single" w:sz="4" w:space="0" w:color="auto"/>
              <w:left w:val="single" w:sz="4" w:space="0" w:color="auto"/>
              <w:bottom w:val="nil"/>
              <w:right w:val="single" w:sz="4" w:space="0" w:color="auto"/>
            </w:tcBorders>
            <w:shd w:val="clear" w:color="auto" w:fill="FFFFFF"/>
          </w:tcPr>
          <w:p w:rsidR="00971FC1" w:rsidRPr="00AE5A7E" w:rsidRDefault="00A65E0C" w:rsidP="00A65E0C">
            <w:pPr>
              <w:pStyle w:val="a6"/>
              <w:framePr w:w="9302" w:wrap="notBeside" w:vAnchor="text" w:hAnchor="text" w:xAlign="center" w:y="1"/>
              <w:shd w:val="clear" w:color="auto" w:fill="auto"/>
              <w:spacing w:after="0" w:line="230" w:lineRule="exact"/>
              <w:ind w:right="40"/>
              <w:jc w:val="right"/>
              <w:rPr>
                <w:rFonts w:ascii="Times New Roman" w:hAnsi="Times New Roman" w:cs="Times New Roman"/>
              </w:rPr>
            </w:pPr>
            <w:r w:rsidRPr="00AE5A7E">
              <w:rPr>
                <w:rStyle w:val="110"/>
                <w:color w:val="000000"/>
              </w:rPr>
              <w:t>20 045</w:t>
            </w:r>
          </w:p>
        </w:tc>
      </w:tr>
      <w:tr w:rsidR="00971FC1" w:rsidRPr="00AE5A7E" w:rsidTr="001C3B11">
        <w:trPr>
          <w:trHeight w:hRule="exact" w:val="341"/>
          <w:jc w:val="center"/>
        </w:trPr>
        <w:tc>
          <w:tcPr>
            <w:tcW w:w="6485" w:type="dxa"/>
            <w:tcBorders>
              <w:top w:val="single" w:sz="4" w:space="0" w:color="auto"/>
              <w:left w:val="single" w:sz="4" w:space="0" w:color="auto"/>
              <w:bottom w:val="nil"/>
              <w:right w:val="nil"/>
            </w:tcBorders>
            <w:shd w:val="clear" w:color="auto" w:fill="FFFFFF"/>
          </w:tcPr>
          <w:p w:rsidR="00971FC1" w:rsidRPr="00AE5A7E" w:rsidRDefault="00971FC1" w:rsidP="001C3B11">
            <w:pPr>
              <w:pStyle w:val="a6"/>
              <w:framePr w:w="9302" w:wrap="notBeside" w:vAnchor="text" w:hAnchor="text" w:xAlign="center" w:y="1"/>
              <w:shd w:val="clear" w:color="auto" w:fill="auto"/>
              <w:spacing w:after="0" w:line="230" w:lineRule="exact"/>
              <w:ind w:left="40"/>
              <w:jc w:val="left"/>
              <w:rPr>
                <w:rFonts w:ascii="Times New Roman" w:hAnsi="Times New Roman" w:cs="Times New Roman"/>
              </w:rPr>
            </w:pPr>
            <w:r w:rsidRPr="00AE5A7E">
              <w:rPr>
                <w:rStyle w:val="110"/>
                <w:color w:val="000000"/>
              </w:rPr>
              <w:t>Нормативное суточное потребление воды, м</w:t>
            </w:r>
            <w:r w:rsidRPr="00AE5A7E">
              <w:rPr>
                <w:rStyle w:val="110"/>
                <w:color w:val="000000"/>
                <w:vertAlign w:val="superscript"/>
              </w:rPr>
              <w:t>3</w:t>
            </w:r>
            <w:r w:rsidRPr="00AE5A7E">
              <w:rPr>
                <w:rStyle w:val="110"/>
                <w:color w:val="000000"/>
              </w:rPr>
              <w:t>/</w:t>
            </w:r>
            <w:proofErr w:type="spellStart"/>
            <w:r w:rsidRPr="00AE5A7E">
              <w:rPr>
                <w:rStyle w:val="110"/>
                <w:color w:val="000000"/>
              </w:rPr>
              <w:t>сут</w:t>
            </w:r>
            <w:proofErr w:type="spellEnd"/>
            <w:r w:rsidRPr="00AE5A7E">
              <w:rPr>
                <w:rStyle w:val="110"/>
                <w:color w:val="000000"/>
              </w:rPr>
              <w:t>.</w:t>
            </w:r>
          </w:p>
        </w:tc>
        <w:tc>
          <w:tcPr>
            <w:tcW w:w="2818" w:type="dxa"/>
            <w:tcBorders>
              <w:top w:val="single" w:sz="4" w:space="0" w:color="auto"/>
              <w:left w:val="single" w:sz="4" w:space="0" w:color="auto"/>
              <w:bottom w:val="nil"/>
              <w:right w:val="single" w:sz="4" w:space="0" w:color="auto"/>
            </w:tcBorders>
            <w:shd w:val="clear" w:color="auto" w:fill="FFFFFF"/>
          </w:tcPr>
          <w:p w:rsidR="00971FC1" w:rsidRPr="00AE5A7E" w:rsidRDefault="00422A33" w:rsidP="00422A33">
            <w:pPr>
              <w:pStyle w:val="a6"/>
              <w:framePr w:w="9302" w:wrap="notBeside" w:vAnchor="text" w:hAnchor="text" w:xAlign="center" w:y="1"/>
              <w:shd w:val="clear" w:color="auto" w:fill="auto"/>
              <w:spacing w:after="0" w:line="230" w:lineRule="exact"/>
              <w:ind w:right="40"/>
              <w:jc w:val="right"/>
              <w:rPr>
                <w:rFonts w:ascii="Times New Roman" w:hAnsi="Times New Roman" w:cs="Times New Roman"/>
              </w:rPr>
            </w:pPr>
            <w:r>
              <w:rPr>
                <w:rStyle w:val="110"/>
                <w:color w:val="000000"/>
              </w:rPr>
              <w:t>3 367</w:t>
            </w:r>
          </w:p>
        </w:tc>
      </w:tr>
      <w:tr w:rsidR="00971FC1" w:rsidRPr="00AE5A7E" w:rsidTr="001C3B11">
        <w:trPr>
          <w:trHeight w:hRule="exact" w:val="341"/>
          <w:jc w:val="center"/>
        </w:trPr>
        <w:tc>
          <w:tcPr>
            <w:tcW w:w="6485" w:type="dxa"/>
            <w:tcBorders>
              <w:top w:val="single" w:sz="4" w:space="0" w:color="auto"/>
              <w:left w:val="single" w:sz="4" w:space="0" w:color="auto"/>
              <w:bottom w:val="nil"/>
              <w:right w:val="nil"/>
            </w:tcBorders>
            <w:shd w:val="clear" w:color="auto" w:fill="FFFFFF"/>
          </w:tcPr>
          <w:p w:rsidR="00971FC1" w:rsidRPr="00AE5A7E" w:rsidRDefault="00971FC1" w:rsidP="001C3B11">
            <w:pPr>
              <w:pStyle w:val="a6"/>
              <w:framePr w:w="9302" w:wrap="notBeside" w:vAnchor="text" w:hAnchor="text" w:xAlign="center" w:y="1"/>
              <w:shd w:val="clear" w:color="auto" w:fill="auto"/>
              <w:spacing w:after="0" w:line="230" w:lineRule="exact"/>
              <w:ind w:left="40"/>
              <w:jc w:val="left"/>
              <w:rPr>
                <w:rFonts w:ascii="Times New Roman" w:hAnsi="Times New Roman" w:cs="Times New Roman"/>
              </w:rPr>
            </w:pPr>
            <w:r w:rsidRPr="00AE5A7E">
              <w:rPr>
                <w:rStyle w:val="110"/>
                <w:color w:val="000000"/>
              </w:rPr>
              <w:t xml:space="preserve">Действующие и восстанавливаемые </w:t>
            </w:r>
            <w:proofErr w:type="spellStart"/>
            <w:r w:rsidRPr="00AE5A7E">
              <w:rPr>
                <w:rStyle w:val="110"/>
                <w:color w:val="000000"/>
              </w:rPr>
              <w:t>артскважины</w:t>
            </w:r>
            <w:proofErr w:type="spellEnd"/>
            <w:r w:rsidRPr="00AE5A7E">
              <w:rPr>
                <w:rStyle w:val="110"/>
                <w:color w:val="000000"/>
              </w:rPr>
              <w:t>, шт.</w:t>
            </w:r>
          </w:p>
        </w:tc>
        <w:tc>
          <w:tcPr>
            <w:tcW w:w="2818" w:type="dxa"/>
            <w:tcBorders>
              <w:top w:val="single" w:sz="4" w:space="0" w:color="auto"/>
              <w:left w:val="single" w:sz="4" w:space="0" w:color="auto"/>
              <w:bottom w:val="nil"/>
              <w:right w:val="single" w:sz="4" w:space="0" w:color="auto"/>
            </w:tcBorders>
            <w:shd w:val="clear" w:color="auto" w:fill="FFFFFF"/>
          </w:tcPr>
          <w:p w:rsidR="00971FC1" w:rsidRPr="00AE5A7E" w:rsidRDefault="00A65E0C" w:rsidP="00160FD6">
            <w:pPr>
              <w:pStyle w:val="a6"/>
              <w:framePr w:w="9302" w:wrap="notBeside" w:vAnchor="text" w:hAnchor="text" w:xAlign="center" w:y="1"/>
              <w:shd w:val="clear" w:color="auto" w:fill="auto"/>
              <w:spacing w:after="0" w:line="230" w:lineRule="exact"/>
              <w:ind w:right="40"/>
              <w:jc w:val="right"/>
              <w:rPr>
                <w:rFonts w:ascii="Times New Roman" w:hAnsi="Times New Roman" w:cs="Times New Roman"/>
              </w:rPr>
            </w:pPr>
            <w:r w:rsidRPr="00AE5A7E">
              <w:rPr>
                <w:rStyle w:val="110"/>
                <w:color w:val="000000"/>
              </w:rPr>
              <w:t>9</w:t>
            </w:r>
            <w:r w:rsidR="00160FD6">
              <w:rPr>
                <w:rStyle w:val="110"/>
                <w:color w:val="000000"/>
              </w:rPr>
              <w:t>0</w:t>
            </w:r>
          </w:p>
        </w:tc>
      </w:tr>
      <w:tr w:rsidR="00971FC1" w:rsidRPr="00AE5A7E" w:rsidTr="001C3B11">
        <w:trPr>
          <w:trHeight w:hRule="exact" w:val="389"/>
          <w:jc w:val="center"/>
        </w:trPr>
        <w:tc>
          <w:tcPr>
            <w:tcW w:w="6485" w:type="dxa"/>
            <w:tcBorders>
              <w:top w:val="single" w:sz="4" w:space="0" w:color="auto"/>
              <w:left w:val="single" w:sz="4" w:space="0" w:color="auto"/>
              <w:bottom w:val="nil"/>
              <w:right w:val="nil"/>
            </w:tcBorders>
            <w:shd w:val="clear" w:color="auto" w:fill="FFFFFF"/>
          </w:tcPr>
          <w:p w:rsidR="00971FC1" w:rsidRPr="00AE5A7E" w:rsidRDefault="00971FC1" w:rsidP="001C3B11">
            <w:pPr>
              <w:pStyle w:val="a6"/>
              <w:framePr w:w="9302" w:wrap="notBeside" w:vAnchor="text" w:hAnchor="text" w:xAlign="center" w:y="1"/>
              <w:shd w:val="clear" w:color="auto" w:fill="auto"/>
              <w:spacing w:after="0" w:line="230" w:lineRule="exact"/>
              <w:ind w:left="40"/>
              <w:jc w:val="left"/>
              <w:rPr>
                <w:rFonts w:ascii="Times New Roman" w:hAnsi="Times New Roman" w:cs="Times New Roman"/>
              </w:rPr>
            </w:pPr>
            <w:r w:rsidRPr="00AE5A7E">
              <w:rPr>
                <w:rStyle w:val="110"/>
                <w:color w:val="000000"/>
              </w:rPr>
              <w:t>Дебит скважин среднесуточный, м</w:t>
            </w:r>
            <w:r w:rsidRPr="00AE5A7E">
              <w:rPr>
                <w:rStyle w:val="110"/>
                <w:color w:val="000000"/>
                <w:vertAlign w:val="superscript"/>
              </w:rPr>
              <w:t>3</w:t>
            </w:r>
            <w:r w:rsidRPr="00AE5A7E">
              <w:rPr>
                <w:rStyle w:val="110"/>
                <w:color w:val="000000"/>
              </w:rPr>
              <w:t>/</w:t>
            </w:r>
            <w:proofErr w:type="spellStart"/>
            <w:r w:rsidRPr="00AE5A7E">
              <w:rPr>
                <w:rStyle w:val="110"/>
                <w:color w:val="000000"/>
              </w:rPr>
              <w:t>сут</w:t>
            </w:r>
            <w:proofErr w:type="spellEnd"/>
            <w:r w:rsidRPr="00AE5A7E">
              <w:rPr>
                <w:rStyle w:val="110"/>
                <w:color w:val="000000"/>
              </w:rPr>
              <w:t>.</w:t>
            </w:r>
          </w:p>
        </w:tc>
        <w:tc>
          <w:tcPr>
            <w:tcW w:w="2818" w:type="dxa"/>
            <w:tcBorders>
              <w:top w:val="single" w:sz="4" w:space="0" w:color="auto"/>
              <w:left w:val="single" w:sz="4" w:space="0" w:color="auto"/>
              <w:bottom w:val="nil"/>
              <w:right w:val="single" w:sz="4" w:space="0" w:color="auto"/>
            </w:tcBorders>
            <w:shd w:val="clear" w:color="auto" w:fill="FFFFFF"/>
          </w:tcPr>
          <w:p w:rsidR="00971FC1" w:rsidRPr="00AE5A7E" w:rsidRDefault="00A65E0C" w:rsidP="00A65E0C">
            <w:pPr>
              <w:pStyle w:val="a6"/>
              <w:framePr w:w="9302" w:wrap="notBeside" w:vAnchor="text" w:hAnchor="text" w:xAlign="center" w:y="1"/>
              <w:shd w:val="clear" w:color="auto" w:fill="auto"/>
              <w:spacing w:after="0" w:line="230" w:lineRule="exact"/>
              <w:ind w:right="40"/>
              <w:jc w:val="right"/>
              <w:rPr>
                <w:rFonts w:ascii="Times New Roman" w:hAnsi="Times New Roman" w:cs="Times New Roman"/>
              </w:rPr>
            </w:pPr>
            <w:r w:rsidRPr="00AE5A7E">
              <w:rPr>
                <w:rStyle w:val="110"/>
                <w:color w:val="000000"/>
              </w:rPr>
              <w:t>15790</w:t>
            </w:r>
          </w:p>
        </w:tc>
      </w:tr>
      <w:tr w:rsidR="00971FC1" w:rsidRPr="001C3B11" w:rsidTr="001C3B11">
        <w:trPr>
          <w:trHeight w:hRule="exact" w:val="350"/>
          <w:jc w:val="center"/>
        </w:trPr>
        <w:tc>
          <w:tcPr>
            <w:tcW w:w="6485" w:type="dxa"/>
            <w:tcBorders>
              <w:top w:val="single" w:sz="4" w:space="0" w:color="auto"/>
              <w:left w:val="single" w:sz="4" w:space="0" w:color="auto"/>
              <w:bottom w:val="single" w:sz="4" w:space="0" w:color="auto"/>
              <w:right w:val="nil"/>
            </w:tcBorders>
            <w:shd w:val="clear" w:color="auto" w:fill="FFFFFF"/>
          </w:tcPr>
          <w:p w:rsidR="00971FC1" w:rsidRPr="00AE5A7E" w:rsidRDefault="00971FC1" w:rsidP="001C3B11">
            <w:pPr>
              <w:pStyle w:val="a6"/>
              <w:framePr w:w="9302" w:wrap="notBeside" w:vAnchor="text" w:hAnchor="text" w:xAlign="center" w:y="1"/>
              <w:shd w:val="clear" w:color="auto" w:fill="auto"/>
              <w:spacing w:after="0" w:line="230" w:lineRule="exact"/>
              <w:ind w:left="40"/>
              <w:jc w:val="left"/>
              <w:rPr>
                <w:rFonts w:ascii="Times New Roman" w:hAnsi="Times New Roman" w:cs="Times New Roman"/>
              </w:rPr>
            </w:pPr>
            <w:r w:rsidRPr="00AE5A7E">
              <w:rPr>
                <w:rStyle w:val="110"/>
                <w:color w:val="000000"/>
              </w:rPr>
              <w:t>Потребное количество новых скважин, шт.</w:t>
            </w:r>
          </w:p>
        </w:tc>
        <w:tc>
          <w:tcPr>
            <w:tcW w:w="2818" w:type="dxa"/>
            <w:tcBorders>
              <w:top w:val="single" w:sz="4" w:space="0" w:color="auto"/>
              <w:left w:val="single" w:sz="4" w:space="0" w:color="auto"/>
              <w:bottom w:val="single" w:sz="4" w:space="0" w:color="auto"/>
              <w:right w:val="single" w:sz="4" w:space="0" w:color="auto"/>
            </w:tcBorders>
            <w:shd w:val="clear" w:color="auto" w:fill="FFFFFF"/>
          </w:tcPr>
          <w:p w:rsidR="00971FC1" w:rsidRPr="00AE5A7E" w:rsidRDefault="00A65E0C" w:rsidP="001C3B11">
            <w:pPr>
              <w:pStyle w:val="a6"/>
              <w:framePr w:w="9302" w:wrap="notBeside" w:vAnchor="text" w:hAnchor="text" w:xAlign="center" w:y="1"/>
              <w:shd w:val="clear" w:color="auto" w:fill="auto"/>
              <w:spacing w:after="0" w:line="230" w:lineRule="exact"/>
              <w:ind w:right="40"/>
              <w:jc w:val="right"/>
              <w:rPr>
                <w:rFonts w:ascii="Times New Roman" w:hAnsi="Times New Roman" w:cs="Times New Roman"/>
              </w:rPr>
            </w:pPr>
            <w:r w:rsidRPr="00AE5A7E">
              <w:rPr>
                <w:rFonts w:ascii="Times New Roman" w:hAnsi="Times New Roman" w:cs="Times New Roman"/>
              </w:rPr>
              <w:t>-</w:t>
            </w:r>
          </w:p>
        </w:tc>
      </w:tr>
    </w:tbl>
    <w:p w:rsidR="00971FC1" w:rsidRPr="001C3B11" w:rsidRDefault="00971FC1" w:rsidP="00971FC1">
      <w:pPr>
        <w:rPr>
          <w:color w:val="auto"/>
          <w:sz w:val="2"/>
          <w:szCs w:val="2"/>
          <w:highlight w:val="yellow"/>
        </w:rPr>
      </w:pPr>
    </w:p>
    <w:p w:rsidR="00971FC1" w:rsidRPr="00D62F3F" w:rsidRDefault="00950D10" w:rsidP="00D62F3F">
      <w:pPr>
        <w:pStyle w:val="a6"/>
        <w:shd w:val="clear" w:color="auto" w:fill="auto"/>
        <w:spacing w:before="245" w:after="0" w:line="360" w:lineRule="auto"/>
        <w:ind w:left="20" w:right="20"/>
        <w:jc w:val="both"/>
        <w:rPr>
          <w:rFonts w:ascii="Times New Roman" w:hAnsi="Times New Roman" w:cs="Times New Roman"/>
          <w:sz w:val="28"/>
          <w:szCs w:val="28"/>
        </w:rPr>
      </w:pPr>
      <w:r w:rsidRPr="00D62F3F">
        <w:rPr>
          <w:rStyle w:val="a4"/>
          <w:rFonts w:cs="Times New Roman"/>
          <w:b w:val="0"/>
          <w:i w:val="0"/>
          <w:color w:val="000000"/>
          <w:sz w:val="28"/>
          <w:szCs w:val="28"/>
        </w:rPr>
        <w:t xml:space="preserve"> Качество воды в районе </w:t>
      </w:r>
      <w:r w:rsidR="00E24C8D" w:rsidRPr="00D62F3F">
        <w:rPr>
          <w:rStyle w:val="a4"/>
          <w:rFonts w:cs="Times New Roman"/>
          <w:b w:val="0"/>
          <w:i w:val="0"/>
          <w:color w:val="000000"/>
          <w:sz w:val="28"/>
          <w:szCs w:val="28"/>
        </w:rPr>
        <w:t xml:space="preserve"> не</w:t>
      </w:r>
      <w:r w:rsidR="00B93409" w:rsidRPr="00D62F3F">
        <w:rPr>
          <w:rStyle w:val="a4"/>
          <w:rFonts w:cs="Times New Roman"/>
          <w:b w:val="0"/>
          <w:i w:val="0"/>
          <w:color w:val="000000"/>
          <w:sz w:val="28"/>
          <w:szCs w:val="28"/>
        </w:rPr>
        <w:t>льзя назвать</w:t>
      </w:r>
      <w:r w:rsidR="00E24C8D" w:rsidRPr="00D62F3F">
        <w:rPr>
          <w:rStyle w:val="a4"/>
          <w:rFonts w:cs="Times New Roman"/>
          <w:b w:val="0"/>
          <w:i w:val="0"/>
          <w:color w:val="000000"/>
          <w:sz w:val="28"/>
          <w:szCs w:val="28"/>
        </w:rPr>
        <w:t xml:space="preserve"> </w:t>
      </w:r>
      <w:r w:rsidRPr="00D62F3F">
        <w:rPr>
          <w:rStyle w:val="a4"/>
          <w:rFonts w:cs="Times New Roman"/>
          <w:b w:val="0"/>
          <w:i w:val="0"/>
          <w:color w:val="000000"/>
          <w:sz w:val="28"/>
          <w:szCs w:val="28"/>
        </w:rPr>
        <w:t>удовлетворительн</w:t>
      </w:r>
      <w:r w:rsidR="00B93409" w:rsidRPr="00D62F3F">
        <w:rPr>
          <w:rStyle w:val="a4"/>
          <w:rFonts w:cs="Times New Roman"/>
          <w:b w:val="0"/>
          <w:i w:val="0"/>
          <w:color w:val="000000"/>
          <w:sz w:val="28"/>
          <w:szCs w:val="28"/>
        </w:rPr>
        <w:t>ым</w:t>
      </w:r>
      <w:r w:rsidRPr="00D62F3F">
        <w:rPr>
          <w:rStyle w:val="a4"/>
          <w:rFonts w:cs="Times New Roman"/>
          <w:b w:val="0"/>
          <w:i w:val="0"/>
          <w:color w:val="000000"/>
          <w:sz w:val="28"/>
          <w:szCs w:val="28"/>
        </w:rPr>
        <w:t>.</w:t>
      </w:r>
      <w:r w:rsidR="00E24C8D" w:rsidRPr="00D62F3F">
        <w:rPr>
          <w:rStyle w:val="a4"/>
          <w:rFonts w:cs="Times New Roman"/>
          <w:b w:val="0"/>
          <w:i w:val="0"/>
          <w:color w:val="000000"/>
          <w:sz w:val="28"/>
          <w:szCs w:val="28"/>
        </w:rPr>
        <w:t xml:space="preserve"> </w:t>
      </w:r>
      <w:r w:rsidR="00B93409" w:rsidRPr="00D62F3F">
        <w:rPr>
          <w:rStyle w:val="a4"/>
          <w:rFonts w:cs="Times New Roman"/>
          <w:b w:val="0"/>
          <w:i w:val="0"/>
          <w:color w:val="000000"/>
          <w:sz w:val="28"/>
          <w:szCs w:val="28"/>
        </w:rPr>
        <w:t xml:space="preserve"> Если по</w:t>
      </w:r>
      <w:r w:rsidR="00A05124" w:rsidRPr="00D62F3F">
        <w:rPr>
          <w:rStyle w:val="a4"/>
          <w:rFonts w:cs="Times New Roman"/>
          <w:b w:val="0"/>
          <w:i w:val="0"/>
          <w:color w:val="000000"/>
          <w:sz w:val="28"/>
          <w:szCs w:val="28"/>
        </w:rPr>
        <w:t xml:space="preserve"> микробиологическим показателям (общее микробное число, общие</w:t>
      </w:r>
      <w:r w:rsidR="00845A44" w:rsidRPr="00D62F3F">
        <w:rPr>
          <w:rStyle w:val="a4"/>
          <w:rFonts w:cs="Times New Roman"/>
          <w:b w:val="0"/>
          <w:i w:val="0"/>
          <w:color w:val="000000"/>
          <w:sz w:val="28"/>
          <w:szCs w:val="28"/>
        </w:rPr>
        <w:t xml:space="preserve"> </w:t>
      </w:r>
      <w:proofErr w:type="spellStart"/>
      <w:r w:rsidR="00845A44" w:rsidRPr="00D62F3F">
        <w:rPr>
          <w:rStyle w:val="a4"/>
          <w:rFonts w:cs="Times New Roman"/>
          <w:b w:val="0"/>
          <w:i w:val="0"/>
          <w:color w:val="000000"/>
          <w:sz w:val="28"/>
          <w:szCs w:val="28"/>
        </w:rPr>
        <w:t>колиформные</w:t>
      </w:r>
      <w:proofErr w:type="spellEnd"/>
      <w:r w:rsidR="00845A44" w:rsidRPr="00D62F3F">
        <w:rPr>
          <w:rStyle w:val="a4"/>
          <w:rFonts w:cs="Times New Roman"/>
          <w:b w:val="0"/>
          <w:i w:val="0"/>
          <w:color w:val="000000"/>
          <w:sz w:val="28"/>
          <w:szCs w:val="28"/>
        </w:rPr>
        <w:t xml:space="preserve"> бактерии, </w:t>
      </w:r>
      <w:proofErr w:type="spellStart"/>
      <w:r w:rsidR="00845A44" w:rsidRPr="00D62F3F">
        <w:rPr>
          <w:rStyle w:val="a4"/>
          <w:rFonts w:cs="Times New Roman"/>
          <w:b w:val="0"/>
          <w:i w:val="0"/>
          <w:color w:val="000000"/>
          <w:sz w:val="28"/>
          <w:szCs w:val="28"/>
        </w:rPr>
        <w:t>термотолерантные</w:t>
      </w:r>
      <w:proofErr w:type="spellEnd"/>
      <w:r w:rsidR="00845A44" w:rsidRPr="00D62F3F">
        <w:rPr>
          <w:rStyle w:val="a4"/>
          <w:rFonts w:cs="Times New Roman"/>
          <w:b w:val="0"/>
          <w:i w:val="0"/>
          <w:color w:val="000000"/>
          <w:sz w:val="28"/>
          <w:szCs w:val="28"/>
        </w:rPr>
        <w:t xml:space="preserve"> </w:t>
      </w:r>
      <w:proofErr w:type="spellStart"/>
      <w:r w:rsidR="00845A44" w:rsidRPr="00D62F3F">
        <w:rPr>
          <w:rStyle w:val="a4"/>
          <w:rFonts w:cs="Times New Roman"/>
          <w:b w:val="0"/>
          <w:i w:val="0"/>
          <w:color w:val="000000"/>
          <w:sz w:val="28"/>
          <w:szCs w:val="28"/>
        </w:rPr>
        <w:t>колиформные</w:t>
      </w:r>
      <w:proofErr w:type="spellEnd"/>
      <w:r w:rsidR="00845A44" w:rsidRPr="00D62F3F">
        <w:rPr>
          <w:rStyle w:val="a4"/>
          <w:rFonts w:cs="Times New Roman"/>
          <w:b w:val="0"/>
          <w:i w:val="0"/>
          <w:color w:val="000000"/>
          <w:sz w:val="28"/>
          <w:szCs w:val="28"/>
        </w:rPr>
        <w:t xml:space="preserve"> бактерии)</w:t>
      </w:r>
      <w:r w:rsidR="00E36A32" w:rsidRPr="00D62F3F">
        <w:rPr>
          <w:rStyle w:val="a4"/>
          <w:rFonts w:cs="Times New Roman"/>
          <w:b w:val="0"/>
          <w:i w:val="0"/>
          <w:color w:val="000000"/>
          <w:sz w:val="28"/>
          <w:szCs w:val="28"/>
        </w:rPr>
        <w:t xml:space="preserve"> состав воды</w:t>
      </w:r>
      <w:r w:rsidR="00845A44" w:rsidRPr="00D62F3F">
        <w:rPr>
          <w:rStyle w:val="a4"/>
          <w:rFonts w:cs="Times New Roman"/>
          <w:b w:val="0"/>
          <w:i w:val="0"/>
          <w:color w:val="000000"/>
          <w:sz w:val="28"/>
          <w:szCs w:val="28"/>
        </w:rPr>
        <w:t xml:space="preserve"> соответствуют требованиям </w:t>
      </w:r>
      <w:r w:rsidR="00A05124" w:rsidRPr="00D62F3F">
        <w:rPr>
          <w:rStyle w:val="a4"/>
          <w:rFonts w:cs="Times New Roman"/>
          <w:b w:val="0"/>
          <w:i w:val="0"/>
          <w:color w:val="000000"/>
          <w:sz w:val="28"/>
          <w:szCs w:val="28"/>
        </w:rPr>
        <w:t xml:space="preserve">ГОСТ 2874-82 и </w:t>
      </w:r>
      <w:proofErr w:type="spellStart"/>
      <w:r w:rsidR="00A05124" w:rsidRPr="00D62F3F">
        <w:rPr>
          <w:rStyle w:val="a4"/>
          <w:rFonts w:cs="Times New Roman"/>
          <w:b w:val="0"/>
          <w:i w:val="0"/>
          <w:color w:val="000000"/>
          <w:sz w:val="28"/>
          <w:szCs w:val="28"/>
        </w:rPr>
        <w:t>СанПин</w:t>
      </w:r>
      <w:proofErr w:type="spellEnd"/>
      <w:r w:rsidR="00A05124" w:rsidRPr="00D62F3F">
        <w:rPr>
          <w:rStyle w:val="a4"/>
          <w:rFonts w:cs="Times New Roman"/>
          <w:b w:val="0"/>
          <w:i w:val="0"/>
          <w:color w:val="000000"/>
          <w:sz w:val="28"/>
          <w:szCs w:val="28"/>
        </w:rPr>
        <w:t xml:space="preserve"> 2.14.1074-01.</w:t>
      </w:r>
      <w:r w:rsidR="00B93409" w:rsidRPr="00D62F3F">
        <w:rPr>
          <w:rStyle w:val="a4"/>
          <w:rFonts w:cs="Times New Roman"/>
          <w:b w:val="0"/>
          <w:i w:val="0"/>
          <w:color w:val="000000"/>
          <w:sz w:val="28"/>
          <w:szCs w:val="28"/>
        </w:rPr>
        <w:t xml:space="preserve"> </w:t>
      </w:r>
      <w:r w:rsidR="00E36A32" w:rsidRPr="00D62F3F">
        <w:rPr>
          <w:rStyle w:val="a4"/>
          <w:rFonts w:cs="Times New Roman"/>
          <w:b w:val="0"/>
          <w:i w:val="0"/>
          <w:color w:val="000000"/>
          <w:sz w:val="28"/>
          <w:szCs w:val="28"/>
        </w:rPr>
        <w:t xml:space="preserve"> То </w:t>
      </w:r>
      <w:r w:rsidR="00205717" w:rsidRPr="00D62F3F">
        <w:rPr>
          <w:rStyle w:val="a4"/>
          <w:rFonts w:cs="Times New Roman"/>
          <w:b w:val="0"/>
          <w:i w:val="0"/>
          <w:color w:val="000000"/>
          <w:sz w:val="28"/>
          <w:szCs w:val="28"/>
        </w:rPr>
        <w:t xml:space="preserve"> по </w:t>
      </w:r>
      <w:r w:rsidR="00E24C8D" w:rsidRPr="00D62F3F">
        <w:rPr>
          <w:rStyle w:val="a4"/>
          <w:rFonts w:cs="Times New Roman"/>
          <w:b w:val="0"/>
          <w:i w:val="0"/>
          <w:color w:val="000000"/>
          <w:sz w:val="28"/>
          <w:szCs w:val="28"/>
        </w:rPr>
        <w:t>содержани</w:t>
      </w:r>
      <w:r w:rsidR="00B465F9" w:rsidRPr="00D62F3F">
        <w:rPr>
          <w:rStyle w:val="a4"/>
          <w:rFonts w:cs="Times New Roman"/>
          <w:b w:val="0"/>
          <w:i w:val="0"/>
          <w:color w:val="000000"/>
          <w:sz w:val="28"/>
          <w:szCs w:val="28"/>
        </w:rPr>
        <w:t>ю</w:t>
      </w:r>
      <w:r w:rsidR="00E24C8D" w:rsidRPr="00D62F3F">
        <w:rPr>
          <w:rStyle w:val="a4"/>
          <w:rFonts w:cs="Times New Roman"/>
          <w:b w:val="0"/>
          <w:i w:val="0"/>
          <w:color w:val="000000"/>
          <w:sz w:val="28"/>
          <w:szCs w:val="28"/>
        </w:rPr>
        <w:t xml:space="preserve"> фторидов</w:t>
      </w:r>
      <w:r w:rsidR="00205717" w:rsidRPr="00D62F3F">
        <w:rPr>
          <w:rStyle w:val="a4"/>
          <w:rFonts w:cs="Times New Roman"/>
          <w:b w:val="0"/>
          <w:i w:val="0"/>
          <w:color w:val="000000"/>
          <w:sz w:val="28"/>
          <w:szCs w:val="28"/>
        </w:rPr>
        <w:t xml:space="preserve"> в ряде скважин установлено  превышение  нормы</w:t>
      </w:r>
      <w:r w:rsidR="002D15EE" w:rsidRPr="00D62F3F">
        <w:rPr>
          <w:rStyle w:val="a4"/>
          <w:rFonts w:cs="Times New Roman"/>
          <w:b w:val="0"/>
          <w:i w:val="0"/>
          <w:color w:val="000000"/>
          <w:sz w:val="28"/>
          <w:szCs w:val="28"/>
        </w:rPr>
        <w:t xml:space="preserve"> (</w:t>
      </w:r>
      <w:r w:rsidR="00205717" w:rsidRPr="00D62F3F">
        <w:rPr>
          <w:rStyle w:val="a4"/>
          <w:rFonts w:cs="Times New Roman"/>
          <w:b w:val="0"/>
          <w:i w:val="0"/>
          <w:color w:val="000000"/>
          <w:sz w:val="28"/>
          <w:szCs w:val="28"/>
        </w:rPr>
        <w:t xml:space="preserve">не более </w:t>
      </w:r>
      <w:r w:rsidR="002D15EE" w:rsidRPr="00D62F3F">
        <w:rPr>
          <w:rStyle w:val="a4"/>
          <w:rFonts w:cs="Times New Roman"/>
          <w:b w:val="0"/>
          <w:i w:val="0"/>
          <w:color w:val="000000"/>
          <w:sz w:val="28"/>
          <w:szCs w:val="28"/>
        </w:rPr>
        <w:t>1,5мг/дм</w:t>
      </w:r>
      <w:r w:rsidR="002D15EE" w:rsidRPr="00D62F3F">
        <w:rPr>
          <w:rStyle w:val="a4"/>
          <w:rFonts w:cs="Times New Roman"/>
          <w:b w:val="0"/>
          <w:i w:val="0"/>
          <w:color w:val="000000"/>
          <w:sz w:val="28"/>
          <w:szCs w:val="28"/>
          <w:vertAlign w:val="superscript"/>
        </w:rPr>
        <w:t>3</w:t>
      </w:r>
      <w:r w:rsidR="002D15EE" w:rsidRPr="00D62F3F">
        <w:rPr>
          <w:rStyle w:val="a4"/>
          <w:rFonts w:cs="Times New Roman"/>
          <w:b w:val="0"/>
          <w:i w:val="0"/>
          <w:color w:val="000000"/>
          <w:sz w:val="28"/>
          <w:szCs w:val="28"/>
        </w:rPr>
        <w:t>)</w:t>
      </w:r>
      <w:r w:rsidR="00205717" w:rsidRPr="00D62F3F">
        <w:rPr>
          <w:rStyle w:val="a4"/>
          <w:rFonts w:cs="Times New Roman"/>
          <w:b w:val="0"/>
          <w:i w:val="0"/>
          <w:color w:val="000000"/>
          <w:sz w:val="28"/>
          <w:szCs w:val="28"/>
        </w:rPr>
        <w:t xml:space="preserve"> </w:t>
      </w:r>
      <w:r w:rsidR="007A4468">
        <w:rPr>
          <w:rStyle w:val="a4"/>
          <w:rFonts w:cs="Times New Roman"/>
          <w:b w:val="0"/>
          <w:i w:val="0"/>
          <w:color w:val="000000"/>
          <w:sz w:val="28"/>
          <w:szCs w:val="28"/>
        </w:rPr>
        <w:t xml:space="preserve"> </w:t>
      </w:r>
      <w:r w:rsidR="00174917" w:rsidRPr="00D62F3F">
        <w:rPr>
          <w:rStyle w:val="a4"/>
          <w:rFonts w:cs="Times New Roman"/>
          <w:b w:val="0"/>
          <w:i w:val="0"/>
          <w:color w:val="000000"/>
          <w:sz w:val="28"/>
          <w:szCs w:val="28"/>
        </w:rPr>
        <w:t>в 3 раза</w:t>
      </w:r>
      <w:r w:rsidR="002D15EE" w:rsidRPr="00D62F3F">
        <w:rPr>
          <w:rStyle w:val="a4"/>
          <w:rFonts w:cs="Times New Roman"/>
          <w:b w:val="0"/>
          <w:i w:val="0"/>
          <w:color w:val="000000"/>
          <w:sz w:val="28"/>
          <w:szCs w:val="28"/>
        </w:rPr>
        <w:t>.</w:t>
      </w:r>
      <w:r w:rsidRPr="00D62F3F">
        <w:rPr>
          <w:rStyle w:val="a4"/>
          <w:rFonts w:cs="Times New Roman"/>
          <w:b w:val="0"/>
          <w:i w:val="0"/>
          <w:color w:val="000000"/>
          <w:sz w:val="28"/>
          <w:szCs w:val="28"/>
        </w:rPr>
        <w:t xml:space="preserve"> </w:t>
      </w:r>
      <w:r w:rsidR="003D0493" w:rsidRPr="00D62F3F">
        <w:rPr>
          <w:rStyle w:val="a4"/>
          <w:rFonts w:cs="Times New Roman"/>
          <w:b w:val="0"/>
          <w:i w:val="0"/>
          <w:color w:val="000000"/>
          <w:sz w:val="28"/>
          <w:szCs w:val="28"/>
        </w:rPr>
        <w:t xml:space="preserve"> </w:t>
      </w:r>
      <w:r w:rsidR="00A402B1" w:rsidRPr="00D62F3F">
        <w:rPr>
          <w:rStyle w:val="a4"/>
          <w:rFonts w:cs="Times New Roman"/>
          <w:b w:val="0"/>
          <w:i w:val="0"/>
          <w:color w:val="000000"/>
          <w:sz w:val="28"/>
          <w:szCs w:val="28"/>
        </w:rPr>
        <w:t xml:space="preserve">    В районе</w:t>
      </w:r>
      <w:r w:rsidR="007A4468">
        <w:rPr>
          <w:rStyle w:val="a4"/>
          <w:rFonts w:cs="Times New Roman"/>
          <w:b w:val="0"/>
          <w:i w:val="0"/>
          <w:color w:val="000000"/>
          <w:sz w:val="28"/>
          <w:szCs w:val="28"/>
        </w:rPr>
        <w:t xml:space="preserve"> </w:t>
      </w:r>
      <w:r w:rsidR="00A402B1" w:rsidRPr="00D62F3F">
        <w:rPr>
          <w:rStyle w:val="a4"/>
          <w:rFonts w:cs="Times New Roman"/>
          <w:b w:val="0"/>
          <w:i w:val="0"/>
          <w:color w:val="000000"/>
          <w:sz w:val="28"/>
          <w:szCs w:val="28"/>
        </w:rPr>
        <w:t xml:space="preserve"> остро стоит вопрос</w:t>
      </w:r>
      <w:r w:rsidR="00233609" w:rsidRPr="00D62F3F">
        <w:rPr>
          <w:rStyle w:val="a4"/>
          <w:rFonts w:cs="Times New Roman"/>
          <w:b w:val="0"/>
          <w:i w:val="0"/>
          <w:color w:val="000000"/>
          <w:sz w:val="28"/>
          <w:szCs w:val="28"/>
        </w:rPr>
        <w:t xml:space="preserve"> необходимости строительства установки по снижению  содержания фтора  в </w:t>
      </w:r>
      <w:proofErr w:type="spellStart"/>
      <w:r w:rsidR="00233609" w:rsidRPr="00D62F3F">
        <w:rPr>
          <w:rStyle w:val="a4"/>
          <w:rFonts w:cs="Times New Roman"/>
          <w:b w:val="0"/>
          <w:i w:val="0"/>
          <w:color w:val="000000"/>
          <w:sz w:val="28"/>
          <w:szCs w:val="28"/>
        </w:rPr>
        <w:t>рп</w:t>
      </w:r>
      <w:proofErr w:type="spellEnd"/>
      <w:r w:rsidR="00233609" w:rsidRPr="00D62F3F">
        <w:rPr>
          <w:rStyle w:val="a4"/>
          <w:rFonts w:cs="Times New Roman"/>
          <w:b w:val="0"/>
          <w:i w:val="0"/>
          <w:color w:val="000000"/>
          <w:sz w:val="28"/>
          <w:szCs w:val="28"/>
        </w:rPr>
        <w:t xml:space="preserve"> Торбеево.</w:t>
      </w:r>
    </w:p>
    <w:p w:rsidR="00971FC1" w:rsidRPr="001C3B11" w:rsidRDefault="00971FC1" w:rsidP="00D62F3F">
      <w:pPr>
        <w:pStyle w:val="a6"/>
        <w:shd w:val="clear" w:color="auto" w:fill="auto"/>
        <w:spacing w:before="245" w:after="0" w:line="360" w:lineRule="auto"/>
        <w:ind w:left="20" w:right="20" w:firstLine="560"/>
        <w:jc w:val="both"/>
        <w:rPr>
          <w:highlight w:val="yellow"/>
        </w:rPr>
      </w:pPr>
      <w:r w:rsidRPr="00D62F3F">
        <w:rPr>
          <w:rStyle w:val="a4"/>
          <w:rFonts w:cs="Times New Roman"/>
          <w:b w:val="0"/>
          <w:i w:val="0"/>
          <w:color w:val="000000"/>
          <w:sz w:val="28"/>
          <w:szCs w:val="28"/>
        </w:rPr>
        <w:t>Водоснабжение населенных пунктов осуществляется как посредством централизованных систем, так и шахтных колодцев и водоразборных колонок. Вода из скважин забирается глубинными насосами и подается непосред</w:t>
      </w:r>
      <w:r w:rsidRPr="00D62F3F">
        <w:rPr>
          <w:rStyle w:val="a4"/>
          <w:rFonts w:cs="Times New Roman"/>
          <w:b w:val="0"/>
          <w:i w:val="0"/>
          <w:color w:val="000000"/>
          <w:sz w:val="28"/>
          <w:szCs w:val="28"/>
        </w:rPr>
        <w:softHyphen/>
        <w:t>ственно в водопроводную сеть или в водонапорную башню, из нее направля</w:t>
      </w:r>
      <w:r w:rsidRPr="00D62F3F">
        <w:rPr>
          <w:rStyle w:val="a4"/>
          <w:rFonts w:cs="Times New Roman"/>
          <w:b w:val="0"/>
          <w:i w:val="0"/>
          <w:color w:val="000000"/>
          <w:sz w:val="28"/>
          <w:szCs w:val="28"/>
        </w:rPr>
        <w:softHyphen/>
        <w:t>ется в сеть</w:t>
      </w:r>
      <w:r w:rsidR="007A4468">
        <w:rPr>
          <w:rStyle w:val="a4"/>
          <w:rFonts w:cs="Times New Roman"/>
          <w:b w:val="0"/>
          <w:i w:val="0"/>
          <w:color w:val="000000"/>
          <w:sz w:val="28"/>
          <w:szCs w:val="28"/>
        </w:rPr>
        <w:t>.</w:t>
      </w:r>
    </w:p>
    <w:p w:rsidR="007439B7" w:rsidRDefault="007439B7" w:rsidP="00D80D43">
      <w:pPr>
        <w:pStyle w:val="a6"/>
        <w:spacing w:after="0" w:line="360" w:lineRule="auto"/>
        <w:ind w:firstLine="709"/>
        <w:jc w:val="both"/>
        <w:rPr>
          <w:rFonts w:ascii="Times New Roman" w:hAnsi="Times New Roman" w:cs="Times New Roman"/>
          <w:sz w:val="28"/>
          <w:szCs w:val="28"/>
        </w:rPr>
      </w:pPr>
      <w:r w:rsidRPr="00D80D43">
        <w:rPr>
          <w:rFonts w:ascii="Times New Roman" w:hAnsi="Times New Roman" w:cs="Times New Roman"/>
          <w:sz w:val="28"/>
          <w:szCs w:val="28"/>
        </w:rPr>
        <w:t xml:space="preserve">Электрические сети </w:t>
      </w:r>
      <w:proofErr w:type="spellStart"/>
      <w:r w:rsidRPr="00D80D43">
        <w:rPr>
          <w:rFonts w:ascii="Times New Roman" w:hAnsi="Times New Roman" w:cs="Times New Roman"/>
          <w:sz w:val="28"/>
          <w:szCs w:val="28"/>
        </w:rPr>
        <w:t>Торбеевского</w:t>
      </w:r>
      <w:proofErr w:type="spellEnd"/>
      <w:r w:rsidRPr="00D80D43">
        <w:rPr>
          <w:rFonts w:ascii="Times New Roman" w:hAnsi="Times New Roman" w:cs="Times New Roman"/>
          <w:sz w:val="28"/>
          <w:szCs w:val="28"/>
        </w:rPr>
        <w:t xml:space="preserve"> муниципального района </w:t>
      </w:r>
      <w:r w:rsidR="00E63A45" w:rsidRPr="00D80D43">
        <w:rPr>
          <w:rFonts w:ascii="Times New Roman" w:hAnsi="Times New Roman" w:cs="Times New Roman"/>
          <w:sz w:val="28"/>
          <w:szCs w:val="28"/>
        </w:rPr>
        <w:t xml:space="preserve">находятся в ведении </w:t>
      </w:r>
      <w:proofErr w:type="spellStart"/>
      <w:r w:rsidRPr="00D80D43">
        <w:rPr>
          <w:rFonts w:ascii="Times New Roman" w:hAnsi="Times New Roman" w:cs="Times New Roman"/>
          <w:sz w:val="28"/>
          <w:szCs w:val="28"/>
        </w:rPr>
        <w:t>Ковылкинского</w:t>
      </w:r>
      <w:proofErr w:type="spellEnd"/>
      <w:r w:rsidRPr="00D80D43">
        <w:rPr>
          <w:rFonts w:ascii="Times New Roman" w:hAnsi="Times New Roman" w:cs="Times New Roman"/>
          <w:sz w:val="28"/>
          <w:szCs w:val="28"/>
        </w:rPr>
        <w:t xml:space="preserve"> производственного объединения филиал</w:t>
      </w:r>
      <w:r w:rsidR="00E63A45" w:rsidRPr="00D80D43">
        <w:rPr>
          <w:rFonts w:ascii="Times New Roman" w:hAnsi="Times New Roman" w:cs="Times New Roman"/>
          <w:sz w:val="28"/>
          <w:szCs w:val="28"/>
        </w:rPr>
        <w:t>а</w:t>
      </w:r>
      <w:r w:rsidRPr="00D80D43">
        <w:rPr>
          <w:rFonts w:ascii="Times New Roman" w:hAnsi="Times New Roman" w:cs="Times New Roman"/>
          <w:sz w:val="28"/>
          <w:szCs w:val="28"/>
        </w:rPr>
        <w:t xml:space="preserve"> ОАО «МРСК-Волги» — «Мордовэнерго»</w:t>
      </w:r>
      <w:r w:rsidR="00E63A45" w:rsidRPr="00D80D43">
        <w:rPr>
          <w:rFonts w:ascii="Times New Roman" w:hAnsi="Times New Roman" w:cs="Times New Roman"/>
          <w:sz w:val="28"/>
          <w:szCs w:val="28"/>
        </w:rPr>
        <w:t>.  Данное предприятие</w:t>
      </w:r>
      <w:r w:rsidRPr="00D80D43">
        <w:rPr>
          <w:rFonts w:ascii="Times New Roman" w:hAnsi="Times New Roman" w:cs="Times New Roman"/>
          <w:sz w:val="28"/>
          <w:szCs w:val="28"/>
        </w:rPr>
        <w:t xml:space="preserve"> обслуживает в </w:t>
      </w:r>
      <w:proofErr w:type="spellStart"/>
      <w:r w:rsidRPr="00D80D43">
        <w:rPr>
          <w:rFonts w:ascii="Times New Roman" w:hAnsi="Times New Roman" w:cs="Times New Roman"/>
          <w:sz w:val="28"/>
          <w:szCs w:val="28"/>
        </w:rPr>
        <w:t>Торбеевском</w:t>
      </w:r>
      <w:proofErr w:type="spellEnd"/>
      <w:r w:rsidRPr="00D80D43">
        <w:rPr>
          <w:rFonts w:ascii="Times New Roman" w:hAnsi="Times New Roman" w:cs="Times New Roman"/>
          <w:sz w:val="28"/>
          <w:szCs w:val="28"/>
        </w:rPr>
        <w:t xml:space="preserve"> муниципальном районе 171 трансформаторн</w:t>
      </w:r>
      <w:r w:rsidR="00E63A45" w:rsidRPr="00D80D43">
        <w:rPr>
          <w:rFonts w:ascii="Times New Roman" w:hAnsi="Times New Roman" w:cs="Times New Roman"/>
          <w:sz w:val="28"/>
          <w:szCs w:val="28"/>
        </w:rPr>
        <w:t>ую</w:t>
      </w:r>
      <w:r w:rsidRPr="00D80D43">
        <w:rPr>
          <w:rFonts w:ascii="Times New Roman" w:hAnsi="Times New Roman" w:cs="Times New Roman"/>
          <w:sz w:val="28"/>
          <w:szCs w:val="28"/>
        </w:rPr>
        <w:t xml:space="preserve"> подстанци</w:t>
      </w:r>
      <w:r w:rsidR="00E63A45" w:rsidRPr="00D80D43">
        <w:rPr>
          <w:rFonts w:ascii="Times New Roman" w:hAnsi="Times New Roman" w:cs="Times New Roman"/>
          <w:sz w:val="28"/>
          <w:szCs w:val="28"/>
        </w:rPr>
        <w:t>ю</w:t>
      </w:r>
      <w:r w:rsidRPr="00D80D43">
        <w:rPr>
          <w:rFonts w:ascii="Times New Roman" w:hAnsi="Times New Roman" w:cs="Times New Roman"/>
          <w:sz w:val="28"/>
          <w:szCs w:val="28"/>
        </w:rPr>
        <w:t xml:space="preserve">, из них МТП — 29 шт., КТП — 142 шт. </w:t>
      </w:r>
      <w:r w:rsidR="00E60972" w:rsidRPr="00D80D43">
        <w:rPr>
          <w:rFonts w:ascii="Times New Roman" w:hAnsi="Times New Roman" w:cs="Times New Roman"/>
          <w:sz w:val="28"/>
          <w:szCs w:val="28"/>
        </w:rPr>
        <w:t xml:space="preserve"> Состояние трансформаторных подстанций  представлено в табл.(</w:t>
      </w:r>
      <w:r w:rsidR="00D80D43">
        <w:rPr>
          <w:rFonts w:ascii="Times New Roman" w:hAnsi="Times New Roman" w:cs="Times New Roman"/>
          <w:sz w:val="28"/>
          <w:szCs w:val="28"/>
        </w:rPr>
        <w:t>8</w:t>
      </w:r>
      <w:r w:rsidR="00E60972" w:rsidRPr="00D80D43">
        <w:rPr>
          <w:rFonts w:ascii="Times New Roman" w:hAnsi="Times New Roman" w:cs="Times New Roman"/>
          <w:sz w:val="28"/>
          <w:szCs w:val="28"/>
        </w:rPr>
        <w:t>)</w:t>
      </w:r>
      <w:r w:rsidRPr="00D80D43">
        <w:rPr>
          <w:rFonts w:ascii="Times New Roman" w:hAnsi="Times New Roman" w:cs="Times New Roman"/>
          <w:sz w:val="28"/>
          <w:szCs w:val="28"/>
        </w:rPr>
        <w:t xml:space="preserve">  </w:t>
      </w:r>
    </w:p>
    <w:p w:rsidR="00FC4598" w:rsidRDefault="00FC4598" w:rsidP="00D80D43">
      <w:pPr>
        <w:pStyle w:val="a6"/>
        <w:spacing w:after="0" w:line="360" w:lineRule="auto"/>
        <w:ind w:firstLine="709"/>
        <w:jc w:val="both"/>
        <w:rPr>
          <w:rFonts w:ascii="Times New Roman" w:hAnsi="Times New Roman" w:cs="Times New Roman"/>
          <w:sz w:val="28"/>
          <w:szCs w:val="28"/>
        </w:rPr>
      </w:pPr>
    </w:p>
    <w:p w:rsidR="00FC4598" w:rsidRDefault="00FC4598" w:rsidP="00D80D43">
      <w:pPr>
        <w:pStyle w:val="a6"/>
        <w:spacing w:after="0" w:line="360" w:lineRule="auto"/>
        <w:ind w:firstLine="709"/>
        <w:jc w:val="both"/>
        <w:rPr>
          <w:rFonts w:ascii="Times New Roman" w:hAnsi="Times New Roman" w:cs="Times New Roman"/>
          <w:sz w:val="28"/>
          <w:szCs w:val="28"/>
        </w:rPr>
      </w:pPr>
    </w:p>
    <w:p w:rsidR="00FC4598" w:rsidRPr="00D80D43" w:rsidRDefault="00FC4598" w:rsidP="00D80D43">
      <w:pPr>
        <w:pStyle w:val="a6"/>
        <w:spacing w:after="0" w:line="360" w:lineRule="auto"/>
        <w:ind w:firstLine="709"/>
        <w:jc w:val="both"/>
        <w:rPr>
          <w:rFonts w:ascii="Times New Roman" w:hAnsi="Times New Roman" w:cs="Times New Roman"/>
          <w:sz w:val="28"/>
          <w:szCs w:val="28"/>
        </w:rPr>
      </w:pPr>
    </w:p>
    <w:p w:rsidR="007439B7" w:rsidRDefault="007439B7" w:rsidP="007439B7">
      <w:pPr>
        <w:pStyle w:val="a6"/>
        <w:spacing w:after="0" w:line="288" w:lineRule="auto"/>
        <w:ind w:left="426" w:firstLine="454"/>
        <w:jc w:val="both"/>
      </w:pPr>
    </w:p>
    <w:p w:rsidR="007439B7" w:rsidRPr="00D80D43" w:rsidRDefault="007439B7" w:rsidP="007439B7">
      <w:pPr>
        <w:spacing w:line="200" w:lineRule="atLeast"/>
        <w:ind w:left="426"/>
        <w:jc w:val="right"/>
        <w:rPr>
          <w:rFonts w:ascii="Times New Roman" w:hAnsi="Times New Roman" w:cs="Times New Roman"/>
          <w:sz w:val="28"/>
          <w:szCs w:val="28"/>
        </w:rPr>
      </w:pPr>
      <w:r w:rsidRPr="00D80D43">
        <w:rPr>
          <w:rFonts w:ascii="Times New Roman" w:hAnsi="Times New Roman" w:cs="Times New Roman"/>
          <w:sz w:val="28"/>
          <w:szCs w:val="28"/>
        </w:rPr>
        <w:lastRenderedPageBreak/>
        <w:t xml:space="preserve">Таблица </w:t>
      </w:r>
      <w:r w:rsidR="00D80D43" w:rsidRPr="00D80D43">
        <w:rPr>
          <w:rFonts w:ascii="Times New Roman" w:hAnsi="Times New Roman" w:cs="Times New Roman"/>
          <w:sz w:val="28"/>
          <w:szCs w:val="28"/>
        </w:rPr>
        <w:t>8</w:t>
      </w:r>
    </w:p>
    <w:p w:rsidR="007439B7" w:rsidRPr="00D80D43" w:rsidRDefault="007439B7" w:rsidP="007439B7">
      <w:pPr>
        <w:spacing w:line="200" w:lineRule="atLeast"/>
        <w:ind w:left="426"/>
        <w:jc w:val="center"/>
        <w:rPr>
          <w:rFonts w:ascii="Times New Roman" w:hAnsi="Times New Roman" w:cs="Times New Roman"/>
          <w:b/>
          <w:bCs/>
        </w:rPr>
      </w:pPr>
      <w:r w:rsidRPr="00D80D43">
        <w:rPr>
          <w:rFonts w:ascii="Times New Roman" w:hAnsi="Times New Roman" w:cs="Times New Roman"/>
          <w:b/>
          <w:bCs/>
        </w:rPr>
        <w:t>Состояние трансформаторных подстанций за 2013 г.</w:t>
      </w:r>
    </w:p>
    <w:p w:rsidR="007439B7" w:rsidRPr="00D80D43" w:rsidRDefault="007439B7" w:rsidP="007439B7">
      <w:pPr>
        <w:spacing w:line="200" w:lineRule="atLeast"/>
        <w:ind w:left="426"/>
        <w:jc w:val="center"/>
        <w:rPr>
          <w:rFonts w:ascii="Times New Roman" w:hAnsi="Times New Roman" w:cs="Times New Roman"/>
          <w:b/>
          <w:bCs/>
        </w:rPr>
      </w:pPr>
      <w:r w:rsidRPr="00D80D43">
        <w:rPr>
          <w:rFonts w:ascii="Times New Roman" w:hAnsi="Times New Roman" w:cs="Times New Roman"/>
          <w:b/>
          <w:bCs/>
        </w:rPr>
        <w:t xml:space="preserve">в </w:t>
      </w:r>
      <w:proofErr w:type="spellStart"/>
      <w:r w:rsidRPr="00D80D43">
        <w:rPr>
          <w:rFonts w:ascii="Times New Roman" w:hAnsi="Times New Roman" w:cs="Times New Roman"/>
          <w:b/>
          <w:bCs/>
        </w:rPr>
        <w:t>Торбеевском</w:t>
      </w:r>
      <w:proofErr w:type="spellEnd"/>
      <w:r w:rsidRPr="00D80D43">
        <w:rPr>
          <w:rFonts w:ascii="Times New Roman" w:hAnsi="Times New Roman" w:cs="Times New Roman"/>
          <w:b/>
          <w:bCs/>
        </w:rPr>
        <w:t xml:space="preserve"> муниципальном районе, шт.</w:t>
      </w:r>
    </w:p>
    <w:p w:rsidR="007439B7" w:rsidRDefault="007439B7" w:rsidP="007439B7">
      <w:pPr>
        <w:spacing w:line="200" w:lineRule="atLeast"/>
        <w:ind w:left="426"/>
        <w:jc w:val="center"/>
      </w:pPr>
    </w:p>
    <w:tbl>
      <w:tblPr>
        <w:tblW w:w="0" w:type="auto"/>
        <w:tblInd w:w="534" w:type="dxa"/>
        <w:tblLayout w:type="fixed"/>
        <w:tblLook w:val="0000" w:firstRow="0" w:lastRow="0" w:firstColumn="0" w:lastColumn="0" w:noHBand="0" w:noVBand="0"/>
      </w:tblPr>
      <w:tblGrid>
        <w:gridCol w:w="1134"/>
        <w:gridCol w:w="1417"/>
        <w:gridCol w:w="2600"/>
        <w:gridCol w:w="2078"/>
        <w:gridCol w:w="1701"/>
      </w:tblGrid>
      <w:tr w:rsidR="007439B7" w:rsidTr="00B2522C">
        <w:tc>
          <w:tcPr>
            <w:tcW w:w="1134" w:type="dxa"/>
            <w:vMerge w:val="restart"/>
            <w:tcBorders>
              <w:top w:val="single" w:sz="4" w:space="0" w:color="000000"/>
              <w:left w:val="single" w:sz="4" w:space="0" w:color="000000"/>
              <w:bottom w:val="single" w:sz="4" w:space="0" w:color="000000"/>
            </w:tcBorders>
            <w:vAlign w:val="center"/>
          </w:tcPr>
          <w:p w:rsidR="007439B7" w:rsidRPr="00FC4598" w:rsidRDefault="007439B7" w:rsidP="00B2522C">
            <w:pPr>
              <w:snapToGrid w:val="0"/>
              <w:spacing w:line="200" w:lineRule="atLeast"/>
              <w:ind w:left="426"/>
              <w:rPr>
                <w:rFonts w:ascii="Times New Roman" w:hAnsi="Times New Roman" w:cs="Times New Roman"/>
              </w:rPr>
            </w:pPr>
            <w:r w:rsidRPr="00FC4598">
              <w:rPr>
                <w:rFonts w:ascii="Times New Roman" w:hAnsi="Times New Roman" w:cs="Times New Roman"/>
              </w:rPr>
              <w:t>Год</w:t>
            </w:r>
          </w:p>
        </w:tc>
        <w:tc>
          <w:tcPr>
            <w:tcW w:w="7796" w:type="dxa"/>
            <w:gridSpan w:val="4"/>
            <w:tcBorders>
              <w:top w:val="single" w:sz="4" w:space="0" w:color="000000"/>
              <w:left w:val="single" w:sz="4" w:space="0" w:color="000000"/>
              <w:bottom w:val="single" w:sz="4" w:space="0" w:color="000000"/>
              <w:right w:val="single" w:sz="4" w:space="0" w:color="000000"/>
            </w:tcBorders>
            <w:vAlign w:val="center"/>
          </w:tcPr>
          <w:p w:rsidR="007439B7" w:rsidRPr="00FC4598" w:rsidRDefault="007439B7" w:rsidP="007439B7">
            <w:pPr>
              <w:snapToGrid w:val="0"/>
              <w:spacing w:line="200" w:lineRule="atLeast"/>
              <w:ind w:left="426"/>
              <w:jc w:val="center"/>
              <w:rPr>
                <w:rFonts w:ascii="Times New Roman" w:hAnsi="Times New Roman" w:cs="Times New Roman"/>
              </w:rPr>
            </w:pPr>
            <w:r w:rsidRPr="00FC4598">
              <w:rPr>
                <w:rFonts w:ascii="Times New Roman" w:hAnsi="Times New Roman" w:cs="Times New Roman"/>
              </w:rPr>
              <w:t>Состояние ТП</w:t>
            </w:r>
          </w:p>
        </w:tc>
      </w:tr>
      <w:tr w:rsidR="007439B7" w:rsidTr="00B2522C">
        <w:trPr>
          <w:trHeight w:val="413"/>
        </w:trPr>
        <w:tc>
          <w:tcPr>
            <w:tcW w:w="1134" w:type="dxa"/>
            <w:vMerge/>
            <w:tcBorders>
              <w:top w:val="single" w:sz="4" w:space="0" w:color="000000"/>
              <w:left w:val="single" w:sz="4" w:space="0" w:color="000000"/>
              <w:bottom w:val="single" w:sz="4" w:space="0" w:color="000000"/>
            </w:tcBorders>
            <w:vAlign w:val="center"/>
          </w:tcPr>
          <w:p w:rsidR="007439B7" w:rsidRPr="00FC4598" w:rsidRDefault="007439B7" w:rsidP="00B2522C">
            <w:pPr>
              <w:snapToGrid w:val="0"/>
              <w:spacing w:line="200" w:lineRule="atLeast"/>
              <w:ind w:left="426"/>
              <w:rPr>
                <w:rFonts w:ascii="Times New Roman" w:hAnsi="Times New Roman" w:cs="Times New Roman"/>
              </w:rPr>
            </w:pPr>
          </w:p>
        </w:tc>
        <w:tc>
          <w:tcPr>
            <w:tcW w:w="1417" w:type="dxa"/>
            <w:tcBorders>
              <w:top w:val="single" w:sz="4" w:space="0" w:color="000000"/>
              <w:left w:val="single" w:sz="4" w:space="0" w:color="000000"/>
              <w:bottom w:val="single" w:sz="4" w:space="0" w:color="000000"/>
            </w:tcBorders>
            <w:vAlign w:val="center"/>
          </w:tcPr>
          <w:p w:rsidR="007439B7" w:rsidRPr="00FC4598" w:rsidRDefault="007439B7" w:rsidP="00FC4598">
            <w:pPr>
              <w:snapToGrid w:val="0"/>
              <w:spacing w:line="200" w:lineRule="atLeast"/>
              <w:jc w:val="both"/>
              <w:rPr>
                <w:rFonts w:ascii="Times New Roman" w:hAnsi="Times New Roman" w:cs="Times New Roman"/>
              </w:rPr>
            </w:pPr>
            <w:r w:rsidRPr="00FC4598">
              <w:rPr>
                <w:rFonts w:ascii="Times New Roman" w:hAnsi="Times New Roman" w:cs="Times New Roman"/>
              </w:rPr>
              <w:t>Хорошее</w:t>
            </w:r>
          </w:p>
        </w:tc>
        <w:tc>
          <w:tcPr>
            <w:tcW w:w="2600" w:type="dxa"/>
            <w:tcBorders>
              <w:top w:val="single" w:sz="4" w:space="0" w:color="000000"/>
              <w:left w:val="single" w:sz="4" w:space="0" w:color="000000"/>
              <w:bottom w:val="single" w:sz="4" w:space="0" w:color="000000"/>
            </w:tcBorders>
            <w:vAlign w:val="center"/>
          </w:tcPr>
          <w:p w:rsidR="007439B7" w:rsidRPr="00FC4598" w:rsidRDefault="007439B7" w:rsidP="00FC4598">
            <w:pPr>
              <w:snapToGrid w:val="0"/>
              <w:spacing w:line="200" w:lineRule="atLeast"/>
              <w:jc w:val="both"/>
              <w:rPr>
                <w:rFonts w:ascii="Times New Roman" w:hAnsi="Times New Roman" w:cs="Times New Roman"/>
              </w:rPr>
            </w:pPr>
            <w:r w:rsidRPr="00FC4598">
              <w:rPr>
                <w:rFonts w:ascii="Times New Roman" w:hAnsi="Times New Roman" w:cs="Times New Roman"/>
              </w:rPr>
              <w:t>Удовлетворительное</w:t>
            </w:r>
          </w:p>
        </w:tc>
        <w:tc>
          <w:tcPr>
            <w:tcW w:w="2078" w:type="dxa"/>
            <w:tcBorders>
              <w:top w:val="single" w:sz="4" w:space="0" w:color="000000"/>
              <w:left w:val="single" w:sz="4" w:space="0" w:color="000000"/>
              <w:bottom w:val="single" w:sz="4" w:space="0" w:color="000000"/>
            </w:tcBorders>
            <w:vAlign w:val="center"/>
          </w:tcPr>
          <w:p w:rsidR="007439B7" w:rsidRPr="00FC4598" w:rsidRDefault="007439B7" w:rsidP="00FC4598">
            <w:pPr>
              <w:snapToGrid w:val="0"/>
              <w:spacing w:line="200" w:lineRule="atLeast"/>
              <w:jc w:val="both"/>
              <w:rPr>
                <w:rFonts w:ascii="Times New Roman" w:hAnsi="Times New Roman" w:cs="Times New Roman"/>
              </w:rPr>
            </w:pPr>
            <w:r w:rsidRPr="00FC4598">
              <w:rPr>
                <w:rFonts w:ascii="Times New Roman" w:hAnsi="Times New Roman" w:cs="Times New Roman"/>
              </w:rPr>
              <w:t>Неудовлетворительное</w:t>
            </w:r>
          </w:p>
        </w:tc>
        <w:tc>
          <w:tcPr>
            <w:tcW w:w="1701" w:type="dxa"/>
            <w:tcBorders>
              <w:top w:val="single" w:sz="4" w:space="0" w:color="000000"/>
              <w:left w:val="single" w:sz="4" w:space="0" w:color="000000"/>
              <w:bottom w:val="single" w:sz="4" w:space="0" w:color="000000"/>
              <w:right w:val="single" w:sz="4" w:space="0" w:color="000000"/>
            </w:tcBorders>
            <w:vAlign w:val="center"/>
          </w:tcPr>
          <w:p w:rsidR="007439B7" w:rsidRPr="00FC4598" w:rsidRDefault="007439B7" w:rsidP="00B2522C">
            <w:pPr>
              <w:snapToGrid w:val="0"/>
              <w:spacing w:line="200" w:lineRule="atLeast"/>
              <w:jc w:val="both"/>
              <w:rPr>
                <w:rFonts w:ascii="Times New Roman" w:hAnsi="Times New Roman" w:cs="Times New Roman"/>
              </w:rPr>
            </w:pPr>
            <w:r w:rsidRPr="00FC4598">
              <w:rPr>
                <w:rFonts w:ascii="Times New Roman" w:hAnsi="Times New Roman" w:cs="Times New Roman"/>
              </w:rPr>
              <w:t>Непригодное</w:t>
            </w:r>
          </w:p>
        </w:tc>
      </w:tr>
      <w:tr w:rsidR="007439B7" w:rsidTr="00B2522C">
        <w:tc>
          <w:tcPr>
            <w:tcW w:w="1134" w:type="dxa"/>
            <w:tcBorders>
              <w:top w:val="single" w:sz="4" w:space="0" w:color="000000"/>
              <w:left w:val="single" w:sz="4" w:space="0" w:color="000000"/>
              <w:bottom w:val="single" w:sz="4" w:space="0" w:color="000000"/>
            </w:tcBorders>
            <w:vAlign w:val="center"/>
          </w:tcPr>
          <w:p w:rsidR="007439B7" w:rsidRPr="00FC4598" w:rsidRDefault="007439B7" w:rsidP="00B2522C">
            <w:pPr>
              <w:snapToGrid w:val="0"/>
              <w:spacing w:line="200" w:lineRule="atLeast"/>
              <w:ind w:left="426"/>
              <w:rPr>
                <w:rFonts w:ascii="Times New Roman" w:hAnsi="Times New Roman" w:cs="Times New Roman"/>
              </w:rPr>
            </w:pPr>
            <w:r w:rsidRPr="00FC4598">
              <w:rPr>
                <w:rFonts w:ascii="Times New Roman" w:hAnsi="Times New Roman" w:cs="Times New Roman"/>
              </w:rPr>
              <w:t>2013</w:t>
            </w:r>
          </w:p>
        </w:tc>
        <w:tc>
          <w:tcPr>
            <w:tcW w:w="1417" w:type="dxa"/>
            <w:tcBorders>
              <w:top w:val="single" w:sz="4" w:space="0" w:color="000000"/>
              <w:left w:val="single" w:sz="4" w:space="0" w:color="000000"/>
              <w:bottom w:val="single" w:sz="4" w:space="0" w:color="000000"/>
            </w:tcBorders>
            <w:vAlign w:val="bottom"/>
          </w:tcPr>
          <w:p w:rsidR="007439B7" w:rsidRPr="00FC4598" w:rsidRDefault="007439B7" w:rsidP="007439B7">
            <w:pPr>
              <w:snapToGrid w:val="0"/>
              <w:spacing w:line="200" w:lineRule="atLeast"/>
              <w:ind w:left="426"/>
              <w:jc w:val="right"/>
              <w:rPr>
                <w:rFonts w:ascii="Times New Roman" w:hAnsi="Times New Roman" w:cs="Times New Roman"/>
              </w:rPr>
            </w:pPr>
            <w:r w:rsidRPr="00FC4598">
              <w:rPr>
                <w:rFonts w:ascii="Times New Roman" w:hAnsi="Times New Roman" w:cs="Times New Roman"/>
              </w:rPr>
              <w:t>24</w:t>
            </w:r>
          </w:p>
        </w:tc>
        <w:tc>
          <w:tcPr>
            <w:tcW w:w="2600" w:type="dxa"/>
            <w:tcBorders>
              <w:top w:val="single" w:sz="4" w:space="0" w:color="000000"/>
              <w:left w:val="single" w:sz="4" w:space="0" w:color="000000"/>
              <w:bottom w:val="single" w:sz="4" w:space="0" w:color="000000"/>
            </w:tcBorders>
            <w:vAlign w:val="bottom"/>
          </w:tcPr>
          <w:p w:rsidR="007439B7" w:rsidRPr="00FC4598" w:rsidRDefault="007439B7" w:rsidP="007439B7">
            <w:pPr>
              <w:snapToGrid w:val="0"/>
              <w:spacing w:line="200" w:lineRule="atLeast"/>
              <w:ind w:left="426"/>
              <w:jc w:val="right"/>
              <w:rPr>
                <w:rFonts w:ascii="Times New Roman" w:hAnsi="Times New Roman" w:cs="Times New Roman"/>
              </w:rPr>
            </w:pPr>
            <w:r w:rsidRPr="00FC4598">
              <w:rPr>
                <w:rFonts w:ascii="Times New Roman" w:hAnsi="Times New Roman" w:cs="Times New Roman"/>
              </w:rPr>
              <w:t>145</w:t>
            </w:r>
          </w:p>
        </w:tc>
        <w:tc>
          <w:tcPr>
            <w:tcW w:w="2078" w:type="dxa"/>
            <w:tcBorders>
              <w:top w:val="single" w:sz="4" w:space="0" w:color="000000"/>
              <w:left w:val="single" w:sz="4" w:space="0" w:color="000000"/>
              <w:bottom w:val="single" w:sz="4" w:space="0" w:color="000000"/>
            </w:tcBorders>
            <w:vAlign w:val="bottom"/>
          </w:tcPr>
          <w:p w:rsidR="007439B7" w:rsidRPr="00FC4598" w:rsidRDefault="007439B7" w:rsidP="007439B7">
            <w:pPr>
              <w:snapToGrid w:val="0"/>
              <w:spacing w:line="200" w:lineRule="atLeast"/>
              <w:ind w:left="426"/>
              <w:jc w:val="right"/>
              <w:rPr>
                <w:rFonts w:ascii="Times New Roman" w:hAnsi="Times New Roman" w:cs="Times New Roman"/>
              </w:rPr>
            </w:pPr>
            <w:r w:rsidRPr="00FC4598">
              <w:rPr>
                <w:rFonts w:ascii="Times New Roman" w:hAnsi="Times New Roman" w:cs="Times New Roman"/>
              </w:rPr>
              <w:t>2</w:t>
            </w:r>
          </w:p>
        </w:tc>
        <w:tc>
          <w:tcPr>
            <w:tcW w:w="1701" w:type="dxa"/>
            <w:tcBorders>
              <w:top w:val="single" w:sz="4" w:space="0" w:color="000000"/>
              <w:left w:val="single" w:sz="4" w:space="0" w:color="000000"/>
              <w:bottom w:val="single" w:sz="4" w:space="0" w:color="000000"/>
              <w:right w:val="single" w:sz="4" w:space="0" w:color="000000"/>
            </w:tcBorders>
            <w:vAlign w:val="bottom"/>
          </w:tcPr>
          <w:p w:rsidR="007439B7" w:rsidRPr="00FC4598" w:rsidRDefault="007439B7" w:rsidP="007439B7">
            <w:pPr>
              <w:snapToGrid w:val="0"/>
              <w:spacing w:line="200" w:lineRule="atLeast"/>
              <w:ind w:left="426"/>
              <w:jc w:val="right"/>
              <w:rPr>
                <w:rFonts w:ascii="Times New Roman" w:hAnsi="Times New Roman" w:cs="Times New Roman"/>
              </w:rPr>
            </w:pPr>
            <w:r w:rsidRPr="00FC4598">
              <w:rPr>
                <w:rFonts w:ascii="Times New Roman" w:hAnsi="Times New Roman" w:cs="Times New Roman"/>
              </w:rPr>
              <w:t>-</w:t>
            </w:r>
          </w:p>
        </w:tc>
      </w:tr>
    </w:tbl>
    <w:p w:rsidR="007439B7" w:rsidRDefault="007439B7" w:rsidP="007439B7">
      <w:pPr>
        <w:pStyle w:val="a6"/>
        <w:spacing w:after="0" w:line="200" w:lineRule="atLeast"/>
        <w:ind w:left="426"/>
        <w:jc w:val="both"/>
      </w:pPr>
    </w:p>
    <w:p w:rsidR="007439B7" w:rsidRPr="001B43B5" w:rsidRDefault="007439B7" w:rsidP="000954D9">
      <w:pPr>
        <w:pStyle w:val="a6"/>
        <w:spacing w:after="0" w:line="360" w:lineRule="auto"/>
        <w:ind w:firstLine="709"/>
        <w:jc w:val="both"/>
        <w:rPr>
          <w:rFonts w:ascii="Times New Roman" w:hAnsi="Times New Roman" w:cs="Times New Roman"/>
          <w:sz w:val="28"/>
          <w:szCs w:val="28"/>
        </w:rPr>
      </w:pPr>
      <w:r w:rsidRPr="001B43B5">
        <w:rPr>
          <w:rFonts w:ascii="Times New Roman" w:hAnsi="Times New Roman" w:cs="Times New Roman"/>
          <w:sz w:val="28"/>
          <w:szCs w:val="28"/>
        </w:rPr>
        <w:t xml:space="preserve">Общая протяженность линий электропередач — 737,31 км, часть которых составляют ВЛ-10 </w:t>
      </w:r>
      <w:proofErr w:type="spellStart"/>
      <w:r w:rsidRPr="001B43B5">
        <w:rPr>
          <w:rFonts w:ascii="Times New Roman" w:hAnsi="Times New Roman" w:cs="Times New Roman"/>
          <w:sz w:val="28"/>
          <w:szCs w:val="28"/>
        </w:rPr>
        <w:t>кВ</w:t>
      </w:r>
      <w:proofErr w:type="spellEnd"/>
      <w:r w:rsidRPr="001B43B5">
        <w:rPr>
          <w:rFonts w:ascii="Times New Roman" w:hAnsi="Times New Roman" w:cs="Times New Roman"/>
          <w:sz w:val="28"/>
          <w:szCs w:val="28"/>
        </w:rPr>
        <w:t xml:space="preserve">, протяженностью 375 км (50,86 %), ВЛ-0,4 </w:t>
      </w:r>
      <w:proofErr w:type="spellStart"/>
      <w:r w:rsidRPr="001B43B5">
        <w:rPr>
          <w:rFonts w:ascii="Times New Roman" w:hAnsi="Times New Roman" w:cs="Times New Roman"/>
          <w:sz w:val="28"/>
          <w:szCs w:val="28"/>
        </w:rPr>
        <w:t>кВ</w:t>
      </w:r>
      <w:proofErr w:type="spellEnd"/>
      <w:r w:rsidRPr="001B43B5">
        <w:rPr>
          <w:rFonts w:ascii="Times New Roman" w:hAnsi="Times New Roman" w:cs="Times New Roman"/>
          <w:sz w:val="28"/>
          <w:szCs w:val="28"/>
        </w:rPr>
        <w:t xml:space="preserve">, протяженностью 362,31 км. </w:t>
      </w:r>
    </w:p>
    <w:p w:rsidR="007439B7" w:rsidRPr="000954D9" w:rsidRDefault="007439B7" w:rsidP="000954D9">
      <w:pPr>
        <w:pStyle w:val="a6"/>
        <w:spacing w:after="0" w:line="360" w:lineRule="auto"/>
        <w:ind w:firstLine="709"/>
        <w:jc w:val="both"/>
        <w:rPr>
          <w:rFonts w:ascii="Times New Roman" w:hAnsi="Times New Roman" w:cs="Times New Roman"/>
          <w:sz w:val="28"/>
          <w:szCs w:val="28"/>
        </w:rPr>
      </w:pPr>
      <w:r w:rsidRPr="000954D9">
        <w:rPr>
          <w:rFonts w:ascii="Times New Roman" w:hAnsi="Times New Roman" w:cs="Times New Roman"/>
          <w:sz w:val="28"/>
          <w:szCs w:val="28"/>
        </w:rPr>
        <w:t>Динамический рост электропотребления, большая степень физического износа и срок эксплуатируемых линий электропередач влияют на качество электрической энергии, повышают риск внеплановых отключений электроэнергии. Кроме того, ро</w:t>
      </w:r>
      <w:proofErr w:type="gramStart"/>
      <w:r w:rsidRPr="000954D9">
        <w:rPr>
          <w:rFonts w:ascii="Times New Roman" w:hAnsi="Times New Roman" w:cs="Times New Roman"/>
          <w:sz w:val="28"/>
          <w:szCs w:val="28"/>
        </w:rPr>
        <w:t>ст</w:t>
      </w:r>
      <w:r w:rsidR="000C53D1">
        <w:rPr>
          <w:rFonts w:ascii="Times New Roman" w:hAnsi="Times New Roman" w:cs="Times New Roman"/>
          <w:sz w:val="28"/>
          <w:szCs w:val="28"/>
        </w:rPr>
        <w:t xml:space="preserve"> </w:t>
      </w:r>
      <w:r w:rsidRPr="000954D9">
        <w:rPr>
          <w:rFonts w:ascii="Times New Roman" w:hAnsi="Times New Roman" w:cs="Times New Roman"/>
          <w:sz w:val="28"/>
          <w:szCs w:val="28"/>
        </w:rPr>
        <w:t xml:space="preserve"> стр</w:t>
      </w:r>
      <w:proofErr w:type="gramEnd"/>
      <w:r w:rsidRPr="000954D9">
        <w:rPr>
          <w:rFonts w:ascii="Times New Roman" w:hAnsi="Times New Roman" w:cs="Times New Roman"/>
          <w:sz w:val="28"/>
          <w:szCs w:val="28"/>
        </w:rPr>
        <w:t>оительства жилого фонда и приобретение новых, усовершенствованных бытовых электропри</w:t>
      </w:r>
      <w:r w:rsidRPr="000954D9">
        <w:rPr>
          <w:rFonts w:ascii="Times New Roman" w:hAnsi="Times New Roman" w:cs="Times New Roman"/>
          <w:sz w:val="28"/>
          <w:szCs w:val="28"/>
        </w:rPr>
        <w:softHyphen/>
        <w:t xml:space="preserve">боров требуют увеличения мощности и пропускной способности трансформаторных подстанций. </w:t>
      </w:r>
    </w:p>
    <w:p w:rsidR="007439B7" w:rsidRPr="000954D9" w:rsidRDefault="007439B7" w:rsidP="000954D9">
      <w:pPr>
        <w:spacing w:line="360" w:lineRule="auto"/>
        <w:ind w:firstLine="709"/>
        <w:jc w:val="both"/>
        <w:rPr>
          <w:rFonts w:ascii="Times New Roman" w:hAnsi="Times New Roman" w:cs="Times New Roman"/>
          <w:sz w:val="28"/>
          <w:szCs w:val="34"/>
        </w:rPr>
      </w:pPr>
      <w:r w:rsidRPr="000954D9">
        <w:rPr>
          <w:rFonts w:ascii="Times New Roman" w:hAnsi="Times New Roman" w:cs="Times New Roman"/>
          <w:sz w:val="28"/>
          <w:szCs w:val="34"/>
        </w:rPr>
        <w:t xml:space="preserve">Необходимо строительство новых коммуникаций для обеспечения электроэнергией новых строящихся жилых микрорайонов. </w:t>
      </w:r>
    </w:p>
    <w:p w:rsidR="00971FC1" w:rsidRPr="001C3B11" w:rsidRDefault="007439B7" w:rsidP="000954D9">
      <w:pPr>
        <w:spacing w:line="360" w:lineRule="auto"/>
        <w:ind w:firstLine="709"/>
        <w:jc w:val="both"/>
        <w:rPr>
          <w:color w:val="auto"/>
          <w:sz w:val="2"/>
          <w:szCs w:val="2"/>
          <w:highlight w:val="yellow"/>
        </w:rPr>
      </w:pPr>
      <w:r>
        <w:rPr>
          <w:sz w:val="28"/>
          <w:szCs w:val="34"/>
        </w:rPr>
        <w:t xml:space="preserve"> </w:t>
      </w:r>
    </w:p>
    <w:p w:rsidR="00971FC1" w:rsidRPr="00B11A5D" w:rsidRDefault="00971FC1" w:rsidP="000954D9">
      <w:pPr>
        <w:pStyle w:val="a6"/>
        <w:shd w:val="clear" w:color="auto" w:fill="auto"/>
        <w:spacing w:before="245" w:after="0" w:line="360" w:lineRule="auto"/>
        <w:ind w:right="20" w:firstLine="709"/>
        <w:jc w:val="both"/>
        <w:rPr>
          <w:rFonts w:ascii="Times New Roman" w:hAnsi="Times New Roman" w:cs="Times New Roman"/>
          <w:sz w:val="28"/>
          <w:szCs w:val="28"/>
        </w:rPr>
      </w:pPr>
      <w:proofErr w:type="gramStart"/>
      <w:r w:rsidRPr="00B11A5D">
        <w:rPr>
          <w:rStyle w:val="a4"/>
          <w:rFonts w:cs="Times New Roman"/>
          <w:b w:val="0"/>
          <w:i w:val="0"/>
          <w:color w:val="000000"/>
          <w:sz w:val="28"/>
          <w:szCs w:val="28"/>
        </w:rPr>
        <w:t>Отрасль связи в районе представлена ФГУП «Почта России», ЗАО «НСС», ОАО «МСС-Поволжье», Саранский филиал ОАО «ВымпелКом», филиал в Республике Мордовия ОАО «Ростелеком» — сеть передачи данных (Интернет), филиал в Республике Мордовия ОАО «Ростелеком» — телефон</w:t>
      </w:r>
      <w:r w:rsidRPr="00B11A5D">
        <w:rPr>
          <w:rStyle w:val="a4"/>
          <w:rFonts w:cs="Times New Roman"/>
          <w:b w:val="0"/>
          <w:i w:val="0"/>
          <w:color w:val="000000"/>
          <w:sz w:val="28"/>
          <w:szCs w:val="28"/>
        </w:rPr>
        <w:softHyphen/>
        <w:t>ная сеть, филиал в Республике Мордовия ОАО «Ростелеком» — сеть эфирно</w:t>
      </w:r>
      <w:r w:rsidRPr="00B11A5D">
        <w:rPr>
          <w:rStyle w:val="a4"/>
          <w:rFonts w:cs="Times New Roman"/>
          <w:b w:val="0"/>
          <w:i w:val="0"/>
          <w:color w:val="000000"/>
          <w:sz w:val="28"/>
          <w:szCs w:val="28"/>
        </w:rPr>
        <w:softHyphen/>
        <w:t xml:space="preserve">го многопрограммного цифрового </w:t>
      </w:r>
      <w:r w:rsidRPr="00B11A5D">
        <w:rPr>
          <w:rStyle w:val="a4"/>
          <w:rFonts w:cs="Times New Roman"/>
          <w:b w:val="0"/>
          <w:i w:val="0"/>
          <w:color w:val="000000"/>
          <w:sz w:val="28"/>
          <w:szCs w:val="28"/>
          <w:lang w:val="en-US" w:eastAsia="en-US"/>
        </w:rPr>
        <w:t>DVB</w:t>
      </w:r>
      <w:r w:rsidRPr="00B11A5D">
        <w:rPr>
          <w:rStyle w:val="a4"/>
          <w:rFonts w:cs="Times New Roman"/>
          <w:b w:val="0"/>
          <w:i w:val="0"/>
          <w:color w:val="000000"/>
          <w:sz w:val="28"/>
          <w:szCs w:val="28"/>
          <w:lang w:eastAsia="en-US"/>
        </w:rPr>
        <w:t>-</w:t>
      </w:r>
      <w:r w:rsidRPr="00B11A5D">
        <w:rPr>
          <w:rStyle w:val="a4"/>
          <w:rFonts w:cs="Times New Roman"/>
          <w:b w:val="0"/>
          <w:i w:val="0"/>
          <w:color w:val="000000"/>
          <w:sz w:val="28"/>
          <w:szCs w:val="28"/>
          <w:lang w:val="en-US" w:eastAsia="en-US"/>
        </w:rPr>
        <w:t>T</w:t>
      </w:r>
      <w:r w:rsidRPr="00B11A5D">
        <w:rPr>
          <w:rStyle w:val="a4"/>
          <w:rFonts w:cs="Times New Roman"/>
          <w:b w:val="0"/>
          <w:i w:val="0"/>
          <w:color w:val="000000"/>
          <w:sz w:val="28"/>
          <w:szCs w:val="28"/>
        </w:rPr>
        <w:t xml:space="preserve">-вещания и </w:t>
      </w:r>
      <w:r w:rsidRPr="00B11A5D">
        <w:rPr>
          <w:rStyle w:val="a4"/>
          <w:rFonts w:cs="Times New Roman"/>
          <w:b w:val="0"/>
          <w:i w:val="0"/>
          <w:color w:val="000000"/>
          <w:sz w:val="28"/>
          <w:szCs w:val="28"/>
          <w:lang w:val="en-US" w:eastAsia="en-US"/>
        </w:rPr>
        <w:t>IP</w:t>
      </w:r>
      <w:r w:rsidRPr="00B11A5D">
        <w:rPr>
          <w:rStyle w:val="a4"/>
          <w:rFonts w:cs="Times New Roman"/>
          <w:b w:val="0"/>
          <w:i w:val="0"/>
          <w:color w:val="000000"/>
          <w:sz w:val="28"/>
          <w:szCs w:val="28"/>
          <w:lang w:eastAsia="en-US"/>
        </w:rPr>
        <w:t>-</w:t>
      </w:r>
      <w:r w:rsidRPr="00B11A5D">
        <w:rPr>
          <w:rStyle w:val="a4"/>
          <w:rFonts w:cs="Times New Roman"/>
          <w:b w:val="0"/>
          <w:i w:val="0"/>
          <w:color w:val="000000"/>
          <w:sz w:val="28"/>
          <w:szCs w:val="28"/>
          <w:lang w:val="en-US" w:eastAsia="en-US"/>
        </w:rPr>
        <w:t>TV</w:t>
      </w:r>
      <w:r w:rsidRPr="00B11A5D">
        <w:rPr>
          <w:rStyle w:val="a4"/>
          <w:rFonts w:cs="Times New Roman"/>
          <w:b w:val="0"/>
          <w:i w:val="0"/>
          <w:color w:val="000000"/>
          <w:sz w:val="28"/>
          <w:szCs w:val="28"/>
          <w:lang w:eastAsia="en-US"/>
        </w:rPr>
        <w:t xml:space="preserve">, </w:t>
      </w:r>
      <w:r w:rsidRPr="00B11A5D">
        <w:rPr>
          <w:rStyle w:val="a4"/>
          <w:rFonts w:cs="Times New Roman"/>
          <w:b w:val="0"/>
          <w:i w:val="0"/>
          <w:color w:val="000000"/>
          <w:sz w:val="28"/>
          <w:szCs w:val="28"/>
        </w:rPr>
        <w:t>филиал ФГУП «РТРС» «Радиотелевизионный передающий центр Республики Мор</w:t>
      </w:r>
      <w:r w:rsidRPr="00B11A5D">
        <w:rPr>
          <w:rStyle w:val="a4"/>
          <w:rFonts w:cs="Times New Roman"/>
          <w:b w:val="0"/>
          <w:i w:val="0"/>
          <w:color w:val="000000"/>
          <w:sz w:val="28"/>
          <w:szCs w:val="28"/>
        </w:rPr>
        <w:softHyphen/>
        <w:t xml:space="preserve">довия», филиал ОАО «Мобильные </w:t>
      </w:r>
      <w:proofErr w:type="spellStart"/>
      <w:r w:rsidRPr="00B11A5D">
        <w:rPr>
          <w:rStyle w:val="a4"/>
          <w:rFonts w:cs="Times New Roman"/>
          <w:b w:val="0"/>
          <w:i w:val="0"/>
          <w:color w:val="000000"/>
          <w:sz w:val="28"/>
          <w:szCs w:val="28"/>
        </w:rPr>
        <w:t>ТелеСистемы</w:t>
      </w:r>
      <w:proofErr w:type="spellEnd"/>
      <w:r w:rsidRPr="00B11A5D">
        <w:rPr>
          <w:rStyle w:val="a4"/>
          <w:rFonts w:cs="Times New Roman"/>
          <w:b w:val="0"/>
          <w:i w:val="0"/>
          <w:color w:val="000000"/>
          <w:sz w:val="28"/>
          <w:szCs w:val="28"/>
        </w:rPr>
        <w:t>» в</w:t>
      </w:r>
      <w:proofErr w:type="gramEnd"/>
      <w:r w:rsidRPr="00B11A5D">
        <w:rPr>
          <w:rStyle w:val="a4"/>
          <w:rFonts w:cs="Times New Roman"/>
          <w:b w:val="0"/>
          <w:i w:val="0"/>
          <w:color w:val="000000"/>
          <w:sz w:val="28"/>
          <w:szCs w:val="28"/>
        </w:rPr>
        <w:t xml:space="preserve"> Ульяновской, Пензенской </w:t>
      </w:r>
      <w:proofErr w:type="gramStart"/>
      <w:r w:rsidRPr="00B11A5D">
        <w:rPr>
          <w:rStyle w:val="a4"/>
          <w:rFonts w:cs="Times New Roman"/>
          <w:b w:val="0"/>
          <w:i w:val="0"/>
          <w:color w:val="000000"/>
          <w:sz w:val="28"/>
          <w:szCs w:val="28"/>
        </w:rPr>
        <w:t>областях</w:t>
      </w:r>
      <w:proofErr w:type="gramEnd"/>
      <w:r w:rsidRPr="00B11A5D">
        <w:rPr>
          <w:rStyle w:val="a4"/>
          <w:rFonts w:cs="Times New Roman"/>
          <w:b w:val="0"/>
          <w:i w:val="0"/>
          <w:color w:val="000000"/>
          <w:sz w:val="28"/>
          <w:szCs w:val="28"/>
        </w:rPr>
        <w:t xml:space="preserve"> и Республике Мордовия. Приоритетное направление развития сре</w:t>
      </w:r>
      <w:proofErr w:type="gramStart"/>
      <w:r w:rsidRPr="00B11A5D">
        <w:rPr>
          <w:rStyle w:val="a4"/>
          <w:rFonts w:cs="Times New Roman"/>
          <w:b w:val="0"/>
          <w:i w:val="0"/>
          <w:color w:val="000000"/>
          <w:sz w:val="28"/>
          <w:szCs w:val="28"/>
        </w:rPr>
        <w:t>дств св</w:t>
      </w:r>
      <w:proofErr w:type="gramEnd"/>
      <w:r w:rsidRPr="00B11A5D">
        <w:rPr>
          <w:rStyle w:val="a4"/>
          <w:rFonts w:cs="Times New Roman"/>
          <w:b w:val="0"/>
          <w:i w:val="0"/>
          <w:color w:val="000000"/>
          <w:sz w:val="28"/>
          <w:szCs w:val="28"/>
        </w:rPr>
        <w:t xml:space="preserve">язи и коммуникаций на территории </w:t>
      </w:r>
      <w:proofErr w:type="spellStart"/>
      <w:r w:rsidR="006A7DC4" w:rsidRPr="00B11A5D">
        <w:rPr>
          <w:rStyle w:val="a4"/>
          <w:rFonts w:cs="Times New Roman"/>
          <w:b w:val="0"/>
          <w:i w:val="0"/>
          <w:color w:val="000000"/>
          <w:sz w:val="28"/>
          <w:szCs w:val="28"/>
        </w:rPr>
        <w:t>Торбеевского</w:t>
      </w:r>
      <w:proofErr w:type="spellEnd"/>
      <w:r w:rsidRPr="00B11A5D">
        <w:rPr>
          <w:rStyle w:val="a4"/>
          <w:rFonts w:cs="Times New Roman"/>
          <w:b w:val="0"/>
          <w:i w:val="0"/>
          <w:color w:val="000000"/>
          <w:sz w:val="28"/>
          <w:szCs w:val="28"/>
        </w:rPr>
        <w:t xml:space="preserve"> муници</w:t>
      </w:r>
      <w:r w:rsidRPr="00B11A5D">
        <w:rPr>
          <w:rStyle w:val="a4"/>
          <w:rFonts w:cs="Times New Roman"/>
          <w:b w:val="0"/>
          <w:i w:val="0"/>
          <w:color w:val="000000"/>
          <w:sz w:val="28"/>
          <w:szCs w:val="28"/>
        </w:rPr>
        <w:softHyphen/>
        <w:t>пального района — развитие телефонной связи и цифрового телевидения.</w:t>
      </w:r>
    </w:p>
    <w:p w:rsidR="00971FC1" w:rsidRPr="00B11A5D" w:rsidRDefault="00971FC1" w:rsidP="00B11A5D">
      <w:pPr>
        <w:pStyle w:val="a6"/>
        <w:shd w:val="clear" w:color="auto" w:fill="auto"/>
        <w:spacing w:after="0" w:line="360" w:lineRule="auto"/>
        <w:ind w:left="20" w:firstLine="560"/>
        <w:jc w:val="both"/>
        <w:rPr>
          <w:rFonts w:ascii="Times New Roman" w:hAnsi="Times New Roman" w:cs="Times New Roman"/>
          <w:sz w:val="28"/>
          <w:szCs w:val="28"/>
        </w:rPr>
      </w:pPr>
      <w:r w:rsidRPr="00B11A5D">
        <w:rPr>
          <w:rStyle w:val="a4"/>
          <w:rFonts w:cs="Times New Roman"/>
          <w:b w:val="0"/>
          <w:i w:val="0"/>
          <w:color w:val="000000"/>
          <w:sz w:val="28"/>
          <w:szCs w:val="28"/>
        </w:rPr>
        <w:t>В целях повышения качества оказываемых услуг населению района в</w:t>
      </w:r>
      <w:r w:rsidR="00822628" w:rsidRPr="00B11A5D">
        <w:rPr>
          <w:rStyle w:val="a4"/>
          <w:rFonts w:cs="Times New Roman"/>
          <w:b w:val="0"/>
          <w:i w:val="0"/>
          <w:color w:val="000000"/>
          <w:sz w:val="28"/>
          <w:szCs w:val="28"/>
        </w:rPr>
        <w:t xml:space="preserve"> </w:t>
      </w:r>
      <w:r w:rsidR="00822628" w:rsidRPr="00B11A5D">
        <w:rPr>
          <w:rStyle w:val="a4"/>
          <w:rFonts w:cs="Times New Roman"/>
          <w:b w:val="0"/>
          <w:i w:val="0"/>
          <w:color w:val="000000"/>
          <w:sz w:val="28"/>
          <w:szCs w:val="28"/>
        </w:rPr>
        <w:lastRenderedPageBreak/>
        <w:t xml:space="preserve">2012 </w:t>
      </w:r>
      <w:r w:rsidRPr="00B11A5D">
        <w:rPr>
          <w:rStyle w:val="a4"/>
          <w:rFonts w:cs="Times New Roman"/>
          <w:b w:val="0"/>
          <w:i w:val="0"/>
          <w:color w:val="000000"/>
          <w:sz w:val="28"/>
          <w:szCs w:val="28"/>
        </w:rPr>
        <w:t>г. создано МБУ «Многофункциональный центр предоставления государ</w:t>
      </w:r>
      <w:r w:rsidRPr="00B11A5D">
        <w:rPr>
          <w:rStyle w:val="a4"/>
          <w:rFonts w:cs="Times New Roman"/>
          <w:b w:val="0"/>
          <w:i w:val="0"/>
          <w:color w:val="000000"/>
          <w:sz w:val="28"/>
          <w:szCs w:val="28"/>
        </w:rPr>
        <w:softHyphen/>
        <w:t>ственных и муниципальных услуг» (далее — МФЦ). В перспективе развития МФЦ — расширение перечня оказываемых государственных и муниципаль</w:t>
      </w:r>
      <w:r w:rsidRPr="00B11A5D">
        <w:rPr>
          <w:rStyle w:val="a4"/>
          <w:rFonts w:cs="Times New Roman"/>
          <w:b w:val="0"/>
          <w:i w:val="0"/>
          <w:color w:val="000000"/>
          <w:sz w:val="28"/>
          <w:szCs w:val="28"/>
        </w:rPr>
        <w:softHyphen/>
        <w:t>ных услуг, повышение их доступности и качества.</w:t>
      </w:r>
    </w:p>
    <w:p w:rsidR="00971FC1" w:rsidRPr="00B11A5D" w:rsidRDefault="00971FC1" w:rsidP="00B11A5D">
      <w:pPr>
        <w:pStyle w:val="a6"/>
        <w:shd w:val="clear" w:color="auto" w:fill="auto"/>
        <w:spacing w:after="0" w:line="360" w:lineRule="auto"/>
        <w:ind w:left="20" w:right="20" w:firstLine="560"/>
        <w:jc w:val="both"/>
        <w:rPr>
          <w:rFonts w:ascii="Times New Roman" w:hAnsi="Times New Roman" w:cs="Times New Roman"/>
          <w:sz w:val="28"/>
          <w:szCs w:val="28"/>
        </w:rPr>
      </w:pPr>
      <w:r w:rsidRPr="00B11A5D">
        <w:rPr>
          <w:rStyle w:val="a4"/>
          <w:rFonts w:cs="Times New Roman"/>
          <w:b w:val="0"/>
          <w:i w:val="0"/>
          <w:color w:val="000000"/>
          <w:sz w:val="28"/>
          <w:szCs w:val="28"/>
        </w:rPr>
        <w:t xml:space="preserve">Система здравоохранения </w:t>
      </w:r>
      <w:r w:rsidR="00822628" w:rsidRPr="00B11A5D">
        <w:rPr>
          <w:rStyle w:val="a4"/>
          <w:rFonts w:cs="Times New Roman"/>
          <w:b w:val="0"/>
          <w:i w:val="0"/>
          <w:color w:val="000000"/>
          <w:sz w:val="28"/>
          <w:szCs w:val="28"/>
        </w:rPr>
        <w:t xml:space="preserve"> </w:t>
      </w:r>
      <w:proofErr w:type="spellStart"/>
      <w:r w:rsidR="00822628" w:rsidRPr="00B11A5D">
        <w:rPr>
          <w:rStyle w:val="a4"/>
          <w:rFonts w:cs="Times New Roman"/>
          <w:b w:val="0"/>
          <w:i w:val="0"/>
          <w:color w:val="000000"/>
          <w:sz w:val="28"/>
          <w:szCs w:val="28"/>
        </w:rPr>
        <w:t>Торбеевского</w:t>
      </w:r>
      <w:proofErr w:type="spellEnd"/>
      <w:r w:rsidR="00822628" w:rsidRPr="00B11A5D">
        <w:rPr>
          <w:rStyle w:val="a4"/>
          <w:rFonts w:cs="Times New Roman"/>
          <w:b w:val="0"/>
          <w:i w:val="0"/>
          <w:color w:val="000000"/>
          <w:sz w:val="28"/>
          <w:szCs w:val="28"/>
        </w:rPr>
        <w:t xml:space="preserve"> </w:t>
      </w:r>
      <w:r w:rsidRPr="00B11A5D">
        <w:rPr>
          <w:rStyle w:val="a4"/>
          <w:rFonts w:cs="Times New Roman"/>
          <w:b w:val="0"/>
          <w:i w:val="0"/>
          <w:color w:val="000000"/>
          <w:sz w:val="28"/>
          <w:szCs w:val="28"/>
        </w:rPr>
        <w:t>муниципального района на 1 января 2014 г. включает в себя ГБУЗ</w:t>
      </w:r>
      <w:r w:rsidR="00647151" w:rsidRPr="00B11A5D">
        <w:rPr>
          <w:rStyle w:val="a4"/>
          <w:rFonts w:cs="Times New Roman"/>
          <w:b w:val="0"/>
          <w:i w:val="0"/>
          <w:color w:val="000000"/>
          <w:sz w:val="28"/>
          <w:szCs w:val="28"/>
        </w:rPr>
        <w:t xml:space="preserve"> РМ</w:t>
      </w:r>
      <w:r w:rsidRPr="00B11A5D">
        <w:rPr>
          <w:rStyle w:val="a4"/>
          <w:rFonts w:cs="Times New Roman"/>
          <w:b w:val="0"/>
          <w:i w:val="0"/>
          <w:color w:val="000000"/>
          <w:sz w:val="28"/>
          <w:szCs w:val="28"/>
        </w:rPr>
        <w:t xml:space="preserve"> «</w:t>
      </w:r>
      <w:proofErr w:type="spellStart"/>
      <w:r w:rsidR="00822628" w:rsidRPr="00B11A5D">
        <w:rPr>
          <w:rStyle w:val="a4"/>
          <w:rFonts w:cs="Times New Roman"/>
          <w:b w:val="0"/>
          <w:i w:val="0"/>
          <w:color w:val="000000"/>
          <w:sz w:val="28"/>
          <w:szCs w:val="28"/>
        </w:rPr>
        <w:t>Торбеевская</w:t>
      </w:r>
      <w:proofErr w:type="spellEnd"/>
      <w:r w:rsidRPr="00B11A5D">
        <w:rPr>
          <w:rStyle w:val="a4"/>
          <w:rFonts w:cs="Times New Roman"/>
          <w:b w:val="0"/>
          <w:i w:val="0"/>
          <w:color w:val="000000"/>
          <w:sz w:val="28"/>
          <w:szCs w:val="28"/>
        </w:rPr>
        <w:t xml:space="preserve"> районная больница» на </w:t>
      </w:r>
      <w:r w:rsidR="00CE1339" w:rsidRPr="00B11A5D">
        <w:rPr>
          <w:rStyle w:val="a4"/>
          <w:rFonts w:cs="Times New Roman"/>
          <w:b w:val="0"/>
          <w:i w:val="0"/>
          <w:color w:val="000000"/>
          <w:sz w:val="28"/>
          <w:szCs w:val="28"/>
        </w:rPr>
        <w:t xml:space="preserve">125 </w:t>
      </w:r>
      <w:r w:rsidR="00647151" w:rsidRPr="00B11A5D">
        <w:rPr>
          <w:rStyle w:val="a4"/>
          <w:rFonts w:cs="Times New Roman"/>
          <w:b w:val="0"/>
          <w:i w:val="0"/>
          <w:color w:val="000000"/>
          <w:sz w:val="28"/>
          <w:szCs w:val="28"/>
        </w:rPr>
        <w:t xml:space="preserve">круглосуточных </w:t>
      </w:r>
      <w:r w:rsidRPr="00B11A5D">
        <w:rPr>
          <w:rStyle w:val="a4"/>
          <w:rFonts w:cs="Times New Roman"/>
          <w:b w:val="0"/>
          <w:i w:val="0"/>
          <w:color w:val="000000"/>
          <w:sz w:val="28"/>
          <w:szCs w:val="28"/>
        </w:rPr>
        <w:t>стационарных коек</w:t>
      </w:r>
      <w:r w:rsidR="00CE1339" w:rsidRPr="00B11A5D">
        <w:rPr>
          <w:rStyle w:val="a4"/>
          <w:rFonts w:cs="Times New Roman"/>
          <w:b w:val="0"/>
          <w:i w:val="0"/>
          <w:color w:val="000000"/>
          <w:sz w:val="28"/>
          <w:szCs w:val="28"/>
        </w:rPr>
        <w:t>,</w:t>
      </w:r>
      <w:r w:rsidR="00647151" w:rsidRPr="00B11A5D">
        <w:rPr>
          <w:rStyle w:val="a4"/>
          <w:rFonts w:cs="Times New Roman"/>
          <w:b w:val="0"/>
          <w:i w:val="0"/>
          <w:color w:val="000000"/>
          <w:sz w:val="28"/>
          <w:szCs w:val="28"/>
        </w:rPr>
        <w:t xml:space="preserve"> </w:t>
      </w:r>
      <w:r w:rsidR="00C8128A" w:rsidRPr="00B11A5D">
        <w:rPr>
          <w:rStyle w:val="a4"/>
          <w:rFonts w:cs="Times New Roman"/>
          <w:b w:val="0"/>
          <w:i w:val="0"/>
          <w:color w:val="000000"/>
          <w:sz w:val="28"/>
          <w:szCs w:val="28"/>
        </w:rPr>
        <w:t>40 коек дневного стационара при поликлинике</w:t>
      </w:r>
      <w:r w:rsidRPr="00B11A5D">
        <w:rPr>
          <w:rStyle w:val="a4"/>
          <w:rFonts w:cs="Times New Roman"/>
          <w:b w:val="0"/>
          <w:i w:val="0"/>
          <w:color w:val="000000"/>
          <w:sz w:val="28"/>
          <w:szCs w:val="28"/>
        </w:rPr>
        <w:t xml:space="preserve"> и </w:t>
      </w:r>
      <w:r w:rsidR="00C8128A" w:rsidRPr="00B11A5D">
        <w:rPr>
          <w:rStyle w:val="a4"/>
          <w:rFonts w:cs="Times New Roman"/>
          <w:b w:val="0"/>
          <w:i w:val="0"/>
          <w:color w:val="000000"/>
          <w:sz w:val="28"/>
          <w:szCs w:val="28"/>
        </w:rPr>
        <w:t xml:space="preserve">450 </w:t>
      </w:r>
      <w:r w:rsidRPr="00B11A5D">
        <w:rPr>
          <w:rStyle w:val="a4"/>
          <w:rFonts w:cs="Times New Roman"/>
          <w:b w:val="0"/>
          <w:i w:val="0"/>
          <w:color w:val="000000"/>
          <w:sz w:val="28"/>
          <w:szCs w:val="28"/>
        </w:rPr>
        <w:t xml:space="preserve">посещений в смену; </w:t>
      </w:r>
      <w:r w:rsidR="00C8128A" w:rsidRPr="00B11A5D">
        <w:rPr>
          <w:rStyle w:val="a4"/>
          <w:rFonts w:cs="Times New Roman"/>
          <w:b w:val="0"/>
          <w:i w:val="0"/>
          <w:color w:val="000000"/>
          <w:sz w:val="28"/>
          <w:szCs w:val="28"/>
        </w:rPr>
        <w:t>отделение скорой медицинской помощи, стационар на дому</w:t>
      </w:r>
      <w:r w:rsidR="006430CA" w:rsidRPr="00B11A5D">
        <w:rPr>
          <w:rStyle w:val="a4"/>
          <w:rFonts w:cs="Times New Roman"/>
          <w:b w:val="0"/>
          <w:i w:val="0"/>
          <w:color w:val="000000"/>
          <w:sz w:val="28"/>
          <w:szCs w:val="28"/>
        </w:rPr>
        <w:t xml:space="preserve"> и 27 фельдшерско-</w:t>
      </w:r>
      <w:r w:rsidRPr="00B11A5D">
        <w:rPr>
          <w:rStyle w:val="a4"/>
          <w:rFonts w:cs="Times New Roman"/>
          <w:b w:val="0"/>
          <w:i w:val="0"/>
          <w:color w:val="000000"/>
          <w:sz w:val="28"/>
          <w:szCs w:val="28"/>
        </w:rPr>
        <w:t>акушерских пунктов.</w:t>
      </w:r>
    </w:p>
    <w:p w:rsidR="00971FC1" w:rsidRPr="00B11A5D" w:rsidRDefault="00971FC1" w:rsidP="00B11A5D">
      <w:pPr>
        <w:pStyle w:val="a6"/>
        <w:shd w:val="clear" w:color="auto" w:fill="auto"/>
        <w:spacing w:after="0" w:line="360" w:lineRule="auto"/>
        <w:ind w:left="20" w:right="20" w:firstLine="560"/>
        <w:jc w:val="both"/>
        <w:rPr>
          <w:rFonts w:ascii="Times New Roman" w:hAnsi="Times New Roman" w:cs="Times New Roman"/>
          <w:sz w:val="28"/>
          <w:szCs w:val="28"/>
        </w:rPr>
      </w:pPr>
      <w:r w:rsidRPr="00B11A5D">
        <w:rPr>
          <w:rStyle w:val="a4"/>
          <w:rFonts w:cs="Times New Roman"/>
          <w:b w:val="0"/>
          <w:i w:val="0"/>
          <w:color w:val="000000"/>
          <w:sz w:val="28"/>
          <w:szCs w:val="28"/>
        </w:rPr>
        <w:t>Для системы здравоохранения района актуальны проблемы недостаточ</w:t>
      </w:r>
      <w:r w:rsidRPr="00B11A5D">
        <w:rPr>
          <w:rStyle w:val="a4"/>
          <w:rFonts w:cs="Times New Roman"/>
          <w:b w:val="0"/>
          <w:i w:val="0"/>
          <w:color w:val="000000"/>
          <w:sz w:val="28"/>
          <w:szCs w:val="28"/>
        </w:rPr>
        <w:softHyphen/>
        <w:t>ного материально-технического и кадрового обеспечения лечебных учрежде</w:t>
      </w:r>
      <w:r w:rsidRPr="00B11A5D">
        <w:rPr>
          <w:rStyle w:val="a4"/>
          <w:rFonts w:cs="Times New Roman"/>
          <w:b w:val="0"/>
          <w:i w:val="0"/>
          <w:color w:val="000000"/>
          <w:sz w:val="28"/>
          <w:szCs w:val="28"/>
        </w:rPr>
        <w:softHyphen/>
        <w:t xml:space="preserve">ний. </w:t>
      </w:r>
      <w:r w:rsidR="00E63EE1" w:rsidRPr="00B11A5D">
        <w:rPr>
          <w:rStyle w:val="a4"/>
          <w:rFonts w:cs="Times New Roman"/>
          <w:b w:val="0"/>
          <w:i w:val="0"/>
          <w:color w:val="000000"/>
          <w:sz w:val="28"/>
          <w:szCs w:val="28"/>
        </w:rPr>
        <w:t xml:space="preserve"> Ряду </w:t>
      </w:r>
      <w:proofErr w:type="spellStart"/>
      <w:r w:rsidR="00E63EE1" w:rsidRPr="00B11A5D">
        <w:rPr>
          <w:rStyle w:val="a4"/>
          <w:rFonts w:cs="Times New Roman"/>
          <w:b w:val="0"/>
          <w:i w:val="0"/>
          <w:color w:val="000000"/>
          <w:sz w:val="28"/>
          <w:szCs w:val="28"/>
        </w:rPr>
        <w:t>фельдшерско</w:t>
      </w:r>
      <w:proofErr w:type="spellEnd"/>
      <w:r w:rsidR="00E63EE1" w:rsidRPr="00B11A5D">
        <w:rPr>
          <w:rStyle w:val="a4"/>
          <w:rFonts w:cs="Times New Roman"/>
          <w:b w:val="0"/>
          <w:i w:val="0"/>
          <w:color w:val="000000"/>
          <w:sz w:val="28"/>
          <w:szCs w:val="28"/>
        </w:rPr>
        <w:t xml:space="preserve"> </w:t>
      </w:r>
      <w:proofErr w:type="gramStart"/>
      <w:r w:rsidR="00E63EE1" w:rsidRPr="00B11A5D">
        <w:rPr>
          <w:rStyle w:val="a4"/>
          <w:rFonts w:cs="Times New Roman"/>
          <w:b w:val="0"/>
          <w:i w:val="0"/>
          <w:color w:val="000000"/>
          <w:sz w:val="28"/>
          <w:szCs w:val="28"/>
        </w:rPr>
        <w:t>–а</w:t>
      </w:r>
      <w:proofErr w:type="gramEnd"/>
      <w:r w:rsidR="00E63EE1" w:rsidRPr="00B11A5D">
        <w:rPr>
          <w:rStyle w:val="a4"/>
          <w:rFonts w:cs="Times New Roman"/>
          <w:b w:val="0"/>
          <w:i w:val="0"/>
          <w:color w:val="000000"/>
          <w:sz w:val="28"/>
          <w:szCs w:val="28"/>
        </w:rPr>
        <w:t>кушерских пунктов</w:t>
      </w:r>
      <w:r w:rsidRPr="00B11A5D">
        <w:rPr>
          <w:rStyle w:val="a4"/>
          <w:rFonts w:cs="Times New Roman"/>
          <w:b w:val="0"/>
          <w:i w:val="0"/>
          <w:color w:val="000000"/>
          <w:sz w:val="28"/>
          <w:szCs w:val="28"/>
        </w:rPr>
        <w:t xml:space="preserve"> необходим капитальный ремонт. Существует потребность в строи</w:t>
      </w:r>
      <w:r w:rsidRPr="00B11A5D">
        <w:rPr>
          <w:rStyle w:val="a4"/>
          <w:rFonts w:cs="Times New Roman"/>
          <w:b w:val="0"/>
          <w:i w:val="0"/>
          <w:color w:val="000000"/>
          <w:sz w:val="28"/>
          <w:szCs w:val="28"/>
        </w:rPr>
        <w:softHyphen/>
        <w:t>тельстве объектов медицинского назначения в таких населенных пунктах, как</w:t>
      </w:r>
      <w:r w:rsidR="00D63C58" w:rsidRPr="00B11A5D">
        <w:rPr>
          <w:rFonts w:ascii="Times New Roman" w:hAnsi="Times New Roman" w:cs="Times New Roman"/>
          <w:color w:val="000000"/>
          <w:sz w:val="28"/>
          <w:szCs w:val="28"/>
        </w:rPr>
        <w:t xml:space="preserve"> Красноармеец, </w:t>
      </w:r>
      <w:proofErr w:type="spellStart"/>
      <w:r w:rsidR="00D63C58" w:rsidRPr="00B11A5D">
        <w:rPr>
          <w:rFonts w:ascii="Times New Roman" w:hAnsi="Times New Roman" w:cs="Times New Roman"/>
          <w:color w:val="000000"/>
          <w:sz w:val="28"/>
          <w:szCs w:val="28"/>
        </w:rPr>
        <w:t>Варжеляй</w:t>
      </w:r>
      <w:proofErr w:type="spellEnd"/>
      <w:r w:rsidR="00D63C58" w:rsidRPr="00B11A5D">
        <w:rPr>
          <w:rFonts w:ascii="Times New Roman" w:hAnsi="Times New Roman" w:cs="Times New Roman"/>
          <w:color w:val="000000"/>
          <w:sz w:val="28"/>
          <w:szCs w:val="28"/>
        </w:rPr>
        <w:t xml:space="preserve">, Дракино, Жуково, Краснополье, </w:t>
      </w:r>
      <w:proofErr w:type="spellStart"/>
      <w:r w:rsidR="00D63C58" w:rsidRPr="00B11A5D">
        <w:rPr>
          <w:rFonts w:ascii="Times New Roman" w:hAnsi="Times New Roman" w:cs="Times New Roman"/>
          <w:color w:val="000000"/>
          <w:sz w:val="28"/>
          <w:szCs w:val="28"/>
        </w:rPr>
        <w:t>Лопатино</w:t>
      </w:r>
      <w:proofErr w:type="spellEnd"/>
      <w:r w:rsidR="00D63C58" w:rsidRPr="00B11A5D">
        <w:rPr>
          <w:rFonts w:ascii="Times New Roman" w:hAnsi="Times New Roman" w:cs="Times New Roman"/>
          <w:color w:val="000000"/>
          <w:sz w:val="28"/>
          <w:szCs w:val="28"/>
        </w:rPr>
        <w:t xml:space="preserve">, </w:t>
      </w:r>
      <w:proofErr w:type="spellStart"/>
      <w:r w:rsidR="00D63C58" w:rsidRPr="00B11A5D">
        <w:rPr>
          <w:rFonts w:ascii="Times New Roman" w:hAnsi="Times New Roman" w:cs="Times New Roman"/>
          <w:color w:val="000000"/>
          <w:sz w:val="28"/>
          <w:szCs w:val="28"/>
        </w:rPr>
        <w:t>Носакино</w:t>
      </w:r>
      <w:proofErr w:type="spellEnd"/>
      <w:r w:rsidR="00D63C58" w:rsidRPr="00B11A5D">
        <w:rPr>
          <w:rFonts w:ascii="Times New Roman" w:hAnsi="Times New Roman" w:cs="Times New Roman"/>
          <w:color w:val="000000"/>
          <w:sz w:val="28"/>
          <w:szCs w:val="28"/>
        </w:rPr>
        <w:t xml:space="preserve">, </w:t>
      </w:r>
      <w:proofErr w:type="spellStart"/>
      <w:r w:rsidR="00D63C58" w:rsidRPr="00B11A5D">
        <w:rPr>
          <w:rFonts w:ascii="Times New Roman" w:hAnsi="Times New Roman" w:cs="Times New Roman"/>
          <w:color w:val="000000"/>
          <w:sz w:val="28"/>
          <w:szCs w:val="28"/>
        </w:rPr>
        <w:t>Красаевка</w:t>
      </w:r>
      <w:proofErr w:type="spellEnd"/>
      <w:r w:rsidR="00D63C58" w:rsidRPr="00B11A5D">
        <w:rPr>
          <w:rFonts w:ascii="Times New Roman" w:hAnsi="Times New Roman" w:cs="Times New Roman"/>
          <w:color w:val="000000"/>
          <w:sz w:val="28"/>
          <w:szCs w:val="28"/>
        </w:rPr>
        <w:t>, Старые-</w:t>
      </w:r>
      <w:proofErr w:type="spellStart"/>
      <w:r w:rsidR="00D63C58" w:rsidRPr="00B11A5D">
        <w:rPr>
          <w:rFonts w:ascii="Times New Roman" w:hAnsi="Times New Roman" w:cs="Times New Roman"/>
          <w:color w:val="000000"/>
          <w:sz w:val="28"/>
          <w:szCs w:val="28"/>
        </w:rPr>
        <w:t>Пичуры</w:t>
      </w:r>
      <w:proofErr w:type="spellEnd"/>
      <w:r w:rsidR="00D63C58" w:rsidRPr="00B11A5D">
        <w:rPr>
          <w:rFonts w:ascii="Times New Roman" w:hAnsi="Times New Roman" w:cs="Times New Roman"/>
          <w:color w:val="000000"/>
          <w:sz w:val="28"/>
          <w:szCs w:val="28"/>
        </w:rPr>
        <w:t>, Тат-Юнки.</w:t>
      </w:r>
    </w:p>
    <w:p w:rsidR="00971FC1" w:rsidRPr="00B11A5D" w:rsidRDefault="00971FC1" w:rsidP="00B11A5D">
      <w:pPr>
        <w:pStyle w:val="a6"/>
        <w:shd w:val="clear" w:color="auto" w:fill="auto"/>
        <w:spacing w:after="0" w:line="360" w:lineRule="auto"/>
        <w:ind w:right="20"/>
        <w:jc w:val="both"/>
        <w:rPr>
          <w:rFonts w:ascii="Times New Roman" w:hAnsi="Times New Roman" w:cs="Times New Roman"/>
          <w:sz w:val="28"/>
          <w:szCs w:val="28"/>
        </w:rPr>
      </w:pPr>
      <w:r w:rsidRPr="00B11A5D">
        <w:rPr>
          <w:rStyle w:val="a4"/>
          <w:rFonts w:cs="Times New Roman"/>
          <w:b w:val="0"/>
          <w:i w:val="0"/>
          <w:color w:val="000000"/>
          <w:sz w:val="28"/>
          <w:szCs w:val="28"/>
        </w:rPr>
        <w:t>Это связано с перспективами их социально-экономического и демографиче</w:t>
      </w:r>
      <w:r w:rsidRPr="00B11A5D">
        <w:rPr>
          <w:rStyle w:val="a4"/>
          <w:rFonts w:cs="Times New Roman"/>
          <w:b w:val="0"/>
          <w:i w:val="0"/>
          <w:color w:val="000000"/>
          <w:sz w:val="28"/>
          <w:szCs w:val="28"/>
        </w:rPr>
        <w:softHyphen/>
        <w:t>ского развития, улучшения качества жизни населения, сохранения и развития человеческого потенциала.</w:t>
      </w:r>
    </w:p>
    <w:p w:rsidR="00250505" w:rsidRPr="00B11A5D" w:rsidRDefault="00971FC1" w:rsidP="00B11A5D">
      <w:pPr>
        <w:spacing w:line="360" w:lineRule="auto"/>
        <w:ind w:firstLine="454"/>
        <w:jc w:val="both"/>
        <w:rPr>
          <w:rFonts w:ascii="Times New Roman" w:hAnsi="Times New Roman" w:cs="Times New Roman"/>
          <w:spacing w:val="-4"/>
          <w:sz w:val="28"/>
          <w:szCs w:val="28"/>
        </w:rPr>
      </w:pPr>
      <w:r w:rsidRPr="00B11A5D">
        <w:rPr>
          <w:rStyle w:val="a4"/>
          <w:rFonts w:cs="Times New Roman"/>
          <w:b w:val="0"/>
          <w:i w:val="0"/>
          <w:sz w:val="28"/>
          <w:szCs w:val="28"/>
        </w:rPr>
        <w:t xml:space="preserve">Сеть образовательных учреждений </w:t>
      </w:r>
      <w:proofErr w:type="spellStart"/>
      <w:r w:rsidR="00250505" w:rsidRPr="00B11A5D">
        <w:rPr>
          <w:rStyle w:val="a4"/>
          <w:rFonts w:cs="Times New Roman"/>
          <w:b w:val="0"/>
          <w:i w:val="0"/>
          <w:sz w:val="28"/>
          <w:szCs w:val="28"/>
        </w:rPr>
        <w:t>Торбеевского</w:t>
      </w:r>
      <w:proofErr w:type="spellEnd"/>
      <w:r w:rsidRPr="00B11A5D">
        <w:rPr>
          <w:rStyle w:val="a4"/>
          <w:rFonts w:cs="Times New Roman"/>
          <w:b w:val="0"/>
          <w:i w:val="0"/>
          <w:sz w:val="28"/>
          <w:szCs w:val="28"/>
        </w:rPr>
        <w:t xml:space="preserve"> муниципального района в 2013 г. включала </w:t>
      </w:r>
      <w:r w:rsidR="00250505" w:rsidRPr="00B11A5D">
        <w:rPr>
          <w:rFonts w:ascii="Times New Roman" w:hAnsi="Times New Roman" w:cs="Times New Roman"/>
          <w:spacing w:val="-4"/>
          <w:sz w:val="28"/>
          <w:szCs w:val="28"/>
        </w:rPr>
        <w:t>в себя 7 детских садов</w:t>
      </w:r>
      <w:r w:rsidR="00931A75" w:rsidRPr="00B11A5D">
        <w:rPr>
          <w:rFonts w:ascii="Times New Roman" w:hAnsi="Times New Roman" w:cs="Times New Roman"/>
          <w:spacing w:val="-4"/>
          <w:sz w:val="28"/>
          <w:szCs w:val="28"/>
        </w:rPr>
        <w:t>,</w:t>
      </w:r>
      <w:r w:rsidR="00250505" w:rsidRPr="00B11A5D">
        <w:rPr>
          <w:rFonts w:ascii="Times New Roman" w:hAnsi="Times New Roman" w:cs="Times New Roman"/>
          <w:spacing w:val="-4"/>
          <w:sz w:val="28"/>
          <w:szCs w:val="28"/>
        </w:rPr>
        <w:t xml:space="preserve"> </w:t>
      </w:r>
      <w:r w:rsidR="00931A75" w:rsidRPr="00B11A5D">
        <w:rPr>
          <w:rFonts w:ascii="Times New Roman" w:hAnsi="Times New Roman" w:cs="Times New Roman"/>
          <w:spacing w:val="-4"/>
          <w:sz w:val="28"/>
          <w:szCs w:val="28"/>
        </w:rPr>
        <w:t>15 общеобразовательных учреждений</w:t>
      </w:r>
      <w:r w:rsidR="003961BA" w:rsidRPr="00B11A5D">
        <w:rPr>
          <w:rFonts w:ascii="Times New Roman" w:hAnsi="Times New Roman" w:cs="Times New Roman"/>
          <w:spacing w:val="-4"/>
          <w:sz w:val="28"/>
          <w:szCs w:val="28"/>
        </w:rPr>
        <w:t xml:space="preserve"> (</w:t>
      </w:r>
      <w:r w:rsidR="00250505" w:rsidRPr="00B11A5D">
        <w:rPr>
          <w:rFonts w:ascii="Times New Roman" w:hAnsi="Times New Roman" w:cs="Times New Roman"/>
          <w:spacing w:val="-4"/>
          <w:sz w:val="28"/>
          <w:szCs w:val="28"/>
        </w:rPr>
        <w:t>6 средних, 8 основных  и 1 начальн</w:t>
      </w:r>
      <w:r w:rsidR="00931A75" w:rsidRPr="00B11A5D">
        <w:rPr>
          <w:rFonts w:ascii="Times New Roman" w:hAnsi="Times New Roman" w:cs="Times New Roman"/>
          <w:spacing w:val="-4"/>
          <w:sz w:val="28"/>
          <w:szCs w:val="28"/>
        </w:rPr>
        <w:t>ую</w:t>
      </w:r>
      <w:r w:rsidR="00250505" w:rsidRPr="00B11A5D">
        <w:rPr>
          <w:rFonts w:ascii="Times New Roman" w:hAnsi="Times New Roman" w:cs="Times New Roman"/>
          <w:spacing w:val="-4"/>
          <w:sz w:val="28"/>
          <w:szCs w:val="28"/>
        </w:rPr>
        <w:t xml:space="preserve"> общеобразовательн</w:t>
      </w:r>
      <w:r w:rsidR="00931A75" w:rsidRPr="00B11A5D">
        <w:rPr>
          <w:rFonts w:ascii="Times New Roman" w:hAnsi="Times New Roman" w:cs="Times New Roman"/>
          <w:spacing w:val="-4"/>
          <w:sz w:val="28"/>
          <w:szCs w:val="28"/>
        </w:rPr>
        <w:t>ую</w:t>
      </w:r>
      <w:r w:rsidR="00250505" w:rsidRPr="00B11A5D">
        <w:rPr>
          <w:rFonts w:ascii="Times New Roman" w:hAnsi="Times New Roman" w:cs="Times New Roman"/>
          <w:spacing w:val="-4"/>
          <w:sz w:val="28"/>
          <w:szCs w:val="28"/>
        </w:rPr>
        <w:t xml:space="preserve"> школ</w:t>
      </w:r>
      <w:r w:rsidR="003961BA" w:rsidRPr="00B11A5D">
        <w:rPr>
          <w:rFonts w:ascii="Times New Roman" w:hAnsi="Times New Roman" w:cs="Times New Roman"/>
          <w:spacing w:val="-4"/>
          <w:sz w:val="28"/>
          <w:szCs w:val="28"/>
        </w:rPr>
        <w:t>у)</w:t>
      </w:r>
      <w:r w:rsidR="00250505" w:rsidRPr="00B11A5D">
        <w:rPr>
          <w:rFonts w:ascii="Times New Roman" w:hAnsi="Times New Roman" w:cs="Times New Roman"/>
          <w:spacing w:val="-4"/>
          <w:sz w:val="28"/>
          <w:szCs w:val="28"/>
        </w:rPr>
        <w:t>; 2 учреждения дополнительного</w:t>
      </w:r>
      <w:r w:rsidR="003961BA" w:rsidRPr="00B11A5D">
        <w:rPr>
          <w:rFonts w:ascii="Times New Roman" w:hAnsi="Times New Roman" w:cs="Times New Roman"/>
          <w:spacing w:val="-4"/>
          <w:sz w:val="28"/>
          <w:szCs w:val="28"/>
        </w:rPr>
        <w:t xml:space="preserve"> образования и</w:t>
      </w:r>
      <w:r w:rsidR="00250505" w:rsidRPr="00B11A5D">
        <w:rPr>
          <w:rFonts w:ascii="Times New Roman" w:hAnsi="Times New Roman" w:cs="Times New Roman"/>
          <w:spacing w:val="-4"/>
          <w:sz w:val="28"/>
          <w:szCs w:val="28"/>
        </w:rPr>
        <w:t xml:space="preserve"> 1 учреждение среднего профессионального образования.</w:t>
      </w:r>
    </w:p>
    <w:p w:rsidR="00971FC1" w:rsidRPr="00B11A5D" w:rsidRDefault="00971FC1" w:rsidP="00B11A5D">
      <w:pPr>
        <w:pStyle w:val="a6"/>
        <w:shd w:val="clear" w:color="auto" w:fill="auto"/>
        <w:spacing w:after="0" w:line="360" w:lineRule="auto"/>
        <w:ind w:right="20" w:firstLine="580"/>
        <w:jc w:val="both"/>
        <w:rPr>
          <w:rFonts w:ascii="Times New Roman" w:hAnsi="Times New Roman" w:cs="Times New Roman"/>
          <w:sz w:val="28"/>
          <w:szCs w:val="28"/>
        </w:rPr>
      </w:pPr>
      <w:r w:rsidRPr="00B11A5D">
        <w:rPr>
          <w:rStyle w:val="a4"/>
          <w:rFonts w:cs="Times New Roman"/>
          <w:b w:val="0"/>
          <w:i w:val="0"/>
          <w:color w:val="000000"/>
          <w:sz w:val="28"/>
          <w:szCs w:val="28"/>
        </w:rPr>
        <w:t>К общим проблемам развития системы образования района относятся недостаток финансирования образования и материально-технической базы общеобразовательных учреждений;</w:t>
      </w:r>
      <w:r w:rsidR="00B7613C" w:rsidRPr="00B11A5D">
        <w:rPr>
          <w:rStyle w:val="a4"/>
          <w:rFonts w:cs="Times New Roman"/>
          <w:b w:val="0"/>
          <w:i w:val="0"/>
          <w:color w:val="000000"/>
          <w:sz w:val="28"/>
          <w:szCs w:val="28"/>
        </w:rPr>
        <w:t xml:space="preserve"> нехватка мест в дошкольных образовательных учреждениях.</w:t>
      </w:r>
      <w:r w:rsidRPr="00B11A5D">
        <w:rPr>
          <w:rStyle w:val="a4"/>
          <w:rFonts w:cs="Times New Roman"/>
          <w:b w:val="0"/>
          <w:i w:val="0"/>
          <w:color w:val="000000"/>
          <w:sz w:val="28"/>
          <w:szCs w:val="28"/>
        </w:rPr>
        <w:t xml:space="preserve"> Серьезными проблемами являются старение педагогического состава, низкая динамика обновления кадров</w:t>
      </w:r>
      <w:r w:rsidR="00B7613C" w:rsidRPr="00B11A5D">
        <w:rPr>
          <w:rStyle w:val="a4"/>
          <w:rFonts w:cs="Times New Roman"/>
          <w:b w:val="0"/>
          <w:i w:val="0"/>
          <w:color w:val="000000"/>
          <w:sz w:val="28"/>
          <w:szCs w:val="28"/>
        </w:rPr>
        <w:t xml:space="preserve">, </w:t>
      </w:r>
      <w:r w:rsidR="007E0A83" w:rsidRPr="00B11A5D">
        <w:rPr>
          <w:rStyle w:val="a4"/>
          <w:rFonts w:cs="Times New Roman"/>
          <w:b w:val="0"/>
          <w:i w:val="0"/>
          <w:color w:val="000000"/>
          <w:sz w:val="28"/>
          <w:szCs w:val="28"/>
        </w:rPr>
        <w:t>сильная изношенность школьных автобусов</w:t>
      </w:r>
      <w:r w:rsidRPr="00B11A5D">
        <w:rPr>
          <w:rStyle w:val="a4"/>
          <w:rFonts w:cs="Times New Roman"/>
          <w:b w:val="0"/>
          <w:i w:val="0"/>
          <w:color w:val="000000"/>
          <w:sz w:val="28"/>
          <w:szCs w:val="28"/>
        </w:rPr>
        <w:t>.</w:t>
      </w:r>
    </w:p>
    <w:p w:rsidR="00B45C02" w:rsidRPr="00B11A5D" w:rsidRDefault="00971FC1" w:rsidP="00B11A5D">
      <w:pPr>
        <w:pStyle w:val="a6"/>
        <w:shd w:val="clear" w:color="auto" w:fill="auto"/>
        <w:spacing w:after="0" w:line="360" w:lineRule="auto"/>
        <w:ind w:right="20" w:firstLine="580"/>
        <w:jc w:val="both"/>
        <w:rPr>
          <w:rStyle w:val="a4"/>
          <w:rFonts w:cs="Times New Roman"/>
          <w:b w:val="0"/>
          <w:i w:val="0"/>
          <w:color w:val="000000"/>
          <w:sz w:val="28"/>
          <w:szCs w:val="28"/>
        </w:rPr>
      </w:pPr>
      <w:r w:rsidRPr="00B11A5D">
        <w:rPr>
          <w:rStyle w:val="a4"/>
          <w:rFonts w:cs="Times New Roman"/>
          <w:b w:val="0"/>
          <w:i w:val="0"/>
          <w:color w:val="000000"/>
          <w:sz w:val="28"/>
          <w:szCs w:val="28"/>
        </w:rPr>
        <w:lastRenderedPageBreak/>
        <w:t xml:space="preserve">Организация содержательного и интеллектуального досуга населения </w:t>
      </w:r>
      <w:proofErr w:type="spellStart"/>
      <w:r w:rsidR="003961BA" w:rsidRPr="00B11A5D">
        <w:rPr>
          <w:rStyle w:val="a4"/>
          <w:rFonts w:cs="Times New Roman"/>
          <w:b w:val="0"/>
          <w:i w:val="0"/>
          <w:color w:val="000000"/>
          <w:sz w:val="28"/>
          <w:szCs w:val="28"/>
        </w:rPr>
        <w:t>Торбеевского</w:t>
      </w:r>
      <w:proofErr w:type="spellEnd"/>
      <w:r w:rsidRPr="00B11A5D">
        <w:rPr>
          <w:rStyle w:val="a4"/>
          <w:rFonts w:cs="Times New Roman"/>
          <w:b w:val="0"/>
          <w:i w:val="0"/>
          <w:color w:val="000000"/>
          <w:sz w:val="28"/>
          <w:szCs w:val="28"/>
        </w:rPr>
        <w:t xml:space="preserve"> муниципального района проводится в домах культуры и клубах, где созданы и работают студии, кружки, клубы по интересам. Услуги в области культуры оказывают 1</w:t>
      </w:r>
      <w:r w:rsidR="009D1133" w:rsidRPr="00B11A5D">
        <w:rPr>
          <w:rStyle w:val="a4"/>
          <w:rFonts w:cs="Times New Roman"/>
          <w:b w:val="0"/>
          <w:i w:val="0"/>
          <w:color w:val="000000"/>
          <w:sz w:val="28"/>
          <w:szCs w:val="28"/>
        </w:rPr>
        <w:t>5 культурно-досуговых центров</w:t>
      </w:r>
      <w:r w:rsidRPr="00B11A5D">
        <w:rPr>
          <w:rStyle w:val="a4"/>
          <w:rFonts w:cs="Times New Roman"/>
          <w:b w:val="0"/>
          <w:i w:val="0"/>
          <w:color w:val="000000"/>
          <w:sz w:val="28"/>
          <w:szCs w:val="28"/>
        </w:rPr>
        <w:t xml:space="preserve"> в структурные </w:t>
      </w:r>
      <w:proofErr w:type="gramStart"/>
      <w:r w:rsidRPr="00B11A5D">
        <w:rPr>
          <w:rStyle w:val="a4"/>
          <w:rFonts w:cs="Times New Roman"/>
          <w:b w:val="0"/>
          <w:i w:val="0"/>
          <w:color w:val="000000"/>
          <w:sz w:val="28"/>
          <w:szCs w:val="28"/>
        </w:rPr>
        <w:t>подразделения</w:t>
      </w:r>
      <w:proofErr w:type="gramEnd"/>
      <w:r w:rsidRPr="00B11A5D">
        <w:rPr>
          <w:rStyle w:val="a4"/>
          <w:rFonts w:cs="Times New Roman"/>
          <w:b w:val="0"/>
          <w:i w:val="0"/>
          <w:color w:val="000000"/>
          <w:sz w:val="28"/>
          <w:szCs w:val="28"/>
        </w:rPr>
        <w:t xml:space="preserve"> которых входят </w:t>
      </w:r>
      <w:r w:rsidR="009D1133" w:rsidRPr="00B11A5D">
        <w:rPr>
          <w:rStyle w:val="a4"/>
          <w:rFonts w:cs="Times New Roman"/>
          <w:b w:val="0"/>
          <w:i w:val="0"/>
          <w:color w:val="000000"/>
          <w:sz w:val="28"/>
          <w:szCs w:val="28"/>
        </w:rPr>
        <w:t xml:space="preserve">22 </w:t>
      </w:r>
      <w:r w:rsidRPr="00B11A5D">
        <w:rPr>
          <w:rStyle w:val="a4"/>
          <w:rFonts w:cs="Times New Roman"/>
          <w:b w:val="0"/>
          <w:i w:val="0"/>
          <w:color w:val="000000"/>
          <w:sz w:val="28"/>
          <w:szCs w:val="28"/>
        </w:rPr>
        <w:t>библиотек</w:t>
      </w:r>
      <w:r w:rsidR="009D1133" w:rsidRPr="00B11A5D">
        <w:rPr>
          <w:rStyle w:val="a4"/>
          <w:rFonts w:cs="Times New Roman"/>
          <w:b w:val="0"/>
          <w:i w:val="0"/>
          <w:color w:val="000000"/>
          <w:sz w:val="28"/>
          <w:szCs w:val="28"/>
        </w:rPr>
        <w:t>и</w:t>
      </w:r>
      <w:r w:rsidRPr="00B11A5D">
        <w:rPr>
          <w:rStyle w:val="a4"/>
          <w:rFonts w:cs="Times New Roman"/>
          <w:b w:val="0"/>
          <w:i w:val="0"/>
          <w:color w:val="000000"/>
          <w:sz w:val="28"/>
          <w:szCs w:val="28"/>
        </w:rPr>
        <w:t>,</w:t>
      </w:r>
      <w:r w:rsidR="00322E50" w:rsidRPr="00B11A5D">
        <w:rPr>
          <w:rStyle w:val="a4"/>
          <w:rFonts w:cs="Times New Roman"/>
          <w:b w:val="0"/>
          <w:i w:val="0"/>
          <w:color w:val="000000"/>
          <w:sz w:val="28"/>
          <w:szCs w:val="28"/>
        </w:rPr>
        <w:t>6 клубов в сельских поселениях, МБУК</w:t>
      </w:r>
      <w:r w:rsidRPr="00B11A5D">
        <w:rPr>
          <w:rStyle w:val="a4"/>
          <w:rFonts w:cs="Times New Roman"/>
          <w:b w:val="0"/>
          <w:i w:val="0"/>
          <w:color w:val="000000"/>
          <w:sz w:val="28"/>
          <w:szCs w:val="28"/>
        </w:rPr>
        <w:t xml:space="preserve"> «</w:t>
      </w:r>
      <w:proofErr w:type="spellStart"/>
      <w:r w:rsidR="00322E50" w:rsidRPr="00B11A5D">
        <w:rPr>
          <w:rStyle w:val="a4"/>
          <w:rFonts w:cs="Times New Roman"/>
          <w:b w:val="0"/>
          <w:i w:val="0"/>
          <w:color w:val="000000"/>
          <w:sz w:val="28"/>
          <w:szCs w:val="28"/>
        </w:rPr>
        <w:t>Торбеевский</w:t>
      </w:r>
      <w:proofErr w:type="spellEnd"/>
      <w:r w:rsidR="00322E50" w:rsidRPr="00B11A5D">
        <w:rPr>
          <w:rStyle w:val="a4"/>
          <w:rFonts w:cs="Times New Roman"/>
          <w:b w:val="0"/>
          <w:i w:val="0"/>
          <w:color w:val="000000"/>
          <w:sz w:val="28"/>
          <w:szCs w:val="28"/>
        </w:rPr>
        <w:t xml:space="preserve"> р</w:t>
      </w:r>
      <w:r w:rsidRPr="00B11A5D">
        <w:rPr>
          <w:rStyle w:val="a4"/>
          <w:rFonts w:cs="Times New Roman"/>
          <w:b w:val="0"/>
          <w:i w:val="0"/>
          <w:color w:val="000000"/>
          <w:sz w:val="28"/>
          <w:szCs w:val="28"/>
        </w:rPr>
        <w:t xml:space="preserve">айонный </w:t>
      </w:r>
      <w:r w:rsidR="00322E50" w:rsidRPr="00B11A5D">
        <w:rPr>
          <w:rStyle w:val="a4"/>
          <w:rFonts w:cs="Times New Roman"/>
          <w:b w:val="0"/>
          <w:i w:val="0"/>
          <w:color w:val="000000"/>
          <w:sz w:val="28"/>
          <w:szCs w:val="28"/>
        </w:rPr>
        <w:t>д</w:t>
      </w:r>
      <w:r w:rsidRPr="00B11A5D">
        <w:rPr>
          <w:rStyle w:val="a4"/>
          <w:rFonts w:cs="Times New Roman"/>
          <w:b w:val="0"/>
          <w:i w:val="0"/>
          <w:color w:val="000000"/>
          <w:sz w:val="28"/>
          <w:szCs w:val="28"/>
        </w:rPr>
        <w:t xml:space="preserve">ом культуры», МБУК «Центральная </w:t>
      </w:r>
      <w:r w:rsidR="00B45C02" w:rsidRPr="00B11A5D">
        <w:rPr>
          <w:rStyle w:val="a4"/>
          <w:rFonts w:cs="Times New Roman"/>
          <w:b w:val="0"/>
          <w:i w:val="0"/>
          <w:color w:val="000000"/>
          <w:sz w:val="28"/>
          <w:szCs w:val="28"/>
        </w:rPr>
        <w:t xml:space="preserve">районная </w:t>
      </w:r>
      <w:r w:rsidRPr="00B11A5D">
        <w:rPr>
          <w:rStyle w:val="a4"/>
          <w:rFonts w:cs="Times New Roman"/>
          <w:b w:val="0"/>
          <w:i w:val="0"/>
          <w:color w:val="000000"/>
          <w:sz w:val="28"/>
          <w:szCs w:val="28"/>
        </w:rPr>
        <w:t>библиоте</w:t>
      </w:r>
      <w:r w:rsidR="00B45C02" w:rsidRPr="00B11A5D">
        <w:rPr>
          <w:rStyle w:val="a4"/>
          <w:rFonts w:cs="Times New Roman"/>
          <w:b w:val="0"/>
          <w:i w:val="0"/>
          <w:color w:val="000000"/>
          <w:sz w:val="28"/>
          <w:szCs w:val="28"/>
        </w:rPr>
        <w:t>ка</w:t>
      </w:r>
      <w:r w:rsidRPr="00B11A5D">
        <w:rPr>
          <w:rStyle w:val="a4"/>
          <w:rFonts w:cs="Times New Roman"/>
          <w:b w:val="0"/>
          <w:i w:val="0"/>
          <w:color w:val="000000"/>
          <w:sz w:val="28"/>
          <w:szCs w:val="28"/>
        </w:rPr>
        <w:t>», М</w:t>
      </w:r>
      <w:r w:rsidR="00B45C02" w:rsidRPr="00B11A5D">
        <w:rPr>
          <w:rStyle w:val="a4"/>
          <w:rFonts w:cs="Times New Roman"/>
          <w:b w:val="0"/>
          <w:i w:val="0"/>
          <w:color w:val="000000"/>
          <w:sz w:val="28"/>
          <w:szCs w:val="28"/>
        </w:rPr>
        <w:t>Б</w:t>
      </w:r>
      <w:r w:rsidRPr="00B11A5D">
        <w:rPr>
          <w:rStyle w:val="a4"/>
          <w:rFonts w:cs="Times New Roman"/>
          <w:b w:val="0"/>
          <w:i w:val="0"/>
          <w:color w:val="000000"/>
          <w:sz w:val="28"/>
          <w:szCs w:val="28"/>
        </w:rPr>
        <w:t>У ДОД «</w:t>
      </w:r>
      <w:r w:rsidR="00B45C02" w:rsidRPr="00B11A5D">
        <w:rPr>
          <w:rStyle w:val="a4"/>
          <w:rFonts w:cs="Times New Roman"/>
          <w:b w:val="0"/>
          <w:i w:val="0"/>
          <w:color w:val="000000"/>
          <w:sz w:val="28"/>
          <w:szCs w:val="28"/>
        </w:rPr>
        <w:t>Детская</w:t>
      </w:r>
      <w:r w:rsidRPr="00B11A5D">
        <w:rPr>
          <w:rStyle w:val="a4"/>
          <w:rFonts w:cs="Times New Roman"/>
          <w:b w:val="0"/>
          <w:i w:val="0"/>
          <w:color w:val="000000"/>
          <w:sz w:val="28"/>
          <w:szCs w:val="28"/>
        </w:rPr>
        <w:t xml:space="preserve"> школа искусств»</w:t>
      </w:r>
      <w:r w:rsidR="00B45C02" w:rsidRPr="00B11A5D">
        <w:rPr>
          <w:rStyle w:val="a4"/>
          <w:rFonts w:cs="Times New Roman"/>
          <w:b w:val="0"/>
          <w:i w:val="0"/>
          <w:color w:val="000000"/>
          <w:sz w:val="28"/>
          <w:szCs w:val="28"/>
        </w:rPr>
        <w:t>.</w:t>
      </w:r>
    </w:p>
    <w:p w:rsidR="00971FC1" w:rsidRPr="00B11A5D" w:rsidRDefault="00971FC1" w:rsidP="00B11A5D">
      <w:pPr>
        <w:pStyle w:val="a6"/>
        <w:shd w:val="clear" w:color="auto" w:fill="auto"/>
        <w:spacing w:after="0" w:line="360" w:lineRule="auto"/>
        <w:ind w:right="20" w:firstLine="580"/>
        <w:jc w:val="both"/>
        <w:rPr>
          <w:rFonts w:ascii="Times New Roman" w:hAnsi="Times New Roman" w:cs="Times New Roman"/>
          <w:sz w:val="28"/>
          <w:szCs w:val="28"/>
        </w:rPr>
      </w:pPr>
      <w:r w:rsidRPr="00B11A5D">
        <w:rPr>
          <w:rStyle w:val="a4"/>
          <w:rFonts w:cs="Times New Roman"/>
          <w:b w:val="0"/>
          <w:i w:val="0"/>
          <w:color w:val="000000"/>
          <w:sz w:val="28"/>
          <w:szCs w:val="28"/>
        </w:rPr>
        <w:t>Для культурно</w:t>
      </w:r>
      <w:r w:rsidRPr="00B11A5D">
        <w:rPr>
          <w:rStyle w:val="a4"/>
          <w:rFonts w:cs="Times New Roman"/>
          <w:b w:val="0"/>
          <w:i w:val="0"/>
          <w:color w:val="000000"/>
          <w:sz w:val="28"/>
          <w:szCs w:val="28"/>
        </w:rPr>
        <w:softHyphen/>
      </w:r>
      <w:r w:rsidR="00DF75D8" w:rsidRPr="00B11A5D">
        <w:rPr>
          <w:rStyle w:val="a4"/>
          <w:rFonts w:cs="Times New Roman"/>
          <w:b w:val="0"/>
          <w:i w:val="0"/>
          <w:color w:val="000000"/>
          <w:sz w:val="28"/>
          <w:szCs w:val="28"/>
        </w:rPr>
        <w:t>-</w:t>
      </w:r>
      <w:r w:rsidRPr="00B11A5D">
        <w:rPr>
          <w:rStyle w:val="a4"/>
          <w:rFonts w:cs="Times New Roman"/>
          <w:b w:val="0"/>
          <w:i w:val="0"/>
          <w:color w:val="000000"/>
          <w:sz w:val="28"/>
          <w:szCs w:val="28"/>
        </w:rPr>
        <w:t>досуговых учреждений требуется техническое оснащение</w:t>
      </w:r>
      <w:r w:rsidR="008722DA" w:rsidRPr="00B11A5D">
        <w:rPr>
          <w:rStyle w:val="a4"/>
          <w:rFonts w:cs="Times New Roman"/>
          <w:b w:val="0"/>
          <w:i w:val="0"/>
          <w:color w:val="000000"/>
          <w:sz w:val="28"/>
          <w:szCs w:val="28"/>
        </w:rPr>
        <w:t>, имеется необходимость в срочном ремонте районного Дома культура</w:t>
      </w:r>
      <w:r w:rsidR="001B4281" w:rsidRPr="00B11A5D">
        <w:rPr>
          <w:rStyle w:val="a4"/>
          <w:rFonts w:cs="Times New Roman"/>
          <w:b w:val="0"/>
          <w:i w:val="0"/>
          <w:color w:val="000000"/>
          <w:sz w:val="28"/>
          <w:szCs w:val="28"/>
        </w:rPr>
        <w:t xml:space="preserve"> </w:t>
      </w:r>
      <w:r w:rsidR="008722DA" w:rsidRPr="00B11A5D">
        <w:rPr>
          <w:rStyle w:val="a4"/>
          <w:rFonts w:cs="Times New Roman"/>
          <w:b w:val="0"/>
          <w:i w:val="0"/>
          <w:color w:val="000000"/>
          <w:sz w:val="28"/>
          <w:szCs w:val="28"/>
        </w:rPr>
        <w:t xml:space="preserve">- основного </w:t>
      </w:r>
      <w:r w:rsidR="00766F78" w:rsidRPr="00B11A5D">
        <w:rPr>
          <w:rStyle w:val="a4"/>
          <w:rFonts w:cs="Times New Roman"/>
          <w:b w:val="0"/>
          <w:i w:val="0"/>
          <w:color w:val="000000"/>
          <w:sz w:val="28"/>
          <w:szCs w:val="28"/>
        </w:rPr>
        <w:t xml:space="preserve">очага </w:t>
      </w:r>
      <w:r w:rsidR="008722DA" w:rsidRPr="00B11A5D">
        <w:rPr>
          <w:rStyle w:val="a4"/>
          <w:rFonts w:cs="Times New Roman"/>
          <w:b w:val="0"/>
          <w:i w:val="0"/>
          <w:color w:val="000000"/>
          <w:sz w:val="28"/>
          <w:szCs w:val="28"/>
        </w:rPr>
        <w:t xml:space="preserve"> культуры </w:t>
      </w:r>
      <w:r w:rsidR="00766F78" w:rsidRPr="00B11A5D">
        <w:rPr>
          <w:rStyle w:val="a4"/>
          <w:rFonts w:cs="Times New Roman"/>
          <w:b w:val="0"/>
          <w:i w:val="0"/>
          <w:color w:val="000000"/>
          <w:sz w:val="28"/>
          <w:szCs w:val="28"/>
        </w:rPr>
        <w:t>района</w:t>
      </w:r>
      <w:r w:rsidRPr="00B11A5D">
        <w:rPr>
          <w:rStyle w:val="a4"/>
          <w:rFonts w:cs="Times New Roman"/>
          <w:b w:val="0"/>
          <w:i w:val="0"/>
          <w:color w:val="000000"/>
          <w:sz w:val="28"/>
          <w:szCs w:val="28"/>
        </w:rPr>
        <w:t>. Актуальна кадро</w:t>
      </w:r>
      <w:r w:rsidRPr="00B11A5D">
        <w:rPr>
          <w:rStyle w:val="a4"/>
          <w:rFonts w:cs="Times New Roman"/>
          <w:b w:val="0"/>
          <w:i w:val="0"/>
          <w:color w:val="000000"/>
          <w:sz w:val="28"/>
          <w:szCs w:val="28"/>
        </w:rPr>
        <w:softHyphen/>
        <w:t xml:space="preserve">вая проблема в учреждениях: необходимы </w:t>
      </w:r>
      <w:r w:rsidR="00AE2F87" w:rsidRPr="00B11A5D">
        <w:rPr>
          <w:rStyle w:val="a4"/>
          <w:rFonts w:cs="Times New Roman"/>
          <w:b w:val="0"/>
          <w:i w:val="0"/>
          <w:color w:val="000000"/>
          <w:sz w:val="28"/>
          <w:szCs w:val="28"/>
        </w:rPr>
        <w:t>специалисты по эстрадному вокалу и ансамблю народных инструментов</w:t>
      </w:r>
      <w:r w:rsidRPr="00B11A5D">
        <w:rPr>
          <w:rStyle w:val="a4"/>
          <w:rFonts w:cs="Times New Roman"/>
          <w:b w:val="0"/>
          <w:i w:val="0"/>
          <w:color w:val="000000"/>
          <w:sz w:val="28"/>
          <w:szCs w:val="28"/>
        </w:rPr>
        <w:t>, режиссеры и т. д. К основным задачам в данной сфере необходимо также отнести обновление библиотечных фондов сельских библиотек.</w:t>
      </w:r>
    </w:p>
    <w:p w:rsidR="002E1D3C" w:rsidRPr="00B11A5D" w:rsidRDefault="00971FC1" w:rsidP="00B11A5D">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B11A5D">
        <w:rPr>
          <w:rStyle w:val="a4"/>
          <w:rFonts w:cs="Times New Roman"/>
          <w:b w:val="0"/>
          <w:i w:val="0"/>
          <w:color w:val="000000"/>
          <w:sz w:val="28"/>
          <w:szCs w:val="28"/>
        </w:rPr>
        <w:t>В районе проводится активная физкультурно-оздоровительная и спор</w:t>
      </w:r>
      <w:r w:rsidRPr="00B11A5D">
        <w:rPr>
          <w:rStyle w:val="a4"/>
          <w:rFonts w:cs="Times New Roman"/>
          <w:b w:val="0"/>
          <w:i w:val="0"/>
          <w:color w:val="000000"/>
          <w:sz w:val="28"/>
          <w:szCs w:val="28"/>
        </w:rPr>
        <w:softHyphen/>
        <w:t xml:space="preserve">тивная работа. Спортивная база района включает в себя </w:t>
      </w:r>
      <w:r w:rsidR="002E1D3C" w:rsidRPr="00B11A5D">
        <w:rPr>
          <w:rFonts w:ascii="Times New Roman" w:hAnsi="Times New Roman" w:cs="Times New Roman"/>
          <w:color w:val="000000"/>
          <w:sz w:val="28"/>
          <w:szCs w:val="28"/>
        </w:rPr>
        <w:t>45 объектов спортивного назначения (3 Физкультурно-оздоровительных комплекса,12 спортивных залов и 30 плоскостных сооружений). Единовременная про</w:t>
      </w:r>
      <w:r w:rsidR="002E1D3C" w:rsidRPr="00B11A5D">
        <w:rPr>
          <w:rFonts w:ascii="Times New Roman" w:hAnsi="Times New Roman" w:cs="Times New Roman"/>
          <w:color w:val="000000"/>
          <w:sz w:val="28"/>
          <w:szCs w:val="28"/>
        </w:rPr>
        <w:softHyphen/>
        <w:t>пускная способность спортивных объектов — 1 340 чел. Все спортивные объекты находятся в удовлетворительном состоянии.</w:t>
      </w:r>
    </w:p>
    <w:p w:rsidR="00787737" w:rsidRPr="00B11A5D" w:rsidRDefault="00C80C53" w:rsidP="00B11A5D">
      <w:pPr>
        <w:spacing w:line="360" w:lineRule="auto"/>
        <w:ind w:firstLine="709"/>
        <w:jc w:val="both"/>
        <w:rPr>
          <w:rFonts w:ascii="Times New Roman" w:hAnsi="Times New Roman" w:cs="Times New Roman"/>
          <w:b/>
          <w:sz w:val="28"/>
          <w:szCs w:val="28"/>
          <w:highlight w:val="yellow"/>
        </w:rPr>
      </w:pPr>
      <w:r w:rsidRPr="00B11A5D">
        <w:rPr>
          <w:rFonts w:ascii="Times New Roman" w:hAnsi="Times New Roman" w:cs="Times New Roman"/>
          <w:sz w:val="28"/>
          <w:szCs w:val="28"/>
        </w:rPr>
        <w:t xml:space="preserve">Повышение эффективности управления социально-экономическим развитием муниципального образования в современных условиях возможно только при наличии высокопрофессиональных кадров в органах муниципальной власти. </w:t>
      </w:r>
    </w:p>
    <w:p w:rsidR="00382A72" w:rsidRPr="00B11A5D" w:rsidRDefault="0097056F" w:rsidP="00B11A5D">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B11A5D">
        <w:rPr>
          <w:rFonts w:ascii="Times New Roman" w:hAnsi="Times New Roman" w:cs="Times New Roman"/>
          <w:color w:val="000000"/>
          <w:sz w:val="28"/>
          <w:szCs w:val="28"/>
        </w:rPr>
        <w:t>Кадровый состав  администрации</w:t>
      </w:r>
      <w:r w:rsidR="00F26823" w:rsidRPr="00B11A5D">
        <w:rPr>
          <w:rFonts w:ascii="Times New Roman" w:hAnsi="Times New Roman" w:cs="Times New Roman"/>
          <w:color w:val="000000"/>
          <w:sz w:val="28"/>
          <w:szCs w:val="28"/>
        </w:rPr>
        <w:t xml:space="preserve"> района представлен в табл.</w:t>
      </w:r>
      <w:r w:rsidR="00024CDD">
        <w:rPr>
          <w:rFonts w:ascii="Times New Roman" w:hAnsi="Times New Roman" w:cs="Times New Roman"/>
          <w:color w:val="000000"/>
          <w:sz w:val="28"/>
          <w:szCs w:val="28"/>
        </w:rPr>
        <w:t>9.</w:t>
      </w:r>
      <w:r w:rsidRPr="00B11A5D">
        <w:rPr>
          <w:rFonts w:ascii="Times New Roman" w:hAnsi="Times New Roman" w:cs="Times New Roman"/>
          <w:color w:val="000000"/>
          <w:sz w:val="28"/>
          <w:szCs w:val="28"/>
        </w:rPr>
        <w:t xml:space="preserve"> </w:t>
      </w:r>
    </w:p>
    <w:p w:rsidR="00EB07D1" w:rsidRDefault="00EB07D1" w:rsidP="00B11A5D">
      <w:pPr>
        <w:pStyle w:val="a6"/>
        <w:shd w:val="clear" w:color="auto" w:fill="auto"/>
        <w:spacing w:after="0" w:line="360" w:lineRule="auto"/>
        <w:ind w:left="20" w:right="20" w:firstLine="460"/>
        <w:jc w:val="both"/>
        <w:rPr>
          <w:rFonts w:ascii="Times New Roman" w:hAnsi="Times New Roman" w:cs="Times New Roman"/>
          <w:color w:val="000000"/>
          <w:sz w:val="28"/>
          <w:szCs w:val="28"/>
        </w:rPr>
      </w:pPr>
    </w:p>
    <w:p w:rsidR="00024CDD" w:rsidRDefault="00024CDD" w:rsidP="00B11A5D">
      <w:pPr>
        <w:pStyle w:val="a6"/>
        <w:shd w:val="clear" w:color="auto" w:fill="auto"/>
        <w:spacing w:after="0" w:line="360" w:lineRule="auto"/>
        <w:ind w:left="20" w:right="20" w:firstLine="460"/>
        <w:jc w:val="both"/>
        <w:rPr>
          <w:rFonts w:ascii="Times New Roman" w:hAnsi="Times New Roman" w:cs="Times New Roman"/>
          <w:color w:val="000000"/>
          <w:sz w:val="28"/>
          <w:szCs w:val="28"/>
        </w:rPr>
      </w:pPr>
    </w:p>
    <w:p w:rsidR="00024CDD" w:rsidRDefault="00024CDD" w:rsidP="00B11A5D">
      <w:pPr>
        <w:pStyle w:val="a6"/>
        <w:shd w:val="clear" w:color="auto" w:fill="auto"/>
        <w:spacing w:after="0" w:line="360" w:lineRule="auto"/>
        <w:ind w:left="20" w:right="20" w:firstLine="460"/>
        <w:jc w:val="both"/>
        <w:rPr>
          <w:rFonts w:ascii="Times New Roman" w:hAnsi="Times New Roman" w:cs="Times New Roman"/>
          <w:color w:val="000000"/>
          <w:sz w:val="28"/>
          <w:szCs w:val="28"/>
        </w:rPr>
      </w:pPr>
    </w:p>
    <w:p w:rsidR="00024CDD" w:rsidRPr="00B11A5D" w:rsidRDefault="00024CDD" w:rsidP="00B11A5D">
      <w:pPr>
        <w:pStyle w:val="a6"/>
        <w:shd w:val="clear" w:color="auto" w:fill="auto"/>
        <w:spacing w:after="0" w:line="360" w:lineRule="auto"/>
        <w:ind w:left="20" w:right="20" w:firstLine="460"/>
        <w:jc w:val="both"/>
        <w:rPr>
          <w:rFonts w:ascii="Times New Roman" w:hAnsi="Times New Roman" w:cs="Times New Roman"/>
          <w:color w:val="000000"/>
          <w:sz w:val="28"/>
          <w:szCs w:val="28"/>
        </w:rPr>
      </w:pPr>
    </w:p>
    <w:p w:rsidR="00382A72" w:rsidRPr="00864715" w:rsidRDefault="006869BB" w:rsidP="006869BB">
      <w:pPr>
        <w:pStyle w:val="a6"/>
        <w:shd w:val="clear" w:color="auto" w:fill="auto"/>
        <w:tabs>
          <w:tab w:val="left" w:pos="7875"/>
        </w:tabs>
        <w:spacing w:after="0" w:line="384" w:lineRule="exact"/>
        <w:ind w:left="20" w:right="20" w:firstLine="460"/>
        <w:jc w:val="both"/>
        <w:rPr>
          <w:rFonts w:ascii="Times New Roman" w:hAnsi="Times New Roman" w:cs="Times New Roman"/>
          <w:color w:val="000000"/>
        </w:rPr>
      </w:pPr>
      <w:r>
        <w:rPr>
          <w:rFonts w:ascii="Times New Roman" w:hAnsi="Times New Roman" w:cs="Times New Roman"/>
          <w:b/>
          <w:color w:val="000000"/>
        </w:rPr>
        <w:lastRenderedPageBreak/>
        <w:tab/>
        <w:t xml:space="preserve"> </w:t>
      </w:r>
      <w:r w:rsidRPr="00864715">
        <w:rPr>
          <w:rFonts w:ascii="Times New Roman" w:hAnsi="Times New Roman" w:cs="Times New Roman"/>
          <w:color w:val="000000"/>
        </w:rPr>
        <w:t>Таблица</w:t>
      </w:r>
      <w:r w:rsidR="00024CDD">
        <w:rPr>
          <w:rFonts w:ascii="Times New Roman" w:hAnsi="Times New Roman" w:cs="Times New Roman"/>
          <w:color w:val="000000"/>
        </w:rPr>
        <w:t xml:space="preserve"> 9</w:t>
      </w:r>
    </w:p>
    <w:p w:rsidR="00382A72" w:rsidRPr="006869BB" w:rsidRDefault="00382A72" w:rsidP="006869BB">
      <w:pPr>
        <w:pStyle w:val="2"/>
        <w:numPr>
          <w:ilvl w:val="0"/>
          <w:numId w:val="0"/>
        </w:numPr>
        <w:spacing w:line="276" w:lineRule="auto"/>
        <w:ind w:left="709"/>
        <w:jc w:val="left"/>
        <w:rPr>
          <w:rFonts w:ascii="Times New Roman" w:hAnsi="Times New Roman" w:cs="Times New Roman"/>
          <w:b/>
          <w:bCs/>
          <w:iCs/>
        </w:rPr>
      </w:pPr>
      <w:r w:rsidRPr="006869BB">
        <w:rPr>
          <w:rFonts w:ascii="Times New Roman" w:hAnsi="Times New Roman" w:cs="Times New Roman"/>
          <w:b/>
          <w:bCs/>
          <w:iCs/>
        </w:rPr>
        <w:t xml:space="preserve">Кадровый состав администрации муниципального образования </w:t>
      </w:r>
    </w:p>
    <w:p w:rsidR="00382A72" w:rsidRPr="006869BB" w:rsidRDefault="00382A72" w:rsidP="006869BB">
      <w:pPr>
        <w:spacing w:line="276" w:lineRule="auto"/>
        <w:jc w:val="center"/>
        <w:rPr>
          <w:rFonts w:ascii="Times New Roman" w:hAnsi="Times New Roman" w:cs="Times New Roman"/>
          <w:b/>
          <w:sz w:val="28"/>
          <w:szCs w:val="28"/>
        </w:rPr>
      </w:pPr>
      <w:r w:rsidRPr="006869BB">
        <w:rPr>
          <w:rFonts w:ascii="Times New Roman" w:hAnsi="Times New Roman" w:cs="Times New Roman"/>
          <w:b/>
          <w:sz w:val="28"/>
          <w:szCs w:val="28"/>
        </w:rPr>
        <w:t>«</w:t>
      </w:r>
      <w:proofErr w:type="spellStart"/>
      <w:r w:rsidRPr="006869BB">
        <w:rPr>
          <w:rFonts w:ascii="Times New Roman" w:hAnsi="Times New Roman" w:cs="Times New Roman"/>
          <w:b/>
          <w:sz w:val="28"/>
          <w:szCs w:val="28"/>
        </w:rPr>
        <w:t>Торбеевский</w:t>
      </w:r>
      <w:proofErr w:type="spellEnd"/>
      <w:r w:rsidRPr="006869BB">
        <w:rPr>
          <w:rFonts w:ascii="Times New Roman" w:hAnsi="Times New Roman" w:cs="Times New Roman"/>
          <w:b/>
          <w:sz w:val="28"/>
          <w:szCs w:val="28"/>
        </w:rPr>
        <w:t xml:space="preserve"> муниципальный район» в 2014 году </w:t>
      </w:r>
    </w:p>
    <w:p w:rsidR="00382A72" w:rsidRPr="00281FE3" w:rsidRDefault="00382A72" w:rsidP="00382A72">
      <w:pPr>
        <w:ind w:firstLine="540"/>
        <w:jc w:val="center"/>
        <w:rPr>
          <w:b/>
          <w:sz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1440"/>
        <w:gridCol w:w="1186"/>
        <w:gridCol w:w="1276"/>
        <w:gridCol w:w="1276"/>
      </w:tblGrid>
      <w:tr w:rsidR="00382A72" w:rsidRPr="00281FE3" w:rsidTr="00382A72">
        <w:trPr>
          <w:cantSplit/>
        </w:trPr>
        <w:tc>
          <w:tcPr>
            <w:tcW w:w="4428" w:type="dxa"/>
            <w:vMerge w:val="restart"/>
            <w:vAlign w:val="center"/>
          </w:tcPr>
          <w:p w:rsidR="00382A72" w:rsidRPr="00281FE3" w:rsidRDefault="00382A72" w:rsidP="00160C1F">
            <w:pPr>
              <w:jc w:val="center"/>
              <w:rPr>
                <w:b/>
              </w:rPr>
            </w:pPr>
            <w:r w:rsidRPr="00281FE3">
              <w:rPr>
                <w:b/>
              </w:rPr>
              <w:t>Наименование показателей</w:t>
            </w:r>
          </w:p>
        </w:tc>
        <w:tc>
          <w:tcPr>
            <w:tcW w:w="2626" w:type="dxa"/>
            <w:gridSpan w:val="2"/>
            <w:vAlign w:val="center"/>
          </w:tcPr>
          <w:p w:rsidR="00382A72" w:rsidRPr="00281FE3" w:rsidRDefault="00382A72" w:rsidP="00160C1F">
            <w:pPr>
              <w:jc w:val="center"/>
              <w:rPr>
                <w:b/>
              </w:rPr>
            </w:pPr>
            <w:r w:rsidRPr="00281FE3">
              <w:rPr>
                <w:b/>
              </w:rPr>
              <w:t>Администрация и ее структурные подразделения</w:t>
            </w:r>
          </w:p>
        </w:tc>
        <w:tc>
          <w:tcPr>
            <w:tcW w:w="2552" w:type="dxa"/>
            <w:gridSpan w:val="2"/>
            <w:vAlign w:val="center"/>
          </w:tcPr>
          <w:p w:rsidR="00382A72" w:rsidRPr="00281FE3" w:rsidRDefault="00382A72" w:rsidP="00160C1F">
            <w:pPr>
              <w:jc w:val="center"/>
              <w:rPr>
                <w:b/>
              </w:rPr>
            </w:pPr>
            <w:proofErr w:type="gramStart"/>
            <w:r w:rsidRPr="00281FE3">
              <w:rPr>
                <w:b/>
              </w:rPr>
              <w:t>Городское</w:t>
            </w:r>
            <w:proofErr w:type="gramEnd"/>
            <w:r w:rsidRPr="00281FE3">
              <w:rPr>
                <w:b/>
              </w:rPr>
              <w:t xml:space="preserve"> и сельские поселения</w:t>
            </w:r>
          </w:p>
        </w:tc>
      </w:tr>
      <w:tr w:rsidR="00382A72" w:rsidRPr="00281FE3" w:rsidTr="00382A72">
        <w:trPr>
          <w:cantSplit/>
        </w:trPr>
        <w:tc>
          <w:tcPr>
            <w:tcW w:w="4428" w:type="dxa"/>
            <w:vMerge/>
          </w:tcPr>
          <w:p w:rsidR="00382A72" w:rsidRPr="00281FE3" w:rsidRDefault="00382A72" w:rsidP="00160C1F">
            <w:pPr>
              <w:jc w:val="center"/>
              <w:rPr>
                <w:b/>
              </w:rPr>
            </w:pPr>
          </w:p>
        </w:tc>
        <w:tc>
          <w:tcPr>
            <w:tcW w:w="1440" w:type="dxa"/>
          </w:tcPr>
          <w:p w:rsidR="00382A72" w:rsidRPr="00281FE3" w:rsidRDefault="00382A72" w:rsidP="00160C1F">
            <w:pPr>
              <w:jc w:val="center"/>
              <w:rPr>
                <w:b/>
              </w:rPr>
            </w:pPr>
            <w:r w:rsidRPr="00281FE3">
              <w:rPr>
                <w:b/>
              </w:rPr>
              <w:t>чел.</w:t>
            </w:r>
          </w:p>
        </w:tc>
        <w:tc>
          <w:tcPr>
            <w:tcW w:w="1186" w:type="dxa"/>
          </w:tcPr>
          <w:p w:rsidR="00382A72" w:rsidRPr="00281FE3" w:rsidRDefault="00382A72" w:rsidP="00160C1F">
            <w:pPr>
              <w:jc w:val="center"/>
              <w:rPr>
                <w:b/>
              </w:rPr>
            </w:pPr>
            <w:r w:rsidRPr="00281FE3">
              <w:rPr>
                <w:b/>
              </w:rPr>
              <w:t>%</w:t>
            </w:r>
          </w:p>
        </w:tc>
        <w:tc>
          <w:tcPr>
            <w:tcW w:w="1276" w:type="dxa"/>
          </w:tcPr>
          <w:p w:rsidR="00382A72" w:rsidRPr="00281FE3" w:rsidRDefault="00382A72" w:rsidP="00160C1F">
            <w:pPr>
              <w:jc w:val="center"/>
              <w:rPr>
                <w:b/>
              </w:rPr>
            </w:pPr>
            <w:r w:rsidRPr="00281FE3">
              <w:rPr>
                <w:b/>
              </w:rPr>
              <w:t>чел</w:t>
            </w:r>
          </w:p>
        </w:tc>
        <w:tc>
          <w:tcPr>
            <w:tcW w:w="1276" w:type="dxa"/>
          </w:tcPr>
          <w:p w:rsidR="00382A72" w:rsidRPr="00281FE3" w:rsidRDefault="00382A72" w:rsidP="00160C1F">
            <w:pPr>
              <w:jc w:val="center"/>
              <w:rPr>
                <w:b/>
              </w:rPr>
            </w:pPr>
            <w:r w:rsidRPr="00281FE3">
              <w:rPr>
                <w:b/>
              </w:rPr>
              <w:t>%</w:t>
            </w:r>
          </w:p>
        </w:tc>
      </w:tr>
      <w:tr w:rsidR="00382A72" w:rsidRPr="00281FE3" w:rsidTr="00382A72">
        <w:tc>
          <w:tcPr>
            <w:tcW w:w="4428" w:type="dxa"/>
          </w:tcPr>
          <w:p w:rsidR="00382A72" w:rsidRPr="00281FE3" w:rsidRDefault="00382A72" w:rsidP="00160C1F">
            <w:pPr>
              <w:pStyle w:val="afe"/>
              <w:rPr>
                <w:bCs/>
              </w:rPr>
            </w:pPr>
            <w:r w:rsidRPr="00281FE3">
              <w:rPr>
                <w:bCs/>
              </w:rPr>
              <w:t>Численность муниципальных служащих</w:t>
            </w:r>
          </w:p>
        </w:tc>
        <w:tc>
          <w:tcPr>
            <w:tcW w:w="1440" w:type="dxa"/>
            <w:vAlign w:val="center"/>
          </w:tcPr>
          <w:p w:rsidR="00382A72" w:rsidRPr="00281FE3" w:rsidRDefault="00382A72" w:rsidP="00160C1F">
            <w:pPr>
              <w:jc w:val="center"/>
              <w:rPr>
                <w:bCs/>
              </w:rPr>
            </w:pPr>
            <w:r w:rsidRPr="00281FE3">
              <w:rPr>
                <w:bCs/>
              </w:rPr>
              <w:t>51</w:t>
            </w:r>
          </w:p>
        </w:tc>
        <w:tc>
          <w:tcPr>
            <w:tcW w:w="1186" w:type="dxa"/>
            <w:vAlign w:val="center"/>
          </w:tcPr>
          <w:p w:rsidR="00382A72" w:rsidRPr="00281FE3" w:rsidRDefault="00382A72" w:rsidP="00160C1F">
            <w:pPr>
              <w:jc w:val="center"/>
              <w:rPr>
                <w:bCs/>
              </w:rPr>
            </w:pPr>
            <w:r w:rsidRPr="00281FE3">
              <w:rPr>
                <w:bCs/>
              </w:rPr>
              <w:t>100</w:t>
            </w:r>
          </w:p>
        </w:tc>
        <w:tc>
          <w:tcPr>
            <w:tcW w:w="1276" w:type="dxa"/>
            <w:vAlign w:val="center"/>
          </w:tcPr>
          <w:p w:rsidR="00382A72" w:rsidRPr="00281FE3" w:rsidRDefault="00382A72" w:rsidP="00160C1F">
            <w:pPr>
              <w:jc w:val="center"/>
              <w:rPr>
                <w:bCs/>
              </w:rPr>
            </w:pPr>
            <w:r w:rsidRPr="00281FE3">
              <w:rPr>
                <w:bCs/>
              </w:rPr>
              <w:t>55</w:t>
            </w:r>
          </w:p>
        </w:tc>
        <w:tc>
          <w:tcPr>
            <w:tcW w:w="1276" w:type="dxa"/>
            <w:vAlign w:val="center"/>
          </w:tcPr>
          <w:p w:rsidR="00382A72" w:rsidRPr="00281FE3" w:rsidRDefault="00382A72" w:rsidP="00160C1F">
            <w:pPr>
              <w:jc w:val="center"/>
              <w:rPr>
                <w:bCs/>
              </w:rPr>
            </w:pPr>
            <w:r w:rsidRPr="00281FE3">
              <w:rPr>
                <w:bCs/>
              </w:rPr>
              <w:t>100</w:t>
            </w:r>
          </w:p>
        </w:tc>
      </w:tr>
      <w:tr w:rsidR="00382A72" w:rsidRPr="00281FE3" w:rsidTr="00382A72">
        <w:tc>
          <w:tcPr>
            <w:tcW w:w="4428" w:type="dxa"/>
          </w:tcPr>
          <w:p w:rsidR="00382A72" w:rsidRPr="00281FE3" w:rsidRDefault="00382A72" w:rsidP="00160C1F">
            <w:pPr>
              <w:rPr>
                <w:b/>
              </w:rPr>
            </w:pPr>
            <w:r w:rsidRPr="00281FE3">
              <w:rPr>
                <w:b/>
              </w:rPr>
              <w:t>Пол:</w:t>
            </w:r>
          </w:p>
        </w:tc>
        <w:tc>
          <w:tcPr>
            <w:tcW w:w="1440" w:type="dxa"/>
            <w:vAlign w:val="center"/>
          </w:tcPr>
          <w:p w:rsidR="00382A72" w:rsidRPr="00281FE3" w:rsidRDefault="00382A72" w:rsidP="00160C1F">
            <w:pPr>
              <w:jc w:val="center"/>
              <w:rPr>
                <w:bCs/>
              </w:rPr>
            </w:pPr>
          </w:p>
        </w:tc>
        <w:tc>
          <w:tcPr>
            <w:tcW w:w="118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r>
      <w:tr w:rsidR="00382A72" w:rsidRPr="00281FE3" w:rsidTr="00382A72">
        <w:tc>
          <w:tcPr>
            <w:tcW w:w="4428" w:type="dxa"/>
          </w:tcPr>
          <w:p w:rsidR="00382A72" w:rsidRPr="00281FE3" w:rsidRDefault="00382A72" w:rsidP="00160C1F">
            <w:pPr>
              <w:pStyle w:val="afe"/>
              <w:rPr>
                <w:bCs/>
              </w:rPr>
            </w:pPr>
            <w:r w:rsidRPr="00281FE3">
              <w:rPr>
                <w:bCs/>
              </w:rPr>
              <w:t>Мужчины</w:t>
            </w:r>
          </w:p>
        </w:tc>
        <w:tc>
          <w:tcPr>
            <w:tcW w:w="1440" w:type="dxa"/>
            <w:vAlign w:val="center"/>
          </w:tcPr>
          <w:p w:rsidR="00382A72" w:rsidRPr="00281FE3" w:rsidRDefault="00382A72" w:rsidP="00160C1F">
            <w:pPr>
              <w:jc w:val="center"/>
              <w:rPr>
                <w:bCs/>
              </w:rPr>
            </w:pPr>
            <w:r w:rsidRPr="00281FE3">
              <w:rPr>
                <w:bCs/>
              </w:rPr>
              <w:t>12</w:t>
            </w:r>
          </w:p>
        </w:tc>
        <w:tc>
          <w:tcPr>
            <w:tcW w:w="1186" w:type="dxa"/>
            <w:vAlign w:val="center"/>
          </w:tcPr>
          <w:p w:rsidR="00382A72" w:rsidRPr="00281FE3" w:rsidRDefault="00382A72" w:rsidP="00160C1F">
            <w:pPr>
              <w:jc w:val="center"/>
              <w:rPr>
                <w:bCs/>
              </w:rPr>
            </w:pPr>
            <w:r w:rsidRPr="00281FE3">
              <w:rPr>
                <w:bCs/>
              </w:rPr>
              <w:t>24</w:t>
            </w:r>
          </w:p>
        </w:tc>
        <w:tc>
          <w:tcPr>
            <w:tcW w:w="1276" w:type="dxa"/>
            <w:vAlign w:val="center"/>
          </w:tcPr>
          <w:p w:rsidR="00382A72" w:rsidRPr="00281FE3" w:rsidRDefault="00382A72" w:rsidP="00160C1F">
            <w:pPr>
              <w:jc w:val="center"/>
              <w:rPr>
                <w:bCs/>
              </w:rPr>
            </w:pPr>
            <w:r w:rsidRPr="00281FE3">
              <w:rPr>
                <w:bCs/>
              </w:rPr>
              <w:t>12</w:t>
            </w:r>
          </w:p>
        </w:tc>
        <w:tc>
          <w:tcPr>
            <w:tcW w:w="1276" w:type="dxa"/>
            <w:vAlign w:val="center"/>
          </w:tcPr>
          <w:p w:rsidR="00382A72" w:rsidRPr="00281FE3" w:rsidRDefault="00382A72" w:rsidP="00160C1F">
            <w:pPr>
              <w:jc w:val="center"/>
              <w:rPr>
                <w:bCs/>
              </w:rPr>
            </w:pPr>
            <w:r w:rsidRPr="00281FE3">
              <w:rPr>
                <w:bCs/>
              </w:rPr>
              <w:t>22</w:t>
            </w:r>
          </w:p>
        </w:tc>
      </w:tr>
      <w:tr w:rsidR="00382A72" w:rsidRPr="00281FE3" w:rsidTr="00382A72">
        <w:tc>
          <w:tcPr>
            <w:tcW w:w="4428" w:type="dxa"/>
          </w:tcPr>
          <w:p w:rsidR="00382A72" w:rsidRPr="00281FE3" w:rsidRDefault="00382A72" w:rsidP="00160C1F">
            <w:pPr>
              <w:rPr>
                <w:bCs/>
              </w:rPr>
            </w:pPr>
            <w:r w:rsidRPr="00281FE3">
              <w:rPr>
                <w:bCs/>
              </w:rPr>
              <w:t>Женщины</w:t>
            </w:r>
          </w:p>
        </w:tc>
        <w:tc>
          <w:tcPr>
            <w:tcW w:w="1440" w:type="dxa"/>
            <w:vAlign w:val="center"/>
          </w:tcPr>
          <w:p w:rsidR="00382A72" w:rsidRPr="00281FE3" w:rsidRDefault="00382A72" w:rsidP="00160C1F">
            <w:pPr>
              <w:jc w:val="center"/>
              <w:rPr>
                <w:bCs/>
              </w:rPr>
            </w:pPr>
            <w:r w:rsidRPr="00281FE3">
              <w:rPr>
                <w:bCs/>
              </w:rPr>
              <w:t>39</w:t>
            </w:r>
          </w:p>
        </w:tc>
        <w:tc>
          <w:tcPr>
            <w:tcW w:w="1186" w:type="dxa"/>
            <w:vAlign w:val="center"/>
          </w:tcPr>
          <w:p w:rsidR="00382A72" w:rsidRPr="00281FE3" w:rsidRDefault="00382A72" w:rsidP="00160C1F">
            <w:pPr>
              <w:jc w:val="center"/>
              <w:rPr>
                <w:bCs/>
              </w:rPr>
            </w:pPr>
            <w:r w:rsidRPr="00281FE3">
              <w:rPr>
                <w:bCs/>
              </w:rPr>
              <w:t>76</w:t>
            </w:r>
          </w:p>
        </w:tc>
        <w:tc>
          <w:tcPr>
            <w:tcW w:w="1276" w:type="dxa"/>
            <w:vAlign w:val="center"/>
          </w:tcPr>
          <w:p w:rsidR="00382A72" w:rsidRPr="00281FE3" w:rsidRDefault="00382A72" w:rsidP="00160C1F">
            <w:pPr>
              <w:jc w:val="center"/>
              <w:rPr>
                <w:bCs/>
              </w:rPr>
            </w:pPr>
            <w:r w:rsidRPr="00281FE3">
              <w:rPr>
                <w:bCs/>
              </w:rPr>
              <w:t>43</w:t>
            </w:r>
          </w:p>
        </w:tc>
        <w:tc>
          <w:tcPr>
            <w:tcW w:w="1276" w:type="dxa"/>
            <w:vAlign w:val="center"/>
          </w:tcPr>
          <w:p w:rsidR="00382A72" w:rsidRPr="00281FE3" w:rsidRDefault="00382A72" w:rsidP="00160C1F">
            <w:pPr>
              <w:jc w:val="center"/>
              <w:rPr>
                <w:bCs/>
              </w:rPr>
            </w:pPr>
            <w:r w:rsidRPr="00281FE3">
              <w:rPr>
                <w:bCs/>
              </w:rPr>
              <w:t>78</w:t>
            </w:r>
          </w:p>
        </w:tc>
      </w:tr>
      <w:tr w:rsidR="00382A72" w:rsidRPr="00281FE3" w:rsidTr="00382A72">
        <w:tc>
          <w:tcPr>
            <w:tcW w:w="4428" w:type="dxa"/>
          </w:tcPr>
          <w:p w:rsidR="00382A72" w:rsidRPr="00281FE3" w:rsidRDefault="00382A72" w:rsidP="00160C1F">
            <w:pPr>
              <w:rPr>
                <w:b/>
              </w:rPr>
            </w:pPr>
            <w:r w:rsidRPr="00281FE3">
              <w:rPr>
                <w:b/>
              </w:rPr>
              <w:t>Образование:</w:t>
            </w:r>
          </w:p>
        </w:tc>
        <w:tc>
          <w:tcPr>
            <w:tcW w:w="1440" w:type="dxa"/>
            <w:vAlign w:val="center"/>
          </w:tcPr>
          <w:p w:rsidR="00382A72" w:rsidRPr="00281FE3" w:rsidRDefault="00382A72" w:rsidP="00160C1F">
            <w:pPr>
              <w:jc w:val="center"/>
              <w:rPr>
                <w:bCs/>
              </w:rPr>
            </w:pPr>
          </w:p>
        </w:tc>
        <w:tc>
          <w:tcPr>
            <w:tcW w:w="118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r>
      <w:tr w:rsidR="00382A72" w:rsidRPr="00281FE3" w:rsidTr="00382A72">
        <w:tc>
          <w:tcPr>
            <w:tcW w:w="4428" w:type="dxa"/>
          </w:tcPr>
          <w:p w:rsidR="00382A72" w:rsidRPr="00281FE3" w:rsidRDefault="00382A72" w:rsidP="00160C1F">
            <w:pPr>
              <w:pStyle w:val="afe"/>
              <w:rPr>
                <w:bCs/>
              </w:rPr>
            </w:pPr>
            <w:r w:rsidRPr="00281FE3">
              <w:rPr>
                <w:bCs/>
              </w:rPr>
              <w:t>Высшее</w:t>
            </w:r>
          </w:p>
        </w:tc>
        <w:tc>
          <w:tcPr>
            <w:tcW w:w="1440" w:type="dxa"/>
            <w:vAlign w:val="center"/>
          </w:tcPr>
          <w:p w:rsidR="00382A72" w:rsidRPr="00281FE3" w:rsidRDefault="00382A72" w:rsidP="00160C1F">
            <w:pPr>
              <w:jc w:val="center"/>
              <w:rPr>
                <w:bCs/>
              </w:rPr>
            </w:pPr>
            <w:r w:rsidRPr="00281FE3">
              <w:rPr>
                <w:bCs/>
              </w:rPr>
              <w:t>43</w:t>
            </w:r>
          </w:p>
        </w:tc>
        <w:tc>
          <w:tcPr>
            <w:tcW w:w="1186" w:type="dxa"/>
            <w:vAlign w:val="center"/>
          </w:tcPr>
          <w:p w:rsidR="00382A72" w:rsidRPr="00281FE3" w:rsidRDefault="00382A72" w:rsidP="00160C1F">
            <w:pPr>
              <w:jc w:val="center"/>
              <w:rPr>
                <w:bCs/>
              </w:rPr>
            </w:pPr>
            <w:r w:rsidRPr="00281FE3">
              <w:rPr>
                <w:bCs/>
              </w:rPr>
              <w:t>84</w:t>
            </w:r>
          </w:p>
        </w:tc>
        <w:tc>
          <w:tcPr>
            <w:tcW w:w="1276" w:type="dxa"/>
            <w:vAlign w:val="center"/>
          </w:tcPr>
          <w:p w:rsidR="00382A72" w:rsidRPr="00281FE3" w:rsidRDefault="00382A72" w:rsidP="00160C1F">
            <w:pPr>
              <w:jc w:val="center"/>
              <w:rPr>
                <w:bCs/>
              </w:rPr>
            </w:pPr>
            <w:r w:rsidRPr="00281FE3">
              <w:rPr>
                <w:bCs/>
              </w:rPr>
              <w:t>23</w:t>
            </w:r>
          </w:p>
        </w:tc>
        <w:tc>
          <w:tcPr>
            <w:tcW w:w="1276" w:type="dxa"/>
            <w:vAlign w:val="center"/>
          </w:tcPr>
          <w:p w:rsidR="00382A72" w:rsidRPr="00281FE3" w:rsidRDefault="00382A72" w:rsidP="00160C1F">
            <w:pPr>
              <w:jc w:val="center"/>
              <w:rPr>
                <w:bCs/>
              </w:rPr>
            </w:pPr>
            <w:r w:rsidRPr="00281FE3">
              <w:rPr>
                <w:bCs/>
              </w:rPr>
              <w:t>42</w:t>
            </w:r>
          </w:p>
        </w:tc>
      </w:tr>
      <w:tr w:rsidR="00382A72" w:rsidRPr="00281FE3" w:rsidTr="00382A72">
        <w:tc>
          <w:tcPr>
            <w:tcW w:w="4428" w:type="dxa"/>
          </w:tcPr>
          <w:p w:rsidR="00382A72" w:rsidRPr="00281FE3" w:rsidRDefault="00382A72" w:rsidP="00160C1F">
            <w:pPr>
              <w:rPr>
                <w:bCs/>
              </w:rPr>
            </w:pPr>
            <w:r w:rsidRPr="00281FE3">
              <w:rPr>
                <w:bCs/>
              </w:rPr>
              <w:t>среднее специальное</w:t>
            </w:r>
          </w:p>
        </w:tc>
        <w:tc>
          <w:tcPr>
            <w:tcW w:w="1440" w:type="dxa"/>
            <w:vAlign w:val="center"/>
          </w:tcPr>
          <w:p w:rsidR="00382A72" w:rsidRPr="00281FE3" w:rsidRDefault="00382A72" w:rsidP="00160C1F">
            <w:pPr>
              <w:jc w:val="center"/>
              <w:rPr>
                <w:bCs/>
              </w:rPr>
            </w:pPr>
            <w:r w:rsidRPr="00281FE3">
              <w:rPr>
                <w:bCs/>
              </w:rPr>
              <w:t>8</w:t>
            </w:r>
          </w:p>
        </w:tc>
        <w:tc>
          <w:tcPr>
            <w:tcW w:w="1186" w:type="dxa"/>
            <w:vAlign w:val="center"/>
          </w:tcPr>
          <w:p w:rsidR="00382A72" w:rsidRPr="00281FE3" w:rsidRDefault="00382A72" w:rsidP="00160C1F">
            <w:pPr>
              <w:jc w:val="center"/>
              <w:rPr>
                <w:bCs/>
              </w:rPr>
            </w:pPr>
            <w:r w:rsidRPr="00281FE3">
              <w:rPr>
                <w:bCs/>
              </w:rPr>
              <w:t>16</w:t>
            </w:r>
          </w:p>
        </w:tc>
        <w:tc>
          <w:tcPr>
            <w:tcW w:w="1276" w:type="dxa"/>
            <w:vAlign w:val="center"/>
          </w:tcPr>
          <w:p w:rsidR="00382A72" w:rsidRPr="00281FE3" w:rsidRDefault="00382A72" w:rsidP="00160C1F">
            <w:pPr>
              <w:jc w:val="center"/>
              <w:rPr>
                <w:bCs/>
              </w:rPr>
            </w:pPr>
            <w:r w:rsidRPr="00281FE3">
              <w:rPr>
                <w:bCs/>
              </w:rPr>
              <w:t>32</w:t>
            </w:r>
          </w:p>
        </w:tc>
        <w:tc>
          <w:tcPr>
            <w:tcW w:w="1276" w:type="dxa"/>
            <w:vAlign w:val="center"/>
          </w:tcPr>
          <w:p w:rsidR="00382A72" w:rsidRPr="00281FE3" w:rsidRDefault="00382A72" w:rsidP="00160C1F">
            <w:pPr>
              <w:jc w:val="center"/>
              <w:rPr>
                <w:bCs/>
              </w:rPr>
            </w:pPr>
            <w:r w:rsidRPr="00281FE3">
              <w:rPr>
                <w:bCs/>
              </w:rPr>
              <w:t>58</w:t>
            </w:r>
          </w:p>
        </w:tc>
      </w:tr>
      <w:tr w:rsidR="00382A72" w:rsidRPr="00281FE3" w:rsidTr="00382A72">
        <w:tc>
          <w:tcPr>
            <w:tcW w:w="4428" w:type="dxa"/>
          </w:tcPr>
          <w:p w:rsidR="00382A72" w:rsidRPr="00281FE3" w:rsidRDefault="00382A72" w:rsidP="00160C1F">
            <w:pPr>
              <w:rPr>
                <w:bCs/>
              </w:rPr>
            </w:pPr>
            <w:r w:rsidRPr="00281FE3">
              <w:rPr>
                <w:bCs/>
              </w:rPr>
              <w:t>Среднее</w:t>
            </w:r>
          </w:p>
        </w:tc>
        <w:tc>
          <w:tcPr>
            <w:tcW w:w="1440" w:type="dxa"/>
            <w:vAlign w:val="center"/>
          </w:tcPr>
          <w:p w:rsidR="00382A72" w:rsidRPr="00281FE3" w:rsidRDefault="00382A72" w:rsidP="00160C1F">
            <w:pPr>
              <w:jc w:val="center"/>
              <w:rPr>
                <w:bCs/>
              </w:rPr>
            </w:pPr>
          </w:p>
        </w:tc>
        <w:tc>
          <w:tcPr>
            <w:tcW w:w="118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r>
      <w:tr w:rsidR="00382A72" w:rsidRPr="00281FE3" w:rsidTr="00382A72">
        <w:tc>
          <w:tcPr>
            <w:tcW w:w="4428" w:type="dxa"/>
          </w:tcPr>
          <w:p w:rsidR="00382A72" w:rsidRPr="00281FE3" w:rsidRDefault="00382A72" w:rsidP="00160C1F">
            <w:pPr>
              <w:rPr>
                <w:b/>
              </w:rPr>
            </w:pPr>
            <w:r w:rsidRPr="00281FE3">
              <w:rPr>
                <w:b/>
              </w:rPr>
              <w:t>Возраст:</w:t>
            </w:r>
          </w:p>
        </w:tc>
        <w:tc>
          <w:tcPr>
            <w:tcW w:w="1440" w:type="dxa"/>
            <w:vAlign w:val="center"/>
          </w:tcPr>
          <w:p w:rsidR="00382A72" w:rsidRPr="00281FE3" w:rsidRDefault="00382A72" w:rsidP="00160C1F">
            <w:pPr>
              <w:jc w:val="center"/>
              <w:rPr>
                <w:bCs/>
              </w:rPr>
            </w:pPr>
          </w:p>
        </w:tc>
        <w:tc>
          <w:tcPr>
            <w:tcW w:w="118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r>
      <w:tr w:rsidR="00382A72" w:rsidRPr="00281FE3" w:rsidTr="00382A72">
        <w:tc>
          <w:tcPr>
            <w:tcW w:w="4428" w:type="dxa"/>
          </w:tcPr>
          <w:p w:rsidR="00382A72" w:rsidRPr="00281FE3" w:rsidRDefault="00382A72" w:rsidP="00160C1F">
            <w:pPr>
              <w:pStyle w:val="afe"/>
              <w:rPr>
                <w:bCs/>
              </w:rPr>
            </w:pPr>
            <w:r w:rsidRPr="00281FE3">
              <w:rPr>
                <w:bCs/>
              </w:rPr>
              <w:t>до 30 лет</w:t>
            </w:r>
          </w:p>
        </w:tc>
        <w:tc>
          <w:tcPr>
            <w:tcW w:w="1440" w:type="dxa"/>
            <w:vAlign w:val="center"/>
          </w:tcPr>
          <w:p w:rsidR="00382A72" w:rsidRPr="00281FE3" w:rsidRDefault="00382A72" w:rsidP="00160C1F">
            <w:pPr>
              <w:jc w:val="center"/>
              <w:rPr>
                <w:bCs/>
              </w:rPr>
            </w:pPr>
            <w:r w:rsidRPr="00281FE3">
              <w:rPr>
                <w:bCs/>
              </w:rPr>
              <w:t>8</w:t>
            </w:r>
          </w:p>
        </w:tc>
        <w:tc>
          <w:tcPr>
            <w:tcW w:w="1186" w:type="dxa"/>
            <w:vAlign w:val="center"/>
          </w:tcPr>
          <w:p w:rsidR="00382A72" w:rsidRPr="00281FE3" w:rsidRDefault="00382A72" w:rsidP="00160C1F">
            <w:pPr>
              <w:jc w:val="center"/>
              <w:rPr>
                <w:bCs/>
              </w:rPr>
            </w:pPr>
            <w:r w:rsidRPr="00281FE3">
              <w:rPr>
                <w:bCs/>
              </w:rPr>
              <w:t>16</w:t>
            </w:r>
          </w:p>
        </w:tc>
        <w:tc>
          <w:tcPr>
            <w:tcW w:w="1276" w:type="dxa"/>
            <w:vAlign w:val="center"/>
          </w:tcPr>
          <w:p w:rsidR="00382A72" w:rsidRPr="00281FE3" w:rsidRDefault="00382A72" w:rsidP="00160C1F">
            <w:pPr>
              <w:jc w:val="center"/>
              <w:rPr>
                <w:bCs/>
              </w:rPr>
            </w:pPr>
            <w:r w:rsidRPr="00281FE3">
              <w:rPr>
                <w:bCs/>
              </w:rPr>
              <w:t>6</w:t>
            </w:r>
          </w:p>
        </w:tc>
        <w:tc>
          <w:tcPr>
            <w:tcW w:w="1276" w:type="dxa"/>
            <w:vAlign w:val="center"/>
          </w:tcPr>
          <w:p w:rsidR="00382A72" w:rsidRPr="00281FE3" w:rsidRDefault="00382A72" w:rsidP="00160C1F">
            <w:pPr>
              <w:jc w:val="center"/>
              <w:rPr>
                <w:bCs/>
              </w:rPr>
            </w:pPr>
            <w:r w:rsidRPr="00281FE3">
              <w:rPr>
                <w:bCs/>
              </w:rPr>
              <w:t>11</w:t>
            </w:r>
          </w:p>
        </w:tc>
      </w:tr>
      <w:tr w:rsidR="00382A72" w:rsidRPr="00281FE3" w:rsidTr="00382A72">
        <w:tc>
          <w:tcPr>
            <w:tcW w:w="4428" w:type="dxa"/>
          </w:tcPr>
          <w:p w:rsidR="00382A72" w:rsidRPr="00281FE3" w:rsidRDefault="00382A72" w:rsidP="00160C1F">
            <w:pPr>
              <w:rPr>
                <w:bCs/>
              </w:rPr>
            </w:pPr>
            <w:r w:rsidRPr="00281FE3">
              <w:rPr>
                <w:bCs/>
              </w:rPr>
              <w:t>30-55 для женщин (30-60 для мужчин) лет</w:t>
            </w:r>
          </w:p>
        </w:tc>
        <w:tc>
          <w:tcPr>
            <w:tcW w:w="1440" w:type="dxa"/>
            <w:vAlign w:val="center"/>
          </w:tcPr>
          <w:p w:rsidR="00382A72" w:rsidRPr="00281FE3" w:rsidRDefault="00382A72" w:rsidP="00160C1F">
            <w:pPr>
              <w:jc w:val="center"/>
              <w:rPr>
                <w:bCs/>
              </w:rPr>
            </w:pPr>
            <w:r w:rsidRPr="00281FE3">
              <w:rPr>
                <w:bCs/>
              </w:rPr>
              <w:t>42</w:t>
            </w:r>
          </w:p>
        </w:tc>
        <w:tc>
          <w:tcPr>
            <w:tcW w:w="1186" w:type="dxa"/>
            <w:vAlign w:val="center"/>
          </w:tcPr>
          <w:p w:rsidR="00382A72" w:rsidRPr="00281FE3" w:rsidRDefault="00382A72" w:rsidP="00160C1F">
            <w:pPr>
              <w:jc w:val="center"/>
              <w:rPr>
                <w:bCs/>
              </w:rPr>
            </w:pPr>
            <w:r w:rsidRPr="00281FE3">
              <w:rPr>
                <w:bCs/>
              </w:rPr>
              <w:t>82</w:t>
            </w:r>
          </w:p>
        </w:tc>
        <w:tc>
          <w:tcPr>
            <w:tcW w:w="1276" w:type="dxa"/>
            <w:vAlign w:val="center"/>
          </w:tcPr>
          <w:p w:rsidR="00382A72" w:rsidRPr="00281FE3" w:rsidRDefault="00382A72" w:rsidP="00160C1F">
            <w:pPr>
              <w:jc w:val="center"/>
              <w:rPr>
                <w:bCs/>
              </w:rPr>
            </w:pPr>
            <w:r w:rsidRPr="00281FE3">
              <w:rPr>
                <w:bCs/>
              </w:rPr>
              <w:t>47</w:t>
            </w:r>
          </w:p>
        </w:tc>
        <w:tc>
          <w:tcPr>
            <w:tcW w:w="1276" w:type="dxa"/>
            <w:vAlign w:val="center"/>
          </w:tcPr>
          <w:p w:rsidR="00382A72" w:rsidRPr="00281FE3" w:rsidRDefault="00382A72" w:rsidP="00160C1F">
            <w:pPr>
              <w:jc w:val="center"/>
              <w:rPr>
                <w:bCs/>
              </w:rPr>
            </w:pPr>
            <w:r w:rsidRPr="00281FE3">
              <w:rPr>
                <w:bCs/>
              </w:rPr>
              <w:t>85</w:t>
            </w:r>
          </w:p>
        </w:tc>
      </w:tr>
      <w:tr w:rsidR="00382A72" w:rsidRPr="00281FE3" w:rsidTr="00382A72">
        <w:tc>
          <w:tcPr>
            <w:tcW w:w="4428" w:type="dxa"/>
          </w:tcPr>
          <w:p w:rsidR="00382A72" w:rsidRPr="00281FE3" w:rsidRDefault="00382A72" w:rsidP="00160C1F">
            <w:pPr>
              <w:rPr>
                <w:bCs/>
              </w:rPr>
            </w:pPr>
            <w:r w:rsidRPr="00281FE3">
              <w:rPr>
                <w:bCs/>
              </w:rPr>
              <w:t>свыше 55 лет женщины (60 лет мужчины)</w:t>
            </w:r>
          </w:p>
        </w:tc>
        <w:tc>
          <w:tcPr>
            <w:tcW w:w="1440" w:type="dxa"/>
            <w:vAlign w:val="center"/>
          </w:tcPr>
          <w:p w:rsidR="00382A72" w:rsidRPr="00281FE3" w:rsidRDefault="00382A72" w:rsidP="00160C1F">
            <w:pPr>
              <w:jc w:val="center"/>
              <w:rPr>
                <w:bCs/>
              </w:rPr>
            </w:pPr>
            <w:r w:rsidRPr="00281FE3">
              <w:rPr>
                <w:bCs/>
              </w:rPr>
              <w:t>1</w:t>
            </w:r>
          </w:p>
        </w:tc>
        <w:tc>
          <w:tcPr>
            <w:tcW w:w="1186" w:type="dxa"/>
            <w:vAlign w:val="center"/>
          </w:tcPr>
          <w:p w:rsidR="00382A72" w:rsidRPr="00281FE3" w:rsidRDefault="00382A72" w:rsidP="00160C1F">
            <w:pPr>
              <w:jc w:val="center"/>
              <w:rPr>
                <w:bCs/>
              </w:rPr>
            </w:pPr>
            <w:r w:rsidRPr="00281FE3">
              <w:rPr>
                <w:bCs/>
              </w:rPr>
              <w:t>2</w:t>
            </w:r>
          </w:p>
        </w:tc>
        <w:tc>
          <w:tcPr>
            <w:tcW w:w="1276" w:type="dxa"/>
            <w:vAlign w:val="center"/>
          </w:tcPr>
          <w:p w:rsidR="00382A72" w:rsidRPr="00281FE3" w:rsidRDefault="00382A72" w:rsidP="00160C1F">
            <w:pPr>
              <w:jc w:val="center"/>
              <w:rPr>
                <w:bCs/>
              </w:rPr>
            </w:pPr>
            <w:r w:rsidRPr="00281FE3">
              <w:rPr>
                <w:bCs/>
              </w:rPr>
              <w:t>2</w:t>
            </w:r>
          </w:p>
        </w:tc>
        <w:tc>
          <w:tcPr>
            <w:tcW w:w="1276" w:type="dxa"/>
            <w:vAlign w:val="center"/>
          </w:tcPr>
          <w:p w:rsidR="00382A72" w:rsidRPr="00281FE3" w:rsidRDefault="00382A72" w:rsidP="00160C1F">
            <w:pPr>
              <w:jc w:val="center"/>
              <w:rPr>
                <w:bCs/>
              </w:rPr>
            </w:pPr>
            <w:r w:rsidRPr="00281FE3">
              <w:rPr>
                <w:bCs/>
              </w:rPr>
              <w:t>4</w:t>
            </w:r>
          </w:p>
        </w:tc>
      </w:tr>
      <w:tr w:rsidR="00382A72" w:rsidRPr="00281FE3" w:rsidTr="00382A72">
        <w:tc>
          <w:tcPr>
            <w:tcW w:w="4428" w:type="dxa"/>
          </w:tcPr>
          <w:p w:rsidR="00382A72" w:rsidRPr="00281FE3" w:rsidRDefault="00382A72" w:rsidP="00160C1F">
            <w:pPr>
              <w:rPr>
                <w:b/>
              </w:rPr>
            </w:pPr>
            <w:r w:rsidRPr="00281FE3">
              <w:rPr>
                <w:b/>
              </w:rPr>
              <w:t>Стаж:</w:t>
            </w:r>
          </w:p>
        </w:tc>
        <w:tc>
          <w:tcPr>
            <w:tcW w:w="1440" w:type="dxa"/>
            <w:vAlign w:val="center"/>
          </w:tcPr>
          <w:p w:rsidR="00382A72" w:rsidRPr="00281FE3" w:rsidRDefault="00382A72" w:rsidP="00160C1F">
            <w:pPr>
              <w:jc w:val="center"/>
              <w:rPr>
                <w:bCs/>
              </w:rPr>
            </w:pPr>
          </w:p>
        </w:tc>
        <w:tc>
          <w:tcPr>
            <w:tcW w:w="118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c>
          <w:tcPr>
            <w:tcW w:w="1276" w:type="dxa"/>
            <w:vAlign w:val="center"/>
          </w:tcPr>
          <w:p w:rsidR="00382A72" w:rsidRPr="00281FE3" w:rsidRDefault="00382A72" w:rsidP="00160C1F">
            <w:pPr>
              <w:jc w:val="center"/>
              <w:rPr>
                <w:bCs/>
              </w:rPr>
            </w:pPr>
          </w:p>
        </w:tc>
      </w:tr>
      <w:tr w:rsidR="00382A72" w:rsidRPr="00281FE3" w:rsidTr="00382A72">
        <w:tc>
          <w:tcPr>
            <w:tcW w:w="4428" w:type="dxa"/>
          </w:tcPr>
          <w:p w:rsidR="00382A72" w:rsidRPr="00281FE3" w:rsidRDefault="00382A72" w:rsidP="00160C1F">
            <w:pPr>
              <w:pStyle w:val="afe"/>
              <w:rPr>
                <w:bCs/>
              </w:rPr>
            </w:pPr>
            <w:r w:rsidRPr="00281FE3">
              <w:rPr>
                <w:bCs/>
              </w:rPr>
              <w:t>до 5 лет</w:t>
            </w:r>
          </w:p>
        </w:tc>
        <w:tc>
          <w:tcPr>
            <w:tcW w:w="1440" w:type="dxa"/>
            <w:vAlign w:val="center"/>
          </w:tcPr>
          <w:p w:rsidR="00382A72" w:rsidRPr="00281FE3" w:rsidRDefault="00382A72" w:rsidP="00160C1F">
            <w:pPr>
              <w:jc w:val="center"/>
              <w:rPr>
                <w:bCs/>
              </w:rPr>
            </w:pPr>
            <w:r w:rsidRPr="00281FE3">
              <w:rPr>
                <w:bCs/>
              </w:rPr>
              <w:t>12</w:t>
            </w:r>
          </w:p>
        </w:tc>
        <w:tc>
          <w:tcPr>
            <w:tcW w:w="1186" w:type="dxa"/>
            <w:vAlign w:val="center"/>
          </w:tcPr>
          <w:p w:rsidR="00382A72" w:rsidRPr="00281FE3" w:rsidRDefault="00382A72" w:rsidP="00160C1F">
            <w:pPr>
              <w:jc w:val="center"/>
              <w:rPr>
                <w:bCs/>
              </w:rPr>
            </w:pPr>
            <w:r w:rsidRPr="00281FE3">
              <w:rPr>
                <w:bCs/>
              </w:rPr>
              <w:t>24</w:t>
            </w:r>
          </w:p>
        </w:tc>
        <w:tc>
          <w:tcPr>
            <w:tcW w:w="1276" w:type="dxa"/>
            <w:vAlign w:val="center"/>
          </w:tcPr>
          <w:p w:rsidR="00382A72" w:rsidRPr="00281FE3" w:rsidRDefault="00382A72" w:rsidP="00160C1F">
            <w:pPr>
              <w:jc w:val="center"/>
              <w:rPr>
                <w:bCs/>
              </w:rPr>
            </w:pPr>
            <w:r w:rsidRPr="00281FE3">
              <w:rPr>
                <w:bCs/>
              </w:rPr>
              <w:t>1</w:t>
            </w:r>
          </w:p>
        </w:tc>
        <w:tc>
          <w:tcPr>
            <w:tcW w:w="1276" w:type="dxa"/>
            <w:vAlign w:val="center"/>
          </w:tcPr>
          <w:p w:rsidR="00382A72" w:rsidRPr="00281FE3" w:rsidRDefault="00382A72" w:rsidP="00160C1F">
            <w:pPr>
              <w:jc w:val="center"/>
              <w:rPr>
                <w:bCs/>
              </w:rPr>
            </w:pPr>
            <w:r w:rsidRPr="00281FE3">
              <w:rPr>
                <w:bCs/>
              </w:rPr>
              <w:t>2</w:t>
            </w:r>
          </w:p>
        </w:tc>
      </w:tr>
      <w:tr w:rsidR="00382A72" w:rsidRPr="00281FE3" w:rsidTr="00382A72">
        <w:tc>
          <w:tcPr>
            <w:tcW w:w="4428" w:type="dxa"/>
          </w:tcPr>
          <w:p w:rsidR="00382A72" w:rsidRPr="00281FE3" w:rsidRDefault="00382A72" w:rsidP="00160C1F">
            <w:pPr>
              <w:rPr>
                <w:bCs/>
              </w:rPr>
            </w:pPr>
            <w:r w:rsidRPr="00281FE3">
              <w:rPr>
                <w:bCs/>
              </w:rPr>
              <w:t>5-10 лет</w:t>
            </w:r>
          </w:p>
        </w:tc>
        <w:tc>
          <w:tcPr>
            <w:tcW w:w="1440" w:type="dxa"/>
            <w:vAlign w:val="center"/>
          </w:tcPr>
          <w:p w:rsidR="00382A72" w:rsidRPr="00281FE3" w:rsidRDefault="00382A72" w:rsidP="00160C1F">
            <w:pPr>
              <w:jc w:val="center"/>
              <w:rPr>
                <w:bCs/>
              </w:rPr>
            </w:pPr>
            <w:r w:rsidRPr="00281FE3">
              <w:rPr>
                <w:bCs/>
              </w:rPr>
              <w:t>19</w:t>
            </w:r>
          </w:p>
        </w:tc>
        <w:tc>
          <w:tcPr>
            <w:tcW w:w="1186" w:type="dxa"/>
            <w:vAlign w:val="center"/>
          </w:tcPr>
          <w:p w:rsidR="00382A72" w:rsidRPr="00281FE3" w:rsidRDefault="00382A72" w:rsidP="00160C1F">
            <w:pPr>
              <w:jc w:val="center"/>
              <w:rPr>
                <w:bCs/>
              </w:rPr>
            </w:pPr>
            <w:r w:rsidRPr="00281FE3">
              <w:rPr>
                <w:bCs/>
              </w:rPr>
              <w:t>37</w:t>
            </w:r>
          </w:p>
        </w:tc>
        <w:tc>
          <w:tcPr>
            <w:tcW w:w="1276" w:type="dxa"/>
            <w:vAlign w:val="center"/>
          </w:tcPr>
          <w:p w:rsidR="00382A72" w:rsidRPr="00281FE3" w:rsidRDefault="00382A72" w:rsidP="00160C1F">
            <w:pPr>
              <w:jc w:val="center"/>
              <w:rPr>
                <w:bCs/>
              </w:rPr>
            </w:pPr>
            <w:r w:rsidRPr="00281FE3">
              <w:rPr>
                <w:bCs/>
              </w:rPr>
              <w:t>19</w:t>
            </w:r>
          </w:p>
        </w:tc>
        <w:tc>
          <w:tcPr>
            <w:tcW w:w="1276" w:type="dxa"/>
            <w:vAlign w:val="center"/>
          </w:tcPr>
          <w:p w:rsidR="00382A72" w:rsidRPr="00281FE3" w:rsidRDefault="00382A72" w:rsidP="00160C1F">
            <w:pPr>
              <w:jc w:val="center"/>
              <w:rPr>
                <w:bCs/>
              </w:rPr>
            </w:pPr>
            <w:r w:rsidRPr="00281FE3">
              <w:rPr>
                <w:bCs/>
              </w:rPr>
              <w:t>35</w:t>
            </w:r>
          </w:p>
        </w:tc>
      </w:tr>
      <w:tr w:rsidR="00382A72" w:rsidRPr="00281FE3" w:rsidTr="00382A72">
        <w:tc>
          <w:tcPr>
            <w:tcW w:w="4428" w:type="dxa"/>
          </w:tcPr>
          <w:p w:rsidR="00382A72" w:rsidRPr="00281FE3" w:rsidRDefault="00382A72" w:rsidP="00160C1F">
            <w:pPr>
              <w:rPr>
                <w:bCs/>
              </w:rPr>
            </w:pPr>
            <w:r w:rsidRPr="00281FE3">
              <w:rPr>
                <w:bCs/>
              </w:rPr>
              <w:t>свыше 10 лет</w:t>
            </w:r>
          </w:p>
        </w:tc>
        <w:tc>
          <w:tcPr>
            <w:tcW w:w="1440" w:type="dxa"/>
            <w:vAlign w:val="center"/>
          </w:tcPr>
          <w:p w:rsidR="00382A72" w:rsidRPr="00281FE3" w:rsidRDefault="00382A72" w:rsidP="00160C1F">
            <w:pPr>
              <w:jc w:val="center"/>
              <w:rPr>
                <w:bCs/>
              </w:rPr>
            </w:pPr>
            <w:r w:rsidRPr="00281FE3">
              <w:rPr>
                <w:bCs/>
              </w:rPr>
              <w:t>20</w:t>
            </w:r>
          </w:p>
        </w:tc>
        <w:tc>
          <w:tcPr>
            <w:tcW w:w="1186" w:type="dxa"/>
            <w:vAlign w:val="center"/>
          </w:tcPr>
          <w:p w:rsidR="00382A72" w:rsidRPr="00281FE3" w:rsidRDefault="00382A72" w:rsidP="00160C1F">
            <w:pPr>
              <w:jc w:val="center"/>
              <w:rPr>
                <w:bCs/>
              </w:rPr>
            </w:pPr>
            <w:r w:rsidRPr="00281FE3">
              <w:rPr>
                <w:bCs/>
              </w:rPr>
              <w:t>39</w:t>
            </w:r>
          </w:p>
        </w:tc>
        <w:tc>
          <w:tcPr>
            <w:tcW w:w="1276" w:type="dxa"/>
            <w:vAlign w:val="center"/>
          </w:tcPr>
          <w:p w:rsidR="00382A72" w:rsidRPr="00281FE3" w:rsidRDefault="00382A72" w:rsidP="00160C1F">
            <w:pPr>
              <w:jc w:val="center"/>
              <w:rPr>
                <w:bCs/>
              </w:rPr>
            </w:pPr>
            <w:r w:rsidRPr="00281FE3">
              <w:rPr>
                <w:bCs/>
              </w:rPr>
              <w:t>35</w:t>
            </w:r>
          </w:p>
        </w:tc>
        <w:tc>
          <w:tcPr>
            <w:tcW w:w="1276" w:type="dxa"/>
            <w:vAlign w:val="center"/>
          </w:tcPr>
          <w:p w:rsidR="00382A72" w:rsidRPr="00281FE3" w:rsidRDefault="00382A72" w:rsidP="00160C1F">
            <w:pPr>
              <w:jc w:val="center"/>
              <w:rPr>
                <w:bCs/>
              </w:rPr>
            </w:pPr>
            <w:r w:rsidRPr="00281FE3">
              <w:rPr>
                <w:bCs/>
              </w:rPr>
              <w:t>63</w:t>
            </w:r>
          </w:p>
        </w:tc>
      </w:tr>
    </w:tbl>
    <w:p w:rsidR="00382A72" w:rsidRPr="00281FE3" w:rsidRDefault="00382A72" w:rsidP="00382A72">
      <w:pPr>
        <w:rPr>
          <w:b/>
        </w:rPr>
      </w:pPr>
    </w:p>
    <w:p w:rsidR="00382A72" w:rsidRPr="00C20E69" w:rsidRDefault="00382A72" w:rsidP="00C20E69">
      <w:pPr>
        <w:pStyle w:val="ac"/>
        <w:spacing w:line="360" w:lineRule="auto"/>
        <w:ind w:left="0" w:firstLine="540"/>
        <w:jc w:val="both"/>
        <w:rPr>
          <w:rFonts w:ascii="Times New Roman" w:hAnsi="Times New Roman" w:cs="Times New Roman"/>
          <w:sz w:val="28"/>
          <w:szCs w:val="28"/>
        </w:rPr>
      </w:pPr>
      <w:r w:rsidRPr="00C20E69">
        <w:rPr>
          <w:rFonts w:ascii="Times New Roman" w:hAnsi="Times New Roman" w:cs="Times New Roman"/>
          <w:sz w:val="28"/>
          <w:szCs w:val="28"/>
        </w:rPr>
        <w:t xml:space="preserve">Всего в органах местного самоуправления работает 106 человек, из них мужчины - 23%, женщины - 77%. 62% работников органов местного самоуправления имеют высшее образование. Большинство работников (84 %) в наиболее трудоспособном возрасте от 30 до 58-60 лет, причем половина работников имеет стаж работы свыше 10 лет. </w:t>
      </w:r>
    </w:p>
    <w:p w:rsidR="00C20E69" w:rsidRPr="00C20E69" w:rsidRDefault="00C20E69" w:rsidP="00C20E69">
      <w:pPr>
        <w:spacing w:line="360" w:lineRule="auto"/>
        <w:ind w:firstLine="709"/>
        <w:jc w:val="both"/>
        <w:rPr>
          <w:rFonts w:ascii="Times New Roman" w:hAnsi="Times New Roman" w:cs="Times New Roman"/>
          <w:b/>
          <w:bCs/>
          <w:sz w:val="28"/>
          <w:szCs w:val="28"/>
        </w:rPr>
      </w:pPr>
      <w:r w:rsidRPr="00C20E69">
        <w:rPr>
          <w:rFonts w:ascii="Times New Roman" w:hAnsi="Times New Roman" w:cs="Times New Roman"/>
          <w:sz w:val="28"/>
          <w:szCs w:val="28"/>
        </w:rPr>
        <w:t>От того, насколько эффективно действуют органы муниципальной власти</w:t>
      </w:r>
      <w:r w:rsidR="00EB07D1">
        <w:rPr>
          <w:rFonts w:ascii="Times New Roman" w:hAnsi="Times New Roman" w:cs="Times New Roman"/>
          <w:sz w:val="28"/>
          <w:szCs w:val="28"/>
        </w:rPr>
        <w:t>,</w:t>
      </w:r>
      <w:r w:rsidRPr="00C20E69">
        <w:rPr>
          <w:rFonts w:ascii="Times New Roman" w:hAnsi="Times New Roman" w:cs="Times New Roman"/>
          <w:sz w:val="28"/>
          <w:szCs w:val="28"/>
        </w:rPr>
        <w:t xml:space="preserve"> во многом зависит доверие населения к власти в целом, ее успех и </w:t>
      </w:r>
      <w:r w:rsidR="00D94735">
        <w:rPr>
          <w:rFonts w:ascii="Times New Roman" w:hAnsi="Times New Roman" w:cs="Times New Roman"/>
          <w:sz w:val="28"/>
          <w:szCs w:val="28"/>
        </w:rPr>
        <w:t xml:space="preserve">общественно-политическая </w:t>
      </w:r>
      <w:r w:rsidR="00292ABA">
        <w:rPr>
          <w:rFonts w:ascii="Times New Roman" w:hAnsi="Times New Roman" w:cs="Times New Roman"/>
          <w:sz w:val="28"/>
          <w:szCs w:val="28"/>
        </w:rPr>
        <w:t>стабильность</w:t>
      </w:r>
      <w:r w:rsidR="00D94735">
        <w:rPr>
          <w:rFonts w:ascii="Times New Roman" w:hAnsi="Times New Roman" w:cs="Times New Roman"/>
          <w:sz w:val="28"/>
          <w:szCs w:val="28"/>
        </w:rPr>
        <w:t xml:space="preserve"> в районе.</w:t>
      </w:r>
      <w:r w:rsidR="00292ABA">
        <w:rPr>
          <w:rFonts w:ascii="Times New Roman" w:hAnsi="Times New Roman" w:cs="Times New Roman"/>
          <w:sz w:val="28"/>
          <w:szCs w:val="28"/>
        </w:rPr>
        <w:t xml:space="preserve"> </w:t>
      </w:r>
    </w:p>
    <w:p w:rsidR="00501031" w:rsidRDefault="00501031" w:rsidP="00971FC1">
      <w:pPr>
        <w:pStyle w:val="26"/>
        <w:keepNext/>
        <w:keepLines/>
        <w:shd w:val="clear" w:color="auto" w:fill="auto"/>
        <w:spacing w:before="0" w:after="304"/>
        <w:ind w:left="20"/>
        <w:rPr>
          <w:rStyle w:val="25"/>
          <w:color w:val="000000"/>
          <w:sz w:val="28"/>
          <w:szCs w:val="28"/>
        </w:rPr>
      </w:pPr>
      <w:bookmarkStart w:id="2" w:name="bookmark0"/>
    </w:p>
    <w:p w:rsidR="00971FC1" w:rsidRPr="00031657" w:rsidRDefault="00971FC1" w:rsidP="00971FC1">
      <w:pPr>
        <w:pStyle w:val="26"/>
        <w:keepNext/>
        <w:keepLines/>
        <w:shd w:val="clear" w:color="auto" w:fill="auto"/>
        <w:spacing w:before="0" w:after="304"/>
        <w:ind w:left="20"/>
        <w:rPr>
          <w:rStyle w:val="25"/>
          <w:b/>
          <w:color w:val="000000"/>
          <w:sz w:val="28"/>
          <w:szCs w:val="28"/>
        </w:rPr>
      </w:pPr>
      <w:r w:rsidRPr="00031657">
        <w:rPr>
          <w:rStyle w:val="25"/>
          <w:b/>
          <w:color w:val="000000"/>
          <w:sz w:val="28"/>
          <w:szCs w:val="28"/>
        </w:rPr>
        <w:t>2.</w:t>
      </w:r>
      <w:r w:rsidR="00542759" w:rsidRPr="00031657">
        <w:rPr>
          <w:rStyle w:val="25"/>
          <w:b/>
          <w:color w:val="000000"/>
          <w:sz w:val="28"/>
          <w:szCs w:val="28"/>
        </w:rPr>
        <w:t>1</w:t>
      </w:r>
      <w:r w:rsidRPr="00031657">
        <w:rPr>
          <w:rStyle w:val="25"/>
          <w:b/>
          <w:color w:val="000000"/>
          <w:sz w:val="28"/>
          <w:szCs w:val="28"/>
        </w:rPr>
        <w:t xml:space="preserve"> Стратегический комплексный анализ влияния внешних и внутренних факторов на социально-экономическое развитие </w:t>
      </w:r>
      <w:proofErr w:type="spellStart"/>
      <w:r w:rsidR="007836DA" w:rsidRPr="00031657">
        <w:rPr>
          <w:rStyle w:val="25"/>
          <w:b/>
          <w:color w:val="000000"/>
          <w:sz w:val="28"/>
          <w:szCs w:val="28"/>
        </w:rPr>
        <w:t>Торбеевского</w:t>
      </w:r>
      <w:proofErr w:type="spellEnd"/>
      <w:r w:rsidRPr="00031657">
        <w:rPr>
          <w:rStyle w:val="25"/>
          <w:b/>
          <w:color w:val="000000"/>
          <w:sz w:val="28"/>
          <w:szCs w:val="28"/>
        </w:rPr>
        <w:t xml:space="preserve"> муниципального района (</w:t>
      </w:r>
      <w:r w:rsidRPr="00031657">
        <w:rPr>
          <w:rStyle w:val="25"/>
          <w:b/>
          <w:color w:val="000000"/>
          <w:sz w:val="28"/>
          <w:szCs w:val="28"/>
          <w:lang w:val="en-US"/>
        </w:rPr>
        <w:t>SWOT</w:t>
      </w:r>
      <w:r w:rsidRPr="00031657">
        <w:rPr>
          <w:rStyle w:val="25"/>
          <w:b/>
          <w:color w:val="000000"/>
          <w:sz w:val="28"/>
          <w:szCs w:val="28"/>
        </w:rPr>
        <w:t>-анализ)</w:t>
      </w:r>
      <w:bookmarkEnd w:id="2"/>
    </w:p>
    <w:p w:rsidR="005E0FA3" w:rsidRPr="00031657" w:rsidRDefault="005E0FA3" w:rsidP="005E0FA3">
      <w:pPr>
        <w:pStyle w:val="ConsNormal"/>
        <w:widowControl/>
        <w:ind w:firstLine="0"/>
        <w:jc w:val="center"/>
        <w:rPr>
          <w:rFonts w:ascii="Times New Roman" w:hAnsi="Times New Roman"/>
          <w:b/>
          <w:sz w:val="28"/>
          <w:szCs w:val="28"/>
        </w:rPr>
      </w:pPr>
      <w:r w:rsidRPr="00031657">
        <w:rPr>
          <w:rStyle w:val="25"/>
          <w:b/>
          <w:color w:val="000000"/>
          <w:sz w:val="28"/>
          <w:szCs w:val="28"/>
        </w:rPr>
        <w:t>2.1.1</w:t>
      </w:r>
      <w:r w:rsidR="00B54BDF" w:rsidRPr="00031657">
        <w:rPr>
          <w:rFonts w:ascii="Times New Roman" w:hAnsi="Times New Roman"/>
          <w:b/>
          <w:sz w:val="28"/>
          <w:szCs w:val="28"/>
        </w:rPr>
        <w:t xml:space="preserve"> </w:t>
      </w:r>
      <w:r w:rsidRPr="00031657">
        <w:rPr>
          <w:rFonts w:ascii="Times New Roman" w:hAnsi="Times New Roman"/>
          <w:b/>
          <w:sz w:val="28"/>
          <w:szCs w:val="28"/>
        </w:rPr>
        <w:t xml:space="preserve"> Институциональные проблемы</w:t>
      </w:r>
    </w:p>
    <w:p w:rsidR="00D2455A" w:rsidRPr="00C3705B" w:rsidRDefault="00D2455A" w:rsidP="005E0FA3">
      <w:pPr>
        <w:pStyle w:val="ConsNormal"/>
        <w:widowControl/>
        <w:ind w:firstLine="0"/>
        <w:jc w:val="center"/>
        <w:rPr>
          <w:rFonts w:ascii="Times New Roman" w:hAnsi="Times New Roman"/>
          <w:b/>
          <w:sz w:val="28"/>
          <w:szCs w:val="28"/>
        </w:rPr>
      </w:pPr>
    </w:p>
    <w:p w:rsidR="005E0FA3" w:rsidRPr="00B22AE4" w:rsidRDefault="005E0FA3" w:rsidP="00B22AE4">
      <w:pPr>
        <w:spacing w:line="360" w:lineRule="auto"/>
        <w:ind w:firstLine="709"/>
        <w:jc w:val="both"/>
        <w:rPr>
          <w:rFonts w:ascii="Times New Roman" w:hAnsi="Times New Roman" w:cs="Times New Roman"/>
          <w:sz w:val="28"/>
          <w:szCs w:val="28"/>
        </w:rPr>
      </w:pPr>
      <w:r w:rsidRPr="00B22AE4">
        <w:rPr>
          <w:rFonts w:ascii="Times New Roman" w:hAnsi="Times New Roman" w:cs="Times New Roman"/>
          <w:sz w:val="28"/>
          <w:szCs w:val="28"/>
        </w:rPr>
        <w:t>В основу Программы заложен институциональный подход.</w:t>
      </w:r>
    </w:p>
    <w:p w:rsidR="005E0FA3" w:rsidRPr="00B22AE4" w:rsidRDefault="005E0FA3" w:rsidP="00B22AE4">
      <w:pPr>
        <w:spacing w:line="360" w:lineRule="auto"/>
        <w:ind w:firstLine="709"/>
        <w:jc w:val="both"/>
        <w:rPr>
          <w:rFonts w:ascii="Times New Roman" w:hAnsi="Times New Roman" w:cs="Times New Roman"/>
          <w:sz w:val="28"/>
          <w:szCs w:val="28"/>
        </w:rPr>
      </w:pPr>
      <w:r w:rsidRPr="00B22AE4">
        <w:rPr>
          <w:rFonts w:ascii="Times New Roman" w:hAnsi="Times New Roman" w:cs="Times New Roman"/>
          <w:sz w:val="28"/>
          <w:szCs w:val="28"/>
        </w:rPr>
        <w:t>Создание благоприятной институциональной среды, предусматривающей формирование цивилизованных мотиваций поведения человека, государственных и общественных институтов, адекватных условиям рыночной экономики, приобретают особое значение и актуальность.</w:t>
      </w:r>
    </w:p>
    <w:p w:rsidR="005E0FA3" w:rsidRPr="00B22AE4" w:rsidRDefault="005E0FA3" w:rsidP="00B22AE4">
      <w:pPr>
        <w:spacing w:line="360" w:lineRule="auto"/>
        <w:ind w:firstLine="709"/>
        <w:jc w:val="both"/>
        <w:rPr>
          <w:rFonts w:ascii="Times New Roman" w:hAnsi="Times New Roman" w:cs="Times New Roman"/>
          <w:sz w:val="28"/>
          <w:szCs w:val="28"/>
        </w:rPr>
      </w:pPr>
      <w:r w:rsidRPr="00B22AE4">
        <w:rPr>
          <w:rFonts w:ascii="Times New Roman" w:hAnsi="Times New Roman" w:cs="Times New Roman"/>
          <w:sz w:val="28"/>
          <w:szCs w:val="28"/>
        </w:rPr>
        <w:t>Разработка настоящей Программы осуществлена на основе анализа влияния на развитие экономики муниципального района институциональных проблем:</w:t>
      </w:r>
    </w:p>
    <w:p w:rsidR="005E0FA3" w:rsidRPr="00B22AE4" w:rsidRDefault="00D2455A"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Недостаточный уровень самодостаточности (экономической, финансовой, социальной)</w:t>
      </w:r>
      <w:r w:rsidR="005E0FA3" w:rsidRPr="00B22AE4">
        <w:rPr>
          <w:rFonts w:ascii="Times New Roman" w:hAnsi="Times New Roman" w:cs="Times New Roman"/>
          <w:color w:val="auto"/>
          <w:sz w:val="28"/>
          <w:szCs w:val="28"/>
        </w:rPr>
        <w:t>.</w:t>
      </w:r>
    </w:p>
    <w:p w:rsidR="00B5272E" w:rsidRPr="00B22AE4" w:rsidRDefault="00B5272E"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 xml:space="preserve"> Модернизация производств хозяйствующих субъектов.</w:t>
      </w:r>
    </w:p>
    <w:p w:rsidR="00D2455A" w:rsidRPr="00B22AE4" w:rsidRDefault="00AF0315"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Размещение производительных сил относительно сельских поселений района</w:t>
      </w:r>
    </w:p>
    <w:p w:rsidR="00AF0315" w:rsidRPr="00B22AE4" w:rsidRDefault="00AF0315"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Отсутствие крупных инвестиционных проектов.</w:t>
      </w:r>
    </w:p>
    <w:p w:rsidR="00F878AD" w:rsidRPr="00B22AE4" w:rsidRDefault="00F878AD"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Развитие сельского хозяйства, фермерских хозяйств и частного подворья.</w:t>
      </w:r>
    </w:p>
    <w:p w:rsidR="005E0FA3" w:rsidRPr="00B22AE4" w:rsidRDefault="005E0FA3"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Низкая деловая активность и инновационная привлекательность малого бизнеса.</w:t>
      </w:r>
    </w:p>
    <w:p w:rsidR="005E0FA3" w:rsidRPr="00B22AE4" w:rsidRDefault="00B5272E"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Развитие человеческого потенциала</w:t>
      </w:r>
      <w:r w:rsidR="005E0FA3" w:rsidRPr="00B22AE4">
        <w:rPr>
          <w:rFonts w:ascii="Times New Roman" w:hAnsi="Times New Roman" w:cs="Times New Roman"/>
          <w:color w:val="auto"/>
          <w:sz w:val="28"/>
          <w:szCs w:val="28"/>
        </w:rPr>
        <w:t>.</w:t>
      </w:r>
    </w:p>
    <w:p w:rsidR="005E0FA3" w:rsidRDefault="005E0FA3" w:rsidP="00B22AE4">
      <w:pPr>
        <w:widowControl/>
        <w:numPr>
          <w:ilvl w:val="0"/>
          <w:numId w:val="24"/>
        </w:numPr>
        <w:spacing w:line="360" w:lineRule="auto"/>
        <w:contextualSpacing/>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Низкое развитие социальной инфраструктуры.</w:t>
      </w:r>
    </w:p>
    <w:p w:rsidR="003F4696" w:rsidRPr="00B22AE4" w:rsidRDefault="003F4696" w:rsidP="00B22AE4">
      <w:pPr>
        <w:widowControl/>
        <w:numPr>
          <w:ilvl w:val="0"/>
          <w:numId w:val="24"/>
        </w:numPr>
        <w:spacing w:line="360" w:lineRule="auto"/>
        <w:contextualSpacing/>
        <w:jc w:val="both"/>
        <w:rPr>
          <w:rFonts w:ascii="Times New Roman" w:hAnsi="Times New Roman" w:cs="Times New Roman"/>
          <w:color w:val="auto"/>
          <w:sz w:val="28"/>
          <w:szCs w:val="28"/>
        </w:rPr>
      </w:pPr>
      <w:r>
        <w:rPr>
          <w:rFonts w:ascii="Times New Roman" w:hAnsi="Times New Roman" w:cs="Times New Roman"/>
          <w:color w:val="auto"/>
          <w:sz w:val="28"/>
          <w:szCs w:val="28"/>
        </w:rPr>
        <w:t>Формирование институтов гражданского общества, повышение общественной активности.</w:t>
      </w:r>
    </w:p>
    <w:p w:rsidR="005E0FA3" w:rsidRDefault="005E0FA3" w:rsidP="00B22AE4">
      <w:pPr>
        <w:pStyle w:val="3c"/>
        <w:spacing w:line="360" w:lineRule="auto"/>
        <w:ind w:firstLine="709"/>
        <w:jc w:val="both"/>
        <w:rPr>
          <w:rFonts w:ascii="Times New Roman" w:hAnsi="Times New Roman" w:cs="Times New Roman"/>
          <w:color w:val="auto"/>
          <w:sz w:val="28"/>
          <w:szCs w:val="28"/>
        </w:rPr>
      </w:pPr>
      <w:r w:rsidRPr="00B22AE4">
        <w:rPr>
          <w:rFonts w:ascii="Times New Roman" w:hAnsi="Times New Roman" w:cs="Times New Roman"/>
          <w:color w:val="auto"/>
          <w:sz w:val="28"/>
          <w:szCs w:val="28"/>
        </w:rPr>
        <w:t>На основе обозначенных проблем необходимо выстроить систему приоритетов и целей развития района на перспективу.</w:t>
      </w:r>
    </w:p>
    <w:p w:rsidR="00FB67E6" w:rsidRPr="00B22AE4" w:rsidRDefault="00FB67E6" w:rsidP="00B22AE4">
      <w:pPr>
        <w:pStyle w:val="3c"/>
        <w:spacing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 Для более четкого и системного представления о процессе развития муниципального образования следует выделить основные факторы, оказывающие в</w:t>
      </w:r>
      <w:r w:rsidR="000F60F2">
        <w:rPr>
          <w:rFonts w:ascii="Times New Roman" w:hAnsi="Times New Roman" w:cs="Times New Roman"/>
          <w:color w:val="auto"/>
          <w:sz w:val="28"/>
          <w:szCs w:val="28"/>
        </w:rPr>
        <w:t>л</w:t>
      </w:r>
      <w:r>
        <w:rPr>
          <w:rFonts w:ascii="Times New Roman" w:hAnsi="Times New Roman" w:cs="Times New Roman"/>
          <w:color w:val="auto"/>
          <w:sz w:val="28"/>
          <w:szCs w:val="28"/>
        </w:rPr>
        <w:t xml:space="preserve">ияние на его развитие. Целесообразно </w:t>
      </w:r>
      <w:r w:rsidR="000F60F2">
        <w:rPr>
          <w:rFonts w:ascii="Times New Roman" w:hAnsi="Times New Roman" w:cs="Times New Roman"/>
          <w:color w:val="auto"/>
          <w:sz w:val="28"/>
          <w:szCs w:val="28"/>
        </w:rPr>
        <w:t xml:space="preserve"> разделить </w:t>
      </w:r>
      <w:r>
        <w:rPr>
          <w:rFonts w:ascii="Times New Roman" w:hAnsi="Times New Roman" w:cs="Times New Roman"/>
          <w:color w:val="auto"/>
          <w:sz w:val="28"/>
          <w:szCs w:val="28"/>
        </w:rPr>
        <w:t xml:space="preserve"> эти факторы </w:t>
      </w:r>
      <w:proofErr w:type="gramStart"/>
      <w:r w:rsidR="000F60F2">
        <w:rPr>
          <w:rFonts w:ascii="Times New Roman" w:hAnsi="Times New Roman" w:cs="Times New Roman"/>
          <w:color w:val="auto"/>
          <w:sz w:val="28"/>
          <w:szCs w:val="28"/>
        </w:rPr>
        <w:t>на</w:t>
      </w:r>
      <w:proofErr w:type="gramEnd"/>
      <w:r w:rsidR="000F60F2">
        <w:rPr>
          <w:rFonts w:ascii="Times New Roman" w:hAnsi="Times New Roman" w:cs="Times New Roman"/>
          <w:color w:val="auto"/>
          <w:sz w:val="28"/>
          <w:szCs w:val="28"/>
        </w:rPr>
        <w:t xml:space="preserve"> внутренние и внешние</w:t>
      </w:r>
      <w:r w:rsidR="006233B2">
        <w:rPr>
          <w:rFonts w:ascii="Times New Roman" w:hAnsi="Times New Roman" w:cs="Times New Roman"/>
          <w:color w:val="auto"/>
          <w:sz w:val="28"/>
          <w:szCs w:val="28"/>
        </w:rPr>
        <w:t xml:space="preserve">  (табл. </w:t>
      </w:r>
      <w:r w:rsidR="00651FB1">
        <w:rPr>
          <w:rFonts w:ascii="Times New Roman" w:hAnsi="Times New Roman" w:cs="Times New Roman"/>
          <w:color w:val="auto"/>
          <w:sz w:val="28"/>
          <w:szCs w:val="28"/>
        </w:rPr>
        <w:t>1</w:t>
      </w:r>
      <w:r w:rsidR="00024CDD">
        <w:rPr>
          <w:rFonts w:ascii="Times New Roman" w:hAnsi="Times New Roman" w:cs="Times New Roman"/>
          <w:color w:val="auto"/>
          <w:sz w:val="28"/>
          <w:szCs w:val="28"/>
        </w:rPr>
        <w:t>0)</w:t>
      </w:r>
      <w:r w:rsidR="006233B2">
        <w:rPr>
          <w:rFonts w:ascii="Times New Roman" w:hAnsi="Times New Roman" w:cs="Times New Roman"/>
          <w:color w:val="auto"/>
          <w:sz w:val="28"/>
          <w:szCs w:val="28"/>
        </w:rPr>
        <w:t>.</w:t>
      </w:r>
    </w:p>
    <w:p w:rsidR="00A469E7" w:rsidRPr="00031657" w:rsidRDefault="00A469E7" w:rsidP="00A469E7">
      <w:pPr>
        <w:ind w:firstLine="600"/>
        <w:jc w:val="both"/>
        <w:rPr>
          <w:b/>
          <w:sz w:val="28"/>
          <w:szCs w:val="28"/>
        </w:rPr>
      </w:pPr>
    </w:p>
    <w:p w:rsidR="00A469E7" w:rsidRPr="00031657" w:rsidRDefault="00A469E7" w:rsidP="00A469E7">
      <w:pPr>
        <w:ind w:firstLine="567"/>
        <w:jc w:val="right"/>
        <w:rPr>
          <w:rFonts w:ascii="Times New Roman" w:hAnsi="Times New Roman" w:cs="Times New Roman"/>
          <w:b/>
          <w:sz w:val="28"/>
          <w:szCs w:val="28"/>
        </w:rPr>
      </w:pPr>
      <w:r w:rsidRPr="00031657">
        <w:rPr>
          <w:rFonts w:ascii="Times New Roman" w:hAnsi="Times New Roman" w:cs="Times New Roman"/>
          <w:b/>
          <w:sz w:val="28"/>
          <w:szCs w:val="28"/>
        </w:rPr>
        <w:t>Таблица</w:t>
      </w:r>
      <w:r w:rsidR="005B1453">
        <w:rPr>
          <w:rFonts w:ascii="Times New Roman" w:hAnsi="Times New Roman" w:cs="Times New Roman"/>
          <w:b/>
          <w:sz w:val="28"/>
          <w:szCs w:val="28"/>
        </w:rPr>
        <w:t xml:space="preserve"> </w:t>
      </w:r>
      <w:r w:rsidR="00651FB1">
        <w:rPr>
          <w:rFonts w:ascii="Times New Roman" w:hAnsi="Times New Roman" w:cs="Times New Roman"/>
          <w:b/>
          <w:sz w:val="28"/>
          <w:szCs w:val="28"/>
        </w:rPr>
        <w:t>1</w:t>
      </w:r>
      <w:r w:rsidR="00024CDD">
        <w:rPr>
          <w:rFonts w:ascii="Times New Roman" w:hAnsi="Times New Roman" w:cs="Times New Roman"/>
          <w:b/>
          <w:sz w:val="28"/>
          <w:szCs w:val="28"/>
        </w:rPr>
        <w:t>0</w:t>
      </w:r>
    </w:p>
    <w:p w:rsidR="00A469E7" w:rsidRPr="00EC15AC" w:rsidRDefault="00A469E7" w:rsidP="00A469E7">
      <w:pPr>
        <w:jc w:val="center"/>
        <w:rPr>
          <w:rFonts w:ascii="Times New Roman" w:hAnsi="Times New Roman" w:cs="Times New Roman"/>
          <w:b/>
          <w:sz w:val="28"/>
          <w:szCs w:val="28"/>
        </w:rPr>
      </w:pPr>
      <w:r w:rsidRPr="00EC15AC">
        <w:rPr>
          <w:rFonts w:ascii="Times New Roman" w:hAnsi="Times New Roman" w:cs="Times New Roman"/>
          <w:b/>
          <w:sz w:val="28"/>
          <w:szCs w:val="28"/>
        </w:rPr>
        <w:t xml:space="preserve">Внутренние и внешние факторы, оказывающие влияние на развитие </w:t>
      </w:r>
      <w:r w:rsidR="006233B2" w:rsidRPr="00EC15AC">
        <w:rPr>
          <w:rFonts w:ascii="Times New Roman" w:hAnsi="Times New Roman" w:cs="Times New Roman"/>
          <w:b/>
          <w:sz w:val="28"/>
          <w:szCs w:val="28"/>
        </w:rPr>
        <w:t xml:space="preserve"> </w:t>
      </w:r>
      <w:proofErr w:type="spellStart"/>
      <w:r w:rsidR="006233B2" w:rsidRPr="00EC15AC">
        <w:rPr>
          <w:rFonts w:ascii="Times New Roman" w:hAnsi="Times New Roman" w:cs="Times New Roman"/>
          <w:b/>
          <w:sz w:val="28"/>
          <w:szCs w:val="28"/>
        </w:rPr>
        <w:t>Торбеевского</w:t>
      </w:r>
      <w:proofErr w:type="spellEnd"/>
      <w:r w:rsidR="006233B2" w:rsidRPr="00EC15AC">
        <w:rPr>
          <w:rFonts w:ascii="Times New Roman" w:hAnsi="Times New Roman" w:cs="Times New Roman"/>
          <w:b/>
          <w:sz w:val="28"/>
          <w:szCs w:val="28"/>
        </w:rPr>
        <w:t xml:space="preserve"> </w:t>
      </w:r>
      <w:r w:rsidRPr="00EC15AC">
        <w:rPr>
          <w:rFonts w:ascii="Times New Roman" w:hAnsi="Times New Roman" w:cs="Times New Roman"/>
          <w:b/>
          <w:sz w:val="28"/>
          <w:szCs w:val="28"/>
        </w:rPr>
        <w:t xml:space="preserve">муниципального </w:t>
      </w:r>
      <w:r w:rsidR="006233B2" w:rsidRPr="00EC15AC">
        <w:rPr>
          <w:rFonts w:ascii="Times New Roman" w:hAnsi="Times New Roman" w:cs="Times New Roman"/>
          <w:b/>
          <w:sz w:val="28"/>
          <w:szCs w:val="28"/>
        </w:rPr>
        <w:t>р</w:t>
      </w:r>
      <w:r w:rsidRPr="00EC15AC">
        <w:rPr>
          <w:rFonts w:ascii="Times New Roman" w:hAnsi="Times New Roman" w:cs="Times New Roman"/>
          <w:b/>
          <w:sz w:val="28"/>
          <w:szCs w:val="28"/>
        </w:rPr>
        <w:t>айон</w:t>
      </w:r>
      <w:r w:rsidR="006233B2" w:rsidRPr="00EC15AC">
        <w:rPr>
          <w:rFonts w:ascii="Times New Roman" w:hAnsi="Times New Roman" w:cs="Times New Roman"/>
          <w:b/>
          <w:sz w:val="28"/>
          <w:szCs w:val="28"/>
        </w:rPr>
        <w:t>а</w:t>
      </w:r>
    </w:p>
    <w:tbl>
      <w:tblPr>
        <w:tblW w:w="103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8"/>
        <w:gridCol w:w="5570"/>
      </w:tblGrid>
      <w:tr w:rsidR="00A469E7" w:rsidRPr="00EC15AC" w:rsidTr="00AE4AE3">
        <w:tc>
          <w:tcPr>
            <w:tcW w:w="4738" w:type="dxa"/>
          </w:tcPr>
          <w:p w:rsidR="00A469E7" w:rsidRPr="00EC15AC" w:rsidRDefault="00A469E7" w:rsidP="00AE4AE3">
            <w:pPr>
              <w:jc w:val="center"/>
              <w:rPr>
                <w:rFonts w:ascii="Times New Roman" w:hAnsi="Times New Roman" w:cs="Times New Roman"/>
                <w:b/>
                <w:sz w:val="26"/>
                <w:szCs w:val="26"/>
              </w:rPr>
            </w:pPr>
            <w:r w:rsidRPr="00EC15AC">
              <w:rPr>
                <w:rFonts w:ascii="Times New Roman" w:hAnsi="Times New Roman" w:cs="Times New Roman"/>
                <w:b/>
              </w:rPr>
              <w:t>Внутренние факторы</w:t>
            </w:r>
          </w:p>
        </w:tc>
        <w:tc>
          <w:tcPr>
            <w:tcW w:w="5570" w:type="dxa"/>
          </w:tcPr>
          <w:p w:rsidR="00A469E7" w:rsidRPr="00EC15AC" w:rsidRDefault="00A469E7" w:rsidP="00AE4AE3">
            <w:pPr>
              <w:jc w:val="center"/>
              <w:rPr>
                <w:rFonts w:ascii="Times New Roman" w:hAnsi="Times New Roman" w:cs="Times New Roman"/>
                <w:b/>
                <w:sz w:val="26"/>
                <w:szCs w:val="26"/>
              </w:rPr>
            </w:pPr>
            <w:r w:rsidRPr="00EC15AC">
              <w:rPr>
                <w:rFonts w:ascii="Times New Roman" w:hAnsi="Times New Roman" w:cs="Times New Roman"/>
                <w:b/>
              </w:rPr>
              <w:t>Внешние факторы</w:t>
            </w:r>
          </w:p>
        </w:tc>
      </w:tr>
      <w:tr w:rsidR="00A469E7" w:rsidRPr="00EC15AC" w:rsidTr="00AE4AE3">
        <w:tc>
          <w:tcPr>
            <w:tcW w:w="4738" w:type="dxa"/>
            <w:vAlign w:val="center"/>
          </w:tcPr>
          <w:p w:rsidR="00A469E7" w:rsidRPr="00EC15AC" w:rsidRDefault="00A469E7" w:rsidP="00AE4AE3">
            <w:pPr>
              <w:rPr>
                <w:rFonts w:ascii="Times New Roman" w:hAnsi="Times New Roman" w:cs="Times New Roman"/>
                <w:b/>
                <w:sz w:val="26"/>
                <w:szCs w:val="26"/>
              </w:rPr>
            </w:pPr>
            <w:r w:rsidRPr="00EC15AC">
              <w:rPr>
                <w:rFonts w:ascii="Times New Roman" w:hAnsi="Times New Roman" w:cs="Times New Roman"/>
              </w:rPr>
              <w:t>1. Политика органов местного самоуправления муниципального образования</w:t>
            </w:r>
          </w:p>
        </w:tc>
        <w:tc>
          <w:tcPr>
            <w:tcW w:w="5570" w:type="dxa"/>
            <w:vAlign w:val="center"/>
          </w:tcPr>
          <w:p w:rsidR="00A469E7" w:rsidRPr="00EC15AC" w:rsidRDefault="00A469E7" w:rsidP="00AE4AE3">
            <w:pPr>
              <w:rPr>
                <w:rFonts w:ascii="Times New Roman" w:hAnsi="Times New Roman" w:cs="Times New Roman"/>
                <w:b/>
                <w:sz w:val="26"/>
                <w:szCs w:val="26"/>
              </w:rPr>
            </w:pPr>
            <w:r w:rsidRPr="00EC15AC">
              <w:rPr>
                <w:rFonts w:ascii="Times New Roman" w:hAnsi="Times New Roman" w:cs="Times New Roman"/>
              </w:rPr>
              <w:t>1. Федеральное и региональное законодательство влияющие на жизнедеятельность и перспективы развития муниципального образования</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2. Функционирование общественных организаций муниципального образования</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2. Элементы федеральной и региональной политики</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3. Деловая активность в муниципальном образовании</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3. Ценовая и тарифная политика естественных монополий</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4. Значительный экономический потенциал муниципального образования</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 xml:space="preserve">4. </w:t>
            </w:r>
            <w:proofErr w:type="spellStart"/>
            <w:r w:rsidRPr="00EC15AC">
              <w:rPr>
                <w:rFonts w:ascii="Times New Roman" w:hAnsi="Times New Roman" w:cs="Times New Roman"/>
              </w:rPr>
              <w:t>Диспаритет</w:t>
            </w:r>
            <w:proofErr w:type="spellEnd"/>
            <w:r w:rsidRPr="00EC15AC">
              <w:rPr>
                <w:rFonts w:ascii="Times New Roman" w:hAnsi="Times New Roman" w:cs="Times New Roman"/>
              </w:rPr>
              <w:t xml:space="preserve"> цен на </w:t>
            </w:r>
            <w:proofErr w:type="gramStart"/>
            <w:r w:rsidRPr="00EC15AC">
              <w:rPr>
                <w:rFonts w:ascii="Times New Roman" w:hAnsi="Times New Roman" w:cs="Times New Roman"/>
              </w:rPr>
              <w:t>готовую</w:t>
            </w:r>
            <w:proofErr w:type="gramEnd"/>
          </w:p>
          <w:p w:rsidR="00A469E7" w:rsidRPr="00EC15AC" w:rsidRDefault="00A469E7" w:rsidP="00AE4AE3">
            <w:pPr>
              <w:rPr>
                <w:rFonts w:ascii="Times New Roman" w:hAnsi="Times New Roman" w:cs="Times New Roman"/>
              </w:rPr>
            </w:pPr>
            <w:r w:rsidRPr="00EC15AC">
              <w:rPr>
                <w:rFonts w:ascii="Times New Roman" w:hAnsi="Times New Roman" w:cs="Times New Roman"/>
              </w:rPr>
              <w:t>сельскохозяйственную продукцию</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5. Наличие сырьевой базы в муниципальном образовании</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5. Государственная поддержка развития отдельных секторов экономики и социальной сферы</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6. Функционирование различных видов экономической деятельности в муниципальном образовании</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6. Изменение конъюнктуры сырьевых и товарных рынков</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7. Состояние и уровень развития социальной инфраструктуры муниципального образования</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7. Потенциальная заинтересованность инвесторов</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8. Уровень духовного, интеллектуального и культурного развития населения муниципального образования</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8. Межбюджетные отношения</w:t>
            </w:r>
          </w:p>
        </w:tc>
      </w:tr>
      <w:tr w:rsidR="00A469E7" w:rsidRPr="00EC15AC" w:rsidTr="00AE4AE3">
        <w:tc>
          <w:tcPr>
            <w:tcW w:w="4738"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9. Стратегическая и территориальная значимость муниципального образования</w:t>
            </w:r>
          </w:p>
        </w:tc>
        <w:tc>
          <w:tcPr>
            <w:tcW w:w="5570" w:type="dxa"/>
            <w:vAlign w:val="center"/>
          </w:tcPr>
          <w:p w:rsidR="00A469E7" w:rsidRPr="00EC15AC" w:rsidRDefault="00A469E7" w:rsidP="00AE4AE3">
            <w:pPr>
              <w:rPr>
                <w:rFonts w:ascii="Times New Roman" w:hAnsi="Times New Roman" w:cs="Times New Roman"/>
              </w:rPr>
            </w:pPr>
            <w:r w:rsidRPr="00EC15AC">
              <w:rPr>
                <w:rFonts w:ascii="Times New Roman" w:hAnsi="Times New Roman" w:cs="Times New Roman"/>
              </w:rPr>
              <w:t>9. Востребованность ресурсов</w:t>
            </w:r>
          </w:p>
        </w:tc>
      </w:tr>
    </w:tbl>
    <w:p w:rsidR="001E7CCF" w:rsidRPr="00B22AE4" w:rsidRDefault="001E7CCF" w:rsidP="00B22AE4">
      <w:pPr>
        <w:pStyle w:val="a6"/>
        <w:shd w:val="clear" w:color="auto" w:fill="auto"/>
        <w:spacing w:after="43" w:line="360" w:lineRule="auto"/>
        <w:ind w:right="20"/>
        <w:rPr>
          <w:rStyle w:val="a4"/>
          <w:rFonts w:cs="Times New Roman"/>
          <w:i w:val="0"/>
          <w:color w:val="000000"/>
          <w:sz w:val="28"/>
          <w:szCs w:val="28"/>
        </w:rPr>
      </w:pPr>
    </w:p>
    <w:p w:rsidR="00CA02EC" w:rsidRPr="00B22AE4" w:rsidRDefault="00CA02EC" w:rsidP="00B22AE4">
      <w:pPr>
        <w:pStyle w:val="a6"/>
        <w:shd w:val="clear" w:color="auto" w:fill="auto"/>
        <w:spacing w:after="43" w:line="360" w:lineRule="auto"/>
        <w:ind w:right="20"/>
        <w:rPr>
          <w:rStyle w:val="a4"/>
          <w:rFonts w:cs="Times New Roman"/>
          <w:i w:val="0"/>
          <w:color w:val="000000"/>
          <w:sz w:val="28"/>
          <w:szCs w:val="28"/>
        </w:rPr>
      </w:pPr>
      <w:r w:rsidRPr="00B22AE4">
        <w:rPr>
          <w:rStyle w:val="a4"/>
          <w:rFonts w:cs="Times New Roman"/>
          <w:i w:val="0"/>
          <w:color w:val="000000"/>
          <w:sz w:val="28"/>
          <w:szCs w:val="28"/>
        </w:rPr>
        <w:t>2.1.</w:t>
      </w:r>
      <w:r w:rsidR="005F6FC5" w:rsidRPr="00B22AE4">
        <w:rPr>
          <w:rStyle w:val="a4"/>
          <w:rFonts w:cs="Times New Roman"/>
          <w:i w:val="0"/>
          <w:color w:val="000000"/>
          <w:sz w:val="28"/>
          <w:szCs w:val="28"/>
        </w:rPr>
        <w:t>2</w:t>
      </w:r>
      <w:r w:rsidRPr="00B22AE4">
        <w:rPr>
          <w:rStyle w:val="a4"/>
          <w:rFonts w:cs="Times New Roman"/>
          <w:i w:val="0"/>
          <w:color w:val="000000"/>
          <w:sz w:val="28"/>
          <w:szCs w:val="28"/>
        </w:rPr>
        <w:t xml:space="preserve"> </w:t>
      </w:r>
      <w:r w:rsidR="00792661" w:rsidRPr="00B22AE4">
        <w:rPr>
          <w:rStyle w:val="a4"/>
          <w:rFonts w:cs="Times New Roman"/>
          <w:i w:val="0"/>
          <w:color w:val="000000"/>
          <w:sz w:val="28"/>
          <w:szCs w:val="28"/>
        </w:rPr>
        <w:t xml:space="preserve"> Анализ и описание конкурентных преимуществ и основных</w:t>
      </w:r>
      <w:r w:rsidRPr="00B22AE4">
        <w:rPr>
          <w:rStyle w:val="a4"/>
          <w:rFonts w:cs="Times New Roman"/>
          <w:i w:val="0"/>
          <w:color w:val="000000"/>
          <w:sz w:val="28"/>
          <w:szCs w:val="28"/>
        </w:rPr>
        <w:t xml:space="preserve"> проблем</w:t>
      </w:r>
      <w:r w:rsidR="00792661" w:rsidRPr="00B22AE4">
        <w:rPr>
          <w:rStyle w:val="a4"/>
          <w:rFonts w:cs="Times New Roman"/>
          <w:i w:val="0"/>
          <w:color w:val="000000"/>
          <w:sz w:val="28"/>
          <w:szCs w:val="28"/>
        </w:rPr>
        <w:t xml:space="preserve"> </w:t>
      </w:r>
    </w:p>
    <w:p w:rsidR="00971FC1" w:rsidRPr="00B22AE4" w:rsidRDefault="00160C1F" w:rsidP="00B22AE4">
      <w:pPr>
        <w:pStyle w:val="a6"/>
        <w:shd w:val="clear" w:color="auto" w:fill="auto"/>
        <w:spacing w:after="43" w:line="360" w:lineRule="auto"/>
        <w:ind w:left="20" w:right="20" w:firstLine="600"/>
        <w:jc w:val="both"/>
        <w:rPr>
          <w:rStyle w:val="a4"/>
          <w:rFonts w:cs="Times New Roman"/>
          <w:b w:val="0"/>
          <w:i w:val="0"/>
          <w:color w:val="000000"/>
          <w:sz w:val="28"/>
          <w:szCs w:val="28"/>
        </w:rPr>
      </w:pPr>
      <w:r>
        <w:rPr>
          <w:rStyle w:val="a4"/>
          <w:rFonts w:cs="Times New Roman"/>
          <w:b w:val="0"/>
          <w:i w:val="0"/>
          <w:color w:val="000000"/>
          <w:sz w:val="28"/>
          <w:szCs w:val="28"/>
        </w:rPr>
        <w:t xml:space="preserve"> На основе оценки исходной</w:t>
      </w:r>
      <w:r w:rsidR="00971FC1" w:rsidRPr="00B22AE4">
        <w:rPr>
          <w:rStyle w:val="a4"/>
          <w:rFonts w:cs="Times New Roman"/>
          <w:b w:val="0"/>
          <w:i w:val="0"/>
          <w:color w:val="000000"/>
          <w:sz w:val="28"/>
          <w:szCs w:val="28"/>
        </w:rPr>
        <w:t xml:space="preserve"> социально-экономической ситуации</w:t>
      </w:r>
      <w:r>
        <w:rPr>
          <w:rStyle w:val="a4"/>
          <w:rFonts w:cs="Times New Roman"/>
          <w:b w:val="0"/>
          <w:i w:val="0"/>
          <w:color w:val="000000"/>
          <w:sz w:val="28"/>
          <w:szCs w:val="28"/>
        </w:rPr>
        <w:t xml:space="preserve"> </w:t>
      </w:r>
      <w:r w:rsidR="00971FC1" w:rsidRPr="00B22AE4">
        <w:rPr>
          <w:rStyle w:val="a4"/>
          <w:rFonts w:cs="Times New Roman"/>
          <w:b w:val="0"/>
          <w:i w:val="0"/>
          <w:color w:val="000000"/>
          <w:sz w:val="28"/>
          <w:szCs w:val="28"/>
        </w:rPr>
        <w:t xml:space="preserve"> в </w:t>
      </w:r>
      <w:proofErr w:type="spellStart"/>
      <w:r w:rsidR="007836DA" w:rsidRPr="00B22AE4">
        <w:rPr>
          <w:rStyle w:val="a4"/>
          <w:rFonts w:cs="Times New Roman"/>
          <w:b w:val="0"/>
          <w:i w:val="0"/>
          <w:color w:val="000000"/>
          <w:sz w:val="28"/>
          <w:szCs w:val="28"/>
        </w:rPr>
        <w:t>Торбеевском</w:t>
      </w:r>
      <w:proofErr w:type="spellEnd"/>
      <w:r w:rsidR="00971FC1" w:rsidRPr="00B22AE4">
        <w:rPr>
          <w:rStyle w:val="a4"/>
          <w:rFonts w:cs="Times New Roman"/>
          <w:b w:val="0"/>
          <w:i w:val="0"/>
          <w:color w:val="000000"/>
          <w:sz w:val="28"/>
          <w:szCs w:val="28"/>
        </w:rPr>
        <w:t xml:space="preserve"> муниципальном районе</w:t>
      </w:r>
      <w:r w:rsidR="006F0271">
        <w:rPr>
          <w:rStyle w:val="a4"/>
          <w:rFonts w:cs="Times New Roman"/>
          <w:b w:val="0"/>
          <w:i w:val="0"/>
          <w:color w:val="000000"/>
          <w:sz w:val="28"/>
          <w:szCs w:val="28"/>
        </w:rPr>
        <w:t xml:space="preserve"> для обеспечения всестороннего учета местной специфики, анализа внутренних и внешних факторов определяющих развитие муниципального образования,  определения конкурентных преимуществ и проблем, тормозящих прогрессивное движение, негативных моментов и тенденций, </w:t>
      </w:r>
      <w:r w:rsidR="00774758">
        <w:rPr>
          <w:rStyle w:val="a4"/>
          <w:rFonts w:cs="Times New Roman"/>
          <w:b w:val="0"/>
          <w:i w:val="0"/>
          <w:color w:val="000000"/>
          <w:sz w:val="28"/>
          <w:szCs w:val="28"/>
        </w:rPr>
        <w:t xml:space="preserve"> проведен</w:t>
      </w:r>
      <w:r w:rsidR="00971FC1" w:rsidRPr="00B22AE4">
        <w:rPr>
          <w:rStyle w:val="a4"/>
          <w:rFonts w:cs="Times New Roman"/>
          <w:b w:val="0"/>
          <w:i w:val="0"/>
          <w:color w:val="000000"/>
          <w:sz w:val="28"/>
          <w:szCs w:val="28"/>
        </w:rPr>
        <w:t xml:space="preserve"> </w:t>
      </w:r>
      <w:r w:rsidR="00971FC1" w:rsidRPr="00B22AE4">
        <w:rPr>
          <w:rStyle w:val="a4"/>
          <w:rFonts w:cs="Times New Roman"/>
          <w:b w:val="0"/>
          <w:i w:val="0"/>
          <w:color w:val="000000"/>
          <w:sz w:val="28"/>
          <w:szCs w:val="28"/>
          <w:lang w:val="en-US" w:eastAsia="en-US"/>
        </w:rPr>
        <w:t>SWOT</w:t>
      </w:r>
      <w:r w:rsidR="00971FC1" w:rsidRPr="00B22AE4">
        <w:rPr>
          <w:rStyle w:val="a4"/>
          <w:rFonts w:cs="Times New Roman"/>
          <w:b w:val="0"/>
          <w:i w:val="0"/>
          <w:color w:val="000000"/>
          <w:sz w:val="28"/>
          <w:szCs w:val="28"/>
          <w:lang w:eastAsia="en-US"/>
        </w:rPr>
        <w:t xml:space="preserve">- </w:t>
      </w:r>
      <w:r w:rsidR="00971FC1" w:rsidRPr="00B22AE4">
        <w:rPr>
          <w:rStyle w:val="a4"/>
          <w:rFonts w:cs="Times New Roman"/>
          <w:b w:val="0"/>
          <w:i w:val="0"/>
          <w:color w:val="000000"/>
          <w:sz w:val="28"/>
          <w:szCs w:val="28"/>
        </w:rPr>
        <w:t>анализ</w:t>
      </w:r>
      <w:r w:rsidR="00774758">
        <w:rPr>
          <w:rStyle w:val="a4"/>
          <w:rFonts w:cs="Times New Roman"/>
          <w:b w:val="0"/>
          <w:i w:val="0"/>
          <w:color w:val="000000"/>
          <w:sz w:val="28"/>
          <w:szCs w:val="28"/>
        </w:rPr>
        <w:t xml:space="preserve"> социально- экономического развития </w:t>
      </w:r>
      <w:proofErr w:type="spellStart"/>
      <w:r w:rsidR="00774758">
        <w:rPr>
          <w:rStyle w:val="a4"/>
          <w:rFonts w:cs="Times New Roman"/>
          <w:b w:val="0"/>
          <w:i w:val="0"/>
          <w:color w:val="000000"/>
          <w:sz w:val="28"/>
          <w:szCs w:val="28"/>
        </w:rPr>
        <w:t>Торбеевского</w:t>
      </w:r>
      <w:proofErr w:type="spellEnd"/>
      <w:r w:rsidR="00774758">
        <w:rPr>
          <w:rStyle w:val="a4"/>
          <w:rFonts w:cs="Times New Roman"/>
          <w:b w:val="0"/>
          <w:i w:val="0"/>
          <w:color w:val="000000"/>
          <w:sz w:val="28"/>
          <w:szCs w:val="28"/>
        </w:rPr>
        <w:t xml:space="preserve"> муниципального района </w:t>
      </w:r>
      <w:r w:rsidR="00971FC1" w:rsidRPr="00B22AE4">
        <w:rPr>
          <w:rStyle w:val="a4"/>
          <w:rFonts w:cs="Times New Roman"/>
          <w:b w:val="0"/>
          <w:i w:val="0"/>
          <w:color w:val="000000"/>
          <w:sz w:val="28"/>
          <w:szCs w:val="28"/>
        </w:rPr>
        <w:t xml:space="preserve">(табл. </w:t>
      </w:r>
      <w:r w:rsidR="00024CDD">
        <w:rPr>
          <w:rStyle w:val="a4"/>
          <w:rFonts w:cs="Times New Roman"/>
          <w:b w:val="0"/>
          <w:i w:val="0"/>
          <w:color w:val="000000"/>
          <w:sz w:val="28"/>
          <w:szCs w:val="28"/>
        </w:rPr>
        <w:t>11</w:t>
      </w:r>
      <w:r w:rsidR="00971FC1" w:rsidRPr="00B22AE4">
        <w:rPr>
          <w:rStyle w:val="a4"/>
          <w:rFonts w:cs="Times New Roman"/>
          <w:b w:val="0"/>
          <w:i w:val="0"/>
          <w:color w:val="000000"/>
          <w:sz w:val="28"/>
          <w:szCs w:val="28"/>
        </w:rPr>
        <w:t>).</w:t>
      </w:r>
    </w:p>
    <w:p w:rsidR="005B1453" w:rsidRDefault="00BC4A49" w:rsidP="005B1453">
      <w:pPr>
        <w:pStyle w:val="a6"/>
        <w:shd w:val="clear" w:color="auto" w:fill="auto"/>
        <w:spacing w:after="43" w:line="360" w:lineRule="auto"/>
        <w:ind w:left="20" w:right="20" w:firstLine="600"/>
        <w:jc w:val="right"/>
        <w:rPr>
          <w:rStyle w:val="a4"/>
          <w:rFonts w:cs="Times New Roman"/>
          <w:b w:val="0"/>
          <w:i w:val="0"/>
          <w:color w:val="000000"/>
          <w:sz w:val="28"/>
          <w:szCs w:val="28"/>
        </w:rPr>
      </w:pPr>
      <w:r w:rsidRPr="00B22AE4">
        <w:rPr>
          <w:rStyle w:val="a4"/>
          <w:rFonts w:cs="Times New Roman"/>
          <w:b w:val="0"/>
          <w:i w:val="0"/>
          <w:color w:val="000000"/>
          <w:sz w:val="28"/>
          <w:szCs w:val="28"/>
        </w:rPr>
        <w:lastRenderedPageBreak/>
        <w:t>Таблица</w:t>
      </w:r>
      <w:r w:rsidR="005B1453">
        <w:rPr>
          <w:rStyle w:val="a4"/>
          <w:rFonts w:cs="Times New Roman"/>
          <w:b w:val="0"/>
          <w:i w:val="0"/>
          <w:color w:val="000000"/>
          <w:sz w:val="28"/>
          <w:szCs w:val="28"/>
        </w:rPr>
        <w:t xml:space="preserve"> </w:t>
      </w:r>
      <w:r w:rsidR="00024CDD">
        <w:rPr>
          <w:rStyle w:val="a4"/>
          <w:rFonts w:cs="Times New Roman"/>
          <w:b w:val="0"/>
          <w:i w:val="0"/>
          <w:color w:val="000000"/>
          <w:sz w:val="28"/>
          <w:szCs w:val="28"/>
        </w:rPr>
        <w:t>11</w:t>
      </w:r>
      <w:r w:rsidR="00651FB1">
        <w:rPr>
          <w:rStyle w:val="a4"/>
          <w:rFonts w:cs="Times New Roman"/>
          <w:b w:val="0"/>
          <w:i w:val="0"/>
          <w:color w:val="000000"/>
          <w:sz w:val="28"/>
          <w:szCs w:val="28"/>
        </w:rPr>
        <w:t>.</w:t>
      </w:r>
    </w:p>
    <w:p w:rsidR="00BC4A49" w:rsidRPr="005B1453" w:rsidRDefault="00BC4A49" w:rsidP="005B1453">
      <w:pPr>
        <w:pStyle w:val="a6"/>
        <w:shd w:val="clear" w:color="auto" w:fill="auto"/>
        <w:spacing w:after="43" w:line="360" w:lineRule="auto"/>
        <w:ind w:left="20" w:right="20" w:firstLine="600"/>
        <w:rPr>
          <w:rStyle w:val="a4"/>
          <w:rFonts w:cs="Times New Roman"/>
          <w:i w:val="0"/>
          <w:color w:val="000000"/>
          <w:sz w:val="28"/>
          <w:szCs w:val="28"/>
        </w:rPr>
      </w:pPr>
      <w:r w:rsidRPr="005B1453">
        <w:rPr>
          <w:rStyle w:val="a4"/>
          <w:rFonts w:cs="Times New Roman"/>
          <w:i w:val="0"/>
          <w:color w:val="000000"/>
          <w:sz w:val="28"/>
          <w:szCs w:val="28"/>
        </w:rPr>
        <w:t>Преимущества и недостатки</w:t>
      </w:r>
    </w:p>
    <w:tbl>
      <w:tblPr>
        <w:tblStyle w:val="af"/>
        <w:tblW w:w="0" w:type="auto"/>
        <w:tblInd w:w="20" w:type="dxa"/>
        <w:tblLook w:val="04A0" w:firstRow="1" w:lastRow="0" w:firstColumn="1" w:lastColumn="0" w:noHBand="0" w:noVBand="1"/>
      </w:tblPr>
      <w:tblGrid>
        <w:gridCol w:w="4829"/>
        <w:gridCol w:w="16"/>
        <w:gridCol w:w="15"/>
        <w:gridCol w:w="4798"/>
      </w:tblGrid>
      <w:tr w:rsidR="00BC4A49" w:rsidRPr="008E5E3C" w:rsidTr="000229CC">
        <w:tc>
          <w:tcPr>
            <w:tcW w:w="4829" w:type="dxa"/>
          </w:tcPr>
          <w:p w:rsidR="00BC4A49" w:rsidRPr="008E5E3C" w:rsidRDefault="00BC4A49" w:rsidP="00971FC1">
            <w:pPr>
              <w:pStyle w:val="a6"/>
              <w:shd w:val="clear" w:color="auto" w:fill="auto"/>
              <w:spacing w:after="43" w:line="384" w:lineRule="exact"/>
              <w:ind w:right="20"/>
              <w:jc w:val="both"/>
              <w:rPr>
                <w:rStyle w:val="a4"/>
                <w:rFonts w:cs="Times New Roman"/>
                <w:b w:val="0"/>
                <w:i w:val="0"/>
                <w:color w:val="000000"/>
              </w:rPr>
            </w:pPr>
            <w:r w:rsidRPr="008E5E3C">
              <w:rPr>
                <w:rStyle w:val="a4"/>
                <w:rFonts w:cs="Times New Roman"/>
                <w:b w:val="0"/>
                <w:i w:val="0"/>
                <w:color w:val="000000"/>
              </w:rPr>
              <w:t xml:space="preserve"> Преимущества</w:t>
            </w:r>
          </w:p>
        </w:tc>
        <w:tc>
          <w:tcPr>
            <w:tcW w:w="4829" w:type="dxa"/>
            <w:gridSpan w:val="3"/>
          </w:tcPr>
          <w:p w:rsidR="00BC4A49" w:rsidRPr="008E5E3C" w:rsidRDefault="00BC4A49" w:rsidP="00971FC1">
            <w:pPr>
              <w:pStyle w:val="a6"/>
              <w:shd w:val="clear" w:color="auto" w:fill="auto"/>
              <w:spacing w:after="43" w:line="384" w:lineRule="exact"/>
              <w:ind w:right="20"/>
              <w:jc w:val="both"/>
              <w:rPr>
                <w:rStyle w:val="a4"/>
                <w:rFonts w:cs="Times New Roman"/>
                <w:b w:val="0"/>
                <w:i w:val="0"/>
                <w:color w:val="000000"/>
              </w:rPr>
            </w:pPr>
            <w:r w:rsidRPr="008E5E3C">
              <w:rPr>
                <w:rStyle w:val="a4"/>
                <w:rFonts w:cs="Times New Roman"/>
                <w:b w:val="0"/>
                <w:i w:val="0"/>
                <w:color w:val="000000"/>
              </w:rPr>
              <w:t>Недостатки</w:t>
            </w:r>
            <w:r w:rsidR="00B10FF8">
              <w:rPr>
                <w:rStyle w:val="a4"/>
                <w:rFonts w:cs="Times New Roman"/>
                <w:b w:val="0"/>
                <w:i w:val="0"/>
                <w:color w:val="000000"/>
              </w:rPr>
              <w:t xml:space="preserve"> (слабые стороны)</w:t>
            </w:r>
          </w:p>
        </w:tc>
      </w:tr>
      <w:tr w:rsidR="000229CC" w:rsidRPr="008E5E3C" w:rsidTr="00CA24F9">
        <w:tc>
          <w:tcPr>
            <w:tcW w:w="9658" w:type="dxa"/>
            <w:gridSpan w:val="4"/>
          </w:tcPr>
          <w:p w:rsidR="000229CC" w:rsidRPr="008E5E3C" w:rsidRDefault="000229CC" w:rsidP="000229CC">
            <w:pPr>
              <w:pStyle w:val="a6"/>
              <w:shd w:val="clear" w:color="auto" w:fill="auto"/>
              <w:spacing w:after="43" w:line="384" w:lineRule="exact"/>
              <w:ind w:right="20"/>
              <w:jc w:val="both"/>
              <w:rPr>
                <w:rStyle w:val="a4"/>
                <w:rFonts w:cs="Times New Roman"/>
                <w:b w:val="0"/>
                <w:i w:val="0"/>
                <w:color w:val="000000"/>
              </w:rPr>
            </w:pPr>
            <w:r w:rsidRPr="008E5E3C">
              <w:rPr>
                <w:rStyle w:val="a4"/>
                <w:rFonts w:cs="Times New Roman"/>
                <w:b w:val="0"/>
                <w:i w:val="0"/>
                <w:color w:val="000000"/>
              </w:rPr>
              <w:t xml:space="preserve"> Географическое положение</w:t>
            </w:r>
          </w:p>
        </w:tc>
      </w:tr>
      <w:tr w:rsidR="00BC4A49" w:rsidRPr="008E5E3C" w:rsidTr="00A42BB5">
        <w:trPr>
          <w:trHeight w:val="1171"/>
        </w:trPr>
        <w:tc>
          <w:tcPr>
            <w:tcW w:w="4829" w:type="dxa"/>
          </w:tcPr>
          <w:p w:rsidR="00BC4A49" w:rsidRPr="008E5E3C" w:rsidRDefault="0075494C" w:rsidP="00A42BB5">
            <w:pPr>
              <w:pStyle w:val="a6"/>
              <w:shd w:val="clear" w:color="auto" w:fill="auto"/>
              <w:tabs>
                <w:tab w:val="left" w:pos="230"/>
              </w:tabs>
              <w:spacing w:after="0" w:line="274" w:lineRule="exact"/>
              <w:jc w:val="both"/>
              <w:rPr>
                <w:rStyle w:val="a4"/>
                <w:rFonts w:cs="Times New Roman"/>
                <w:b w:val="0"/>
                <w:i w:val="0"/>
                <w:color w:val="000000"/>
              </w:rPr>
            </w:pPr>
            <w:r>
              <w:rPr>
                <w:rStyle w:val="110"/>
                <w:color w:val="000000"/>
              </w:rPr>
              <w:t>-п</w:t>
            </w:r>
            <w:r w:rsidR="00636DA4">
              <w:rPr>
                <w:rStyle w:val="110"/>
                <w:color w:val="000000"/>
              </w:rPr>
              <w:t>рохождение по территории района транс</w:t>
            </w:r>
            <w:r w:rsidR="0067222B" w:rsidRPr="008E5E3C">
              <w:rPr>
                <w:rStyle w:val="110"/>
                <w:color w:val="000000"/>
              </w:rPr>
              <w:t xml:space="preserve">портных </w:t>
            </w:r>
            <w:proofErr w:type="gramStart"/>
            <w:r w:rsidR="0067222B" w:rsidRPr="008E5E3C">
              <w:rPr>
                <w:rStyle w:val="110"/>
                <w:color w:val="000000"/>
              </w:rPr>
              <w:t>магистралей-железной</w:t>
            </w:r>
            <w:proofErr w:type="gramEnd"/>
            <w:r w:rsidR="0067222B" w:rsidRPr="008E5E3C">
              <w:rPr>
                <w:rStyle w:val="110"/>
                <w:color w:val="000000"/>
              </w:rPr>
              <w:t xml:space="preserve"> дороги и автотрассы федерального значения «Москва-Самара».</w:t>
            </w:r>
          </w:p>
        </w:tc>
        <w:tc>
          <w:tcPr>
            <w:tcW w:w="4829" w:type="dxa"/>
            <w:gridSpan w:val="3"/>
          </w:tcPr>
          <w:p w:rsidR="00BC4A49" w:rsidRPr="008E5E3C" w:rsidRDefault="00F30D24" w:rsidP="00A42BB5">
            <w:pPr>
              <w:pStyle w:val="a6"/>
              <w:shd w:val="clear" w:color="auto" w:fill="auto"/>
              <w:spacing w:after="43" w:line="384" w:lineRule="exact"/>
              <w:ind w:right="20"/>
              <w:jc w:val="both"/>
              <w:rPr>
                <w:rStyle w:val="a4"/>
                <w:rFonts w:cs="Times New Roman"/>
                <w:b w:val="0"/>
                <w:i w:val="0"/>
                <w:color w:val="000000"/>
                <w:sz w:val="24"/>
                <w:szCs w:val="24"/>
              </w:rPr>
            </w:pPr>
            <w:r>
              <w:rPr>
                <w:rStyle w:val="a4"/>
                <w:rFonts w:cs="Times New Roman"/>
                <w:b w:val="0"/>
                <w:i w:val="0"/>
                <w:color w:val="000000"/>
                <w:sz w:val="24"/>
                <w:szCs w:val="24"/>
              </w:rPr>
              <w:t>-</w:t>
            </w:r>
            <w:r w:rsidR="008137B1">
              <w:rPr>
                <w:rStyle w:val="a4"/>
                <w:rFonts w:cs="Times New Roman"/>
                <w:b w:val="0"/>
                <w:i w:val="0"/>
                <w:color w:val="000000"/>
                <w:sz w:val="24"/>
                <w:szCs w:val="24"/>
              </w:rPr>
              <w:t xml:space="preserve"> относительно </w:t>
            </w:r>
            <w:r>
              <w:rPr>
                <w:rStyle w:val="a4"/>
                <w:rFonts w:cs="Times New Roman"/>
                <w:b w:val="0"/>
                <w:i w:val="0"/>
                <w:color w:val="000000"/>
                <w:sz w:val="24"/>
                <w:szCs w:val="24"/>
              </w:rPr>
              <w:t xml:space="preserve">отдаленное расстояние от </w:t>
            </w:r>
            <w:r w:rsidR="00A42BB5">
              <w:rPr>
                <w:rStyle w:val="a4"/>
                <w:rFonts w:cs="Times New Roman"/>
                <w:b w:val="0"/>
                <w:i w:val="0"/>
                <w:color w:val="000000"/>
                <w:sz w:val="24"/>
                <w:szCs w:val="24"/>
              </w:rPr>
              <w:t xml:space="preserve"> регионального </w:t>
            </w:r>
            <w:r>
              <w:rPr>
                <w:rStyle w:val="a4"/>
                <w:rFonts w:cs="Times New Roman"/>
                <w:b w:val="0"/>
                <w:i w:val="0"/>
                <w:color w:val="000000"/>
                <w:sz w:val="24"/>
                <w:szCs w:val="24"/>
              </w:rPr>
              <w:t>центра (до г</w:t>
            </w:r>
            <w:proofErr w:type="gramStart"/>
            <w:r>
              <w:rPr>
                <w:rStyle w:val="a4"/>
                <w:rFonts w:cs="Times New Roman"/>
                <w:b w:val="0"/>
                <w:i w:val="0"/>
                <w:color w:val="000000"/>
                <w:sz w:val="24"/>
                <w:szCs w:val="24"/>
              </w:rPr>
              <w:t>.С</w:t>
            </w:r>
            <w:proofErr w:type="gramEnd"/>
            <w:r>
              <w:rPr>
                <w:rStyle w:val="a4"/>
                <w:rFonts w:cs="Times New Roman"/>
                <w:b w:val="0"/>
                <w:i w:val="0"/>
                <w:color w:val="000000"/>
                <w:sz w:val="24"/>
                <w:szCs w:val="24"/>
              </w:rPr>
              <w:t xml:space="preserve">аранск-168 км) </w:t>
            </w:r>
          </w:p>
        </w:tc>
      </w:tr>
      <w:tr w:rsidR="00BB22DC" w:rsidRPr="008E5E3C" w:rsidTr="00CA24F9">
        <w:tc>
          <w:tcPr>
            <w:tcW w:w="9658" w:type="dxa"/>
            <w:gridSpan w:val="4"/>
          </w:tcPr>
          <w:p w:rsidR="00BB22DC" w:rsidRPr="008E5E3C" w:rsidRDefault="00C7417C" w:rsidP="00971FC1">
            <w:pPr>
              <w:pStyle w:val="a6"/>
              <w:shd w:val="clear" w:color="auto" w:fill="auto"/>
              <w:spacing w:after="43" w:line="384" w:lineRule="exact"/>
              <w:ind w:right="20"/>
              <w:jc w:val="both"/>
              <w:rPr>
                <w:rStyle w:val="a4"/>
                <w:rFonts w:cs="Times New Roman"/>
                <w:b w:val="0"/>
                <w:i w:val="0"/>
                <w:color w:val="000000"/>
              </w:rPr>
            </w:pPr>
            <w:r>
              <w:rPr>
                <w:rStyle w:val="a4"/>
                <w:rFonts w:cs="Times New Roman"/>
                <w:b w:val="0"/>
                <w:i w:val="0"/>
                <w:color w:val="000000"/>
              </w:rPr>
              <w:t>Природные ресурсы</w:t>
            </w:r>
          </w:p>
        </w:tc>
      </w:tr>
      <w:tr w:rsidR="0067222B" w:rsidRPr="008E5E3C" w:rsidTr="000229CC">
        <w:tc>
          <w:tcPr>
            <w:tcW w:w="4829" w:type="dxa"/>
          </w:tcPr>
          <w:p w:rsidR="00C7417C" w:rsidRDefault="008E4697" w:rsidP="008E4697">
            <w:pPr>
              <w:pStyle w:val="a6"/>
              <w:shd w:val="clear" w:color="auto" w:fill="auto"/>
              <w:tabs>
                <w:tab w:val="left" w:pos="230"/>
              </w:tabs>
              <w:spacing w:after="0" w:line="274" w:lineRule="exact"/>
              <w:jc w:val="both"/>
              <w:rPr>
                <w:rStyle w:val="110"/>
                <w:color w:val="000000"/>
              </w:rPr>
            </w:pPr>
            <w:r>
              <w:rPr>
                <w:rStyle w:val="110"/>
                <w:color w:val="000000"/>
              </w:rPr>
              <w:t>-благоприятный климат</w:t>
            </w:r>
          </w:p>
          <w:p w:rsidR="008E4697" w:rsidRDefault="008E4697" w:rsidP="008E4697">
            <w:pPr>
              <w:pStyle w:val="a6"/>
              <w:shd w:val="clear" w:color="auto" w:fill="auto"/>
              <w:tabs>
                <w:tab w:val="left" w:pos="230"/>
              </w:tabs>
              <w:spacing w:after="0" w:line="274" w:lineRule="exact"/>
              <w:jc w:val="both"/>
              <w:rPr>
                <w:rStyle w:val="110"/>
                <w:color w:val="000000"/>
              </w:rPr>
            </w:pPr>
            <w:r>
              <w:rPr>
                <w:rStyle w:val="110"/>
                <w:color w:val="000000"/>
              </w:rPr>
              <w:t>-наличие месторождений сырья для производства строительных материалов (песок, глина)</w:t>
            </w:r>
          </w:p>
          <w:p w:rsidR="008E4697" w:rsidRDefault="008E4697" w:rsidP="008E4697">
            <w:pPr>
              <w:pStyle w:val="a6"/>
              <w:shd w:val="clear" w:color="auto" w:fill="auto"/>
              <w:tabs>
                <w:tab w:val="left" w:pos="230"/>
              </w:tabs>
              <w:spacing w:after="0" w:line="274" w:lineRule="exact"/>
              <w:jc w:val="both"/>
              <w:rPr>
                <w:rStyle w:val="110"/>
                <w:color w:val="000000"/>
              </w:rPr>
            </w:pPr>
            <w:r>
              <w:rPr>
                <w:rStyle w:val="110"/>
                <w:color w:val="000000"/>
              </w:rPr>
              <w:t>-наличие водных объектов</w:t>
            </w:r>
          </w:p>
          <w:p w:rsidR="008E4697" w:rsidRPr="008E5E3C" w:rsidRDefault="008E4697" w:rsidP="00952359">
            <w:pPr>
              <w:pStyle w:val="a6"/>
              <w:shd w:val="clear" w:color="auto" w:fill="auto"/>
              <w:tabs>
                <w:tab w:val="left" w:pos="230"/>
              </w:tabs>
              <w:spacing w:after="0" w:line="274" w:lineRule="exact"/>
              <w:jc w:val="both"/>
              <w:rPr>
                <w:rStyle w:val="110"/>
                <w:color w:val="000000"/>
              </w:rPr>
            </w:pPr>
            <w:r>
              <w:rPr>
                <w:rStyle w:val="110"/>
                <w:color w:val="000000"/>
              </w:rPr>
              <w:t>-наличие свободных</w:t>
            </w:r>
            <w:r w:rsidR="00952359">
              <w:rPr>
                <w:rStyle w:val="110"/>
                <w:color w:val="000000"/>
              </w:rPr>
              <w:t xml:space="preserve"> территорий для расширения хозяйственной деятельности</w:t>
            </w:r>
          </w:p>
        </w:tc>
        <w:tc>
          <w:tcPr>
            <w:tcW w:w="4829" w:type="dxa"/>
            <w:gridSpan w:val="3"/>
          </w:tcPr>
          <w:p w:rsidR="0067222B" w:rsidRDefault="0075494C" w:rsidP="003843EF">
            <w:pPr>
              <w:pStyle w:val="a6"/>
              <w:shd w:val="clear" w:color="auto" w:fill="auto"/>
              <w:spacing w:after="43" w:line="240" w:lineRule="auto"/>
              <w:ind w:right="20"/>
              <w:jc w:val="both"/>
              <w:rPr>
                <w:rStyle w:val="a4"/>
                <w:rFonts w:cs="Times New Roman"/>
                <w:b w:val="0"/>
                <w:i w:val="0"/>
                <w:color w:val="000000"/>
                <w:sz w:val="24"/>
                <w:szCs w:val="24"/>
              </w:rPr>
            </w:pPr>
            <w:r>
              <w:rPr>
                <w:rStyle w:val="a4"/>
                <w:rFonts w:cs="Times New Roman"/>
                <w:b w:val="0"/>
                <w:i w:val="0"/>
                <w:color w:val="000000"/>
              </w:rPr>
              <w:t>-з</w:t>
            </w:r>
            <w:r w:rsidRPr="008E5E3C">
              <w:rPr>
                <w:rStyle w:val="a4"/>
                <w:rFonts w:cs="Times New Roman"/>
                <w:b w:val="0"/>
                <w:i w:val="0"/>
                <w:color w:val="000000"/>
                <w:sz w:val="24"/>
                <w:szCs w:val="24"/>
              </w:rPr>
              <w:t>ависимость земледелия от погодных условий</w:t>
            </w:r>
          </w:p>
          <w:p w:rsidR="0075494C" w:rsidRDefault="0075494C" w:rsidP="003843EF">
            <w:pPr>
              <w:pStyle w:val="a6"/>
              <w:shd w:val="clear" w:color="auto" w:fill="auto"/>
              <w:spacing w:after="43" w:line="240" w:lineRule="auto"/>
              <w:ind w:right="20"/>
              <w:jc w:val="both"/>
              <w:rPr>
                <w:rStyle w:val="a4"/>
                <w:rFonts w:cs="Times New Roman"/>
                <w:b w:val="0"/>
                <w:i w:val="0"/>
                <w:color w:val="000000"/>
                <w:sz w:val="24"/>
                <w:szCs w:val="24"/>
              </w:rPr>
            </w:pPr>
            <w:r>
              <w:rPr>
                <w:rStyle w:val="a4"/>
                <w:rFonts w:cs="Times New Roman"/>
                <w:b w:val="0"/>
                <w:i w:val="0"/>
                <w:color w:val="000000"/>
                <w:sz w:val="24"/>
                <w:szCs w:val="24"/>
              </w:rPr>
              <w:t>-недостаточно эффективное использование полезных иск</w:t>
            </w:r>
            <w:r w:rsidR="00375537">
              <w:rPr>
                <w:rStyle w:val="a4"/>
                <w:rFonts w:cs="Times New Roman"/>
                <w:b w:val="0"/>
                <w:i w:val="0"/>
                <w:color w:val="000000"/>
                <w:sz w:val="24"/>
                <w:szCs w:val="24"/>
              </w:rPr>
              <w:t>о</w:t>
            </w:r>
            <w:r>
              <w:rPr>
                <w:rStyle w:val="a4"/>
                <w:rFonts w:cs="Times New Roman"/>
                <w:b w:val="0"/>
                <w:i w:val="0"/>
                <w:color w:val="000000"/>
                <w:sz w:val="24"/>
                <w:szCs w:val="24"/>
              </w:rPr>
              <w:t>паемых</w:t>
            </w:r>
            <w:r w:rsidR="00375537">
              <w:rPr>
                <w:rStyle w:val="a4"/>
                <w:rFonts w:cs="Times New Roman"/>
                <w:b w:val="0"/>
                <w:i w:val="0"/>
                <w:color w:val="000000"/>
                <w:sz w:val="24"/>
                <w:szCs w:val="24"/>
              </w:rPr>
              <w:t>, водных и природных ресурсов</w:t>
            </w:r>
          </w:p>
          <w:p w:rsidR="00375537" w:rsidRPr="008E5E3C" w:rsidRDefault="00375537" w:rsidP="003843EF">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sz w:val="24"/>
                <w:szCs w:val="24"/>
              </w:rPr>
              <w:t>-низкое качество питьевой воды (повышенное содержание фтора)</w:t>
            </w:r>
          </w:p>
        </w:tc>
      </w:tr>
      <w:tr w:rsidR="003843EF" w:rsidRPr="008E5E3C" w:rsidTr="00CA24F9">
        <w:tc>
          <w:tcPr>
            <w:tcW w:w="9658" w:type="dxa"/>
            <w:gridSpan w:val="4"/>
          </w:tcPr>
          <w:p w:rsidR="003843EF" w:rsidRDefault="002D11FB" w:rsidP="003843EF">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 xml:space="preserve"> Сельское хозяйство</w:t>
            </w:r>
            <w:r w:rsidR="00AB087A">
              <w:rPr>
                <w:rStyle w:val="a4"/>
                <w:rFonts w:cs="Times New Roman"/>
                <w:b w:val="0"/>
                <w:i w:val="0"/>
                <w:color w:val="000000"/>
              </w:rPr>
              <w:t xml:space="preserve"> и перерабатывающая промышленность</w:t>
            </w:r>
          </w:p>
        </w:tc>
      </w:tr>
      <w:tr w:rsidR="003843EF" w:rsidRPr="008E5E3C" w:rsidTr="000229CC">
        <w:tc>
          <w:tcPr>
            <w:tcW w:w="4829" w:type="dxa"/>
          </w:tcPr>
          <w:p w:rsidR="003843EF" w:rsidRDefault="00377A35" w:rsidP="008E4697">
            <w:pPr>
              <w:pStyle w:val="a6"/>
              <w:shd w:val="clear" w:color="auto" w:fill="auto"/>
              <w:tabs>
                <w:tab w:val="left" w:pos="230"/>
              </w:tabs>
              <w:spacing w:after="0" w:line="274" w:lineRule="exact"/>
              <w:jc w:val="both"/>
              <w:rPr>
                <w:rStyle w:val="110"/>
                <w:color w:val="000000"/>
              </w:rPr>
            </w:pPr>
            <w:r>
              <w:rPr>
                <w:rStyle w:val="110"/>
                <w:color w:val="000000"/>
              </w:rPr>
              <w:t>-наличие сельскохозяйственного производства и перерабатывающих предприятий</w:t>
            </w:r>
          </w:p>
          <w:p w:rsidR="00326568" w:rsidRDefault="00326568" w:rsidP="008E4697">
            <w:pPr>
              <w:pStyle w:val="a6"/>
              <w:shd w:val="clear" w:color="auto" w:fill="auto"/>
              <w:tabs>
                <w:tab w:val="left" w:pos="230"/>
              </w:tabs>
              <w:spacing w:after="0" w:line="274" w:lineRule="exact"/>
              <w:jc w:val="both"/>
              <w:rPr>
                <w:rStyle w:val="110"/>
                <w:color w:val="000000"/>
              </w:rPr>
            </w:pPr>
            <w:r>
              <w:rPr>
                <w:rStyle w:val="110"/>
                <w:color w:val="000000"/>
              </w:rPr>
              <w:t xml:space="preserve">-участие в программах поддержки  </w:t>
            </w:r>
            <w:proofErr w:type="spellStart"/>
            <w:r>
              <w:rPr>
                <w:rStyle w:val="110"/>
                <w:color w:val="000000"/>
              </w:rPr>
              <w:t>сельскохозтоваропроизводителей</w:t>
            </w:r>
            <w:proofErr w:type="spellEnd"/>
          </w:p>
          <w:p w:rsidR="00AB087A" w:rsidRDefault="00AB087A" w:rsidP="00CA0074">
            <w:pPr>
              <w:pStyle w:val="a6"/>
              <w:shd w:val="clear" w:color="auto" w:fill="auto"/>
              <w:tabs>
                <w:tab w:val="left" w:pos="230"/>
              </w:tabs>
              <w:spacing w:after="0" w:line="274" w:lineRule="exact"/>
              <w:jc w:val="both"/>
              <w:rPr>
                <w:rStyle w:val="110"/>
                <w:color w:val="000000"/>
              </w:rPr>
            </w:pPr>
            <w:r>
              <w:rPr>
                <w:rStyle w:val="110"/>
                <w:color w:val="000000"/>
              </w:rPr>
              <w:t xml:space="preserve">-наличие учреждения </w:t>
            </w:r>
            <w:r w:rsidR="00725A17">
              <w:rPr>
                <w:rStyle w:val="110"/>
                <w:color w:val="000000"/>
              </w:rPr>
              <w:t xml:space="preserve"> профессионального образования </w:t>
            </w:r>
            <w:r w:rsidR="00CA0074">
              <w:rPr>
                <w:rStyle w:val="110"/>
                <w:color w:val="000000"/>
              </w:rPr>
              <w:t xml:space="preserve"> для </w:t>
            </w:r>
            <w:r w:rsidR="00725A17">
              <w:rPr>
                <w:rStyle w:val="110"/>
                <w:color w:val="000000"/>
              </w:rPr>
              <w:t>подготовки кадров  перерабатывающей промышленности</w:t>
            </w:r>
          </w:p>
        </w:tc>
        <w:tc>
          <w:tcPr>
            <w:tcW w:w="4829" w:type="dxa"/>
            <w:gridSpan w:val="3"/>
          </w:tcPr>
          <w:p w:rsidR="003843EF" w:rsidRPr="0050361F" w:rsidRDefault="00CA24F9" w:rsidP="000E59AA">
            <w:pPr>
              <w:pStyle w:val="a6"/>
              <w:shd w:val="clear" w:color="auto" w:fill="auto"/>
              <w:spacing w:after="43" w:line="240" w:lineRule="auto"/>
              <w:ind w:right="20"/>
              <w:jc w:val="both"/>
              <w:rPr>
                <w:rStyle w:val="a4"/>
                <w:rFonts w:cs="Times New Roman"/>
                <w:b w:val="0"/>
                <w:i w:val="0"/>
                <w:color w:val="000000"/>
                <w:sz w:val="23"/>
                <w:szCs w:val="23"/>
              </w:rPr>
            </w:pPr>
            <w:r>
              <w:rPr>
                <w:rStyle w:val="a4"/>
                <w:rFonts w:cs="Times New Roman"/>
                <w:b w:val="0"/>
                <w:i w:val="0"/>
                <w:color w:val="000000"/>
              </w:rPr>
              <w:t>-</w:t>
            </w:r>
            <w:r w:rsidR="002B00F9" w:rsidRPr="0050361F">
              <w:rPr>
                <w:rStyle w:val="a4"/>
                <w:rFonts w:cs="Times New Roman"/>
                <w:b w:val="0"/>
                <w:i w:val="0"/>
                <w:color w:val="000000"/>
                <w:sz w:val="23"/>
                <w:szCs w:val="23"/>
              </w:rPr>
              <w:t>отсутствие устойчивого рынка сбыта  скота</w:t>
            </w:r>
            <w:r w:rsidR="000E59AA" w:rsidRPr="0050361F">
              <w:rPr>
                <w:rStyle w:val="a4"/>
                <w:rFonts w:cs="Times New Roman"/>
                <w:b w:val="0"/>
                <w:i w:val="0"/>
                <w:color w:val="000000"/>
                <w:sz w:val="23"/>
                <w:szCs w:val="23"/>
              </w:rPr>
              <w:t>, произведенного   сельхозпредприятиями и ЛПХ в связи с закрытием убойного цеха</w:t>
            </w:r>
          </w:p>
          <w:p w:rsidR="00A02CF6" w:rsidRPr="0050361F" w:rsidRDefault="00A02CF6" w:rsidP="000E59AA">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-низкие реализационные цены на сельскохозяйственную продукцию</w:t>
            </w:r>
          </w:p>
          <w:p w:rsidR="00610255" w:rsidRDefault="00A02CF6" w:rsidP="00610255">
            <w:pPr>
              <w:pStyle w:val="a6"/>
              <w:shd w:val="clear" w:color="auto" w:fill="auto"/>
              <w:spacing w:after="43" w:line="240" w:lineRule="auto"/>
              <w:ind w:right="20"/>
              <w:jc w:val="both"/>
              <w:rPr>
                <w:rStyle w:val="a4"/>
                <w:rFonts w:cs="Times New Roman"/>
                <w:b w:val="0"/>
                <w:i w:val="0"/>
                <w:color w:val="000000"/>
              </w:rPr>
            </w:pPr>
            <w:r w:rsidRPr="0050361F">
              <w:rPr>
                <w:rStyle w:val="a4"/>
                <w:rFonts w:cs="Times New Roman"/>
                <w:b w:val="0"/>
                <w:i w:val="0"/>
                <w:color w:val="000000"/>
                <w:sz w:val="23"/>
                <w:szCs w:val="23"/>
              </w:rPr>
              <w:t>-</w:t>
            </w:r>
            <w:r w:rsidR="00D71DEA" w:rsidRPr="0050361F">
              <w:rPr>
                <w:rStyle w:val="a4"/>
                <w:rFonts w:cs="Times New Roman"/>
                <w:b w:val="0"/>
                <w:i w:val="0"/>
                <w:color w:val="000000"/>
                <w:sz w:val="23"/>
                <w:szCs w:val="23"/>
              </w:rPr>
              <w:t>неустойчивое финансовое состояние сельскохозяйственных предприятий</w:t>
            </w:r>
          </w:p>
        </w:tc>
      </w:tr>
      <w:tr w:rsidR="003843EF" w:rsidRPr="008E5E3C" w:rsidTr="00CA24F9">
        <w:tc>
          <w:tcPr>
            <w:tcW w:w="9658" w:type="dxa"/>
            <w:gridSpan w:val="4"/>
          </w:tcPr>
          <w:p w:rsidR="003843EF" w:rsidRDefault="002D11FB" w:rsidP="003843EF">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 xml:space="preserve"> Промышленность</w:t>
            </w:r>
          </w:p>
        </w:tc>
      </w:tr>
      <w:tr w:rsidR="003843EF" w:rsidRPr="008E5E3C" w:rsidTr="000229CC">
        <w:tc>
          <w:tcPr>
            <w:tcW w:w="4829" w:type="dxa"/>
          </w:tcPr>
          <w:p w:rsidR="003843EF" w:rsidRDefault="00AB087A" w:rsidP="008E4697">
            <w:pPr>
              <w:pStyle w:val="a6"/>
              <w:shd w:val="clear" w:color="auto" w:fill="auto"/>
              <w:tabs>
                <w:tab w:val="left" w:pos="230"/>
              </w:tabs>
              <w:spacing w:after="0" w:line="274" w:lineRule="exact"/>
              <w:jc w:val="both"/>
              <w:rPr>
                <w:rStyle w:val="110"/>
                <w:color w:val="000000"/>
              </w:rPr>
            </w:pPr>
            <w:r>
              <w:rPr>
                <w:rStyle w:val="110"/>
                <w:color w:val="000000"/>
              </w:rPr>
              <w:t>-наличие свободных трудовых ресурсов</w:t>
            </w:r>
          </w:p>
          <w:p w:rsidR="00CA0074" w:rsidRDefault="00CA0074" w:rsidP="008E4697">
            <w:pPr>
              <w:pStyle w:val="a6"/>
              <w:shd w:val="clear" w:color="auto" w:fill="auto"/>
              <w:tabs>
                <w:tab w:val="left" w:pos="230"/>
              </w:tabs>
              <w:spacing w:after="0" w:line="274" w:lineRule="exact"/>
              <w:jc w:val="both"/>
              <w:rPr>
                <w:rStyle w:val="110"/>
                <w:color w:val="000000"/>
              </w:rPr>
            </w:pPr>
            <w:r>
              <w:rPr>
                <w:rStyle w:val="110"/>
                <w:color w:val="000000"/>
              </w:rPr>
              <w:t>-</w:t>
            </w:r>
            <w:r w:rsidR="0097123D">
              <w:rPr>
                <w:rStyle w:val="110"/>
                <w:color w:val="000000"/>
              </w:rPr>
              <w:t>рост промышленного производства</w:t>
            </w:r>
          </w:p>
        </w:tc>
        <w:tc>
          <w:tcPr>
            <w:tcW w:w="4829" w:type="dxa"/>
            <w:gridSpan w:val="3"/>
          </w:tcPr>
          <w:p w:rsidR="00CA0074" w:rsidRPr="0050361F" w:rsidRDefault="00CA0074" w:rsidP="0050361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-высокий уровень физического и морального износа большинства предприятий</w:t>
            </w:r>
          </w:p>
        </w:tc>
      </w:tr>
      <w:tr w:rsidR="00402B3B" w:rsidTr="00402B3B">
        <w:tc>
          <w:tcPr>
            <w:tcW w:w="9658" w:type="dxa"/>
            <w:gridSpan w:val="4"/>
          </w:tcPr>
          <w:p w:rsidR="00402B3B" w:rsidRDefault="00402B3B" w:rsidP="00402B3B">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Строительство</w:t>
            </w:r>
          </w:p>
        </w:tc>
      </w:tr>
      <w:tr w:rsidR="00402B3B" w:rsidTr="00402B3B">
        <w:tc>
          <w:tcPr>
            <w:tcW w:w="4829" w:type="dxa"/>
          </w:tcPr>
          <w:p w:rsidR="00402B3B" w:rsidRDefault="00402B3B" w:rsidP="00402B3B">
            <w:pPr>
              <w:pStyle w:val="a6"/>
              <w:shd w:val="clear" w:color="auto" w:fill="auto"/>
              <w:tabs>
                <w:tab w:val="left" w:pos="230"/>
              </w:tabs>
              <w:spacing w:after="0" w:line="274" w:lineRule="exact"/>
              <w:jc w:val="both"/>
              <w:rPr>
                <w:rStyle w:val="110"/>
                <w:color w:val="000000"/>
              </w:rPr>
            </w:pPr>
            <w:r>
              <w:rPr>
                <w:rStyle w:val="110"/>
                <w:color w:val="000000"/>
              </w:rPr>
              <w:t>-наличие территорий пригодных для жилищной застройки</w:t>
            </w:r>
          </w:p>
        </w:tc>
        <w:tc>
          <w:tcPr>
            <w:tcW w:w="4829" w:type="dxa"/>
            <w:gridSpan w:val="3"/>
          </w:tcPr>
          <w:p w:rsidR="00402B3B" w:rsidRPr="00092FFA" w:rsidRDefault="00402B3B" w:rsidP="00402B3B">
            <w:pPr>
              <w:pStyle w:val="a6"/>
              <w:shd w:val="clear" w:color="auto" w:fill="auto"/>
              <w:spacing w:after="43" w:line="240" w:lineRule="auto"/>
              <w:ind w:right="20"/>
              <w:jc w:val="both"/>
              <w:rPr>
                <w:rStyle w:val="a4"/>
                <w:rFonts w:cs="Times New Roman"/>
                <w:b w:val="0"/>
                <w:i w:val="0"/>
                <w:color w:val="000000"/>
                <w:sz w:val="23"/>
                <w:szCs w:val="23"/>
              </w:rPr>
            </w:pPr>
            <w:r w:rsidRPr="00092FFA">
              <w:rPr>
                <w:rStyle w:val="a4"/>
                <w:rFonts w:cs="Times New Roman"/>
                <w:b w:val="0"/>
                <w:i w:val="0"/>
                <w:color w:val="000000"/>
                <w:sz w:val="23"/>
                <w:szCs w:val="23"/>
              </w:rPr>
              <w:t>-недостаточное развитие  инженерной инфраструктуры для строительства жилья</w:t>
            </w:r>
          </w:p>
          <w:p w:rsidR="00402B3B" w:rsidRDefault="00402B3B" w:rsidP="00402B3B">
            <w:pPr>
              <w:pStyle w:val="a6"/>
              <w:shd w:val="clear" w:color="auto" w:fill="auto"/>
              <w:spacing w:after="43" w:line="240" w:lineRule="auto"/>
              <w:ind w:right="20"/>
              <w:jc w:val="both"/>
              <w:rPr>
                <w:rStyle w:val="a4"/>
                <w:rFonts w:cs="Times New Roman"/>
                <w:b w:val="0"/>
                <w:i w:val="0"/>
                <w:color w:val="000000"/>
              </w:rPr>
            </w:pPr>
            <w:r w:rsidRPr="00092FFA">
              <w:rPr>
                <w:rStyle w:val="a4"/>
                <w:rFonts w:cs="Times New Roman"/>
                <w:b w:val="0"/>
                <w:i w:val="0"/>
                <w:color w:val="000000"/>
                <w:sz w:val="23"/>
                <w:szCs w:val="23"/>
              </w:rPr>
              <w:t>-высокая рыночная стоимость жилья</w:t>
            </w:r>
          </w:p>
        </w:tc>
      </w:tr>
      <w:tr w:rsidR="00402B3B" w:rsidRPr="0050361F" w:rsidTr="00402B3B">
        <w:tc>
          <w:tcPr>
            <w:tcW w:w="9658" w:type="dxa"/>
            <w:gridSpan w:val="4"/>
          </w:tcPr>
          <w:p w:rsidR="00402B3B" w:rsidRPr="005D2930" w:rsidRDefault="00402B3B" w:rsidP="00402B3B">
            <w:pPr>
              <w:pStyle w:val="a6"/>
              <w:shd w:val="clear" w:color="auto" w:fill="auto"/>
              <w:spacing w:after="43" w:line="240" w:lineRule="auto"/>
              <w:ind w:right="20"/>
              <w:jc w:val="both"/>
              <w:rPr>
                <w:rStyle w:val="a4"/>
                <w:rFonts w:cs="Times New Roman"/>
                <w:b w:val="0"/>
                <w:i w:val="0"/>
                <w:color w:val="000000"/>
                <w:sz w:val="28"/>
                <w:szCs w:val="28"/>
              </w:rPr>
            </w:pPr>
            <w:r w:rsidRPr="005D2930">
              <w:rPr>
                <w:rStyle w:val="a4"/>
                <w:rFonts w:cs="Times New Roman"/>
                <w:b w:val="0"/>
                <w:i w:val="0"/>
                <w:color w:val="000000"/>
                <w:sz w:val="28"/>
                <w:szCs w:val="28"/>
              </w:rPr>
              <w:t>Транспорт</w:t>
            </w:r>
          </w:p>
        </w:tc>
      </w:tr>
      <w:tr w:rsidR="00402B3B" w:rsidRPr="0050361F" w:rsidTr="00402B3B">
        <w:tc>
          <w:tcPr>
            <w:tcW w:w="4829" w:type="dxa"/>
          </w:tcPr>
          <w:p w:rsidR="00402B3B" w:rsidRDefault="00402B3B" w:rsidP="00402B3B">
            <w:pPr>
              <w:pStyle w:val="a6"/>
              <w:shd w:val="clear" w:color="auto" w:fill="auto"/>
              <w:tabs>
                <w:tab w:val="left" w:pos="230"/>
              </w:tabs>
              <w:spacing w:after="0" w:line="274" w:lineRule="exact"/>
              <w:jc w:val="both"/>
              <w:rPr>
                <w:rStyle w:val="110"/>
                <w:color w:val="000000"/>
              </w:rPr>
            </w:pPr>
            <w:r>
              <w:rPr>
                <w:rStyle w:val="110"/>
                <w:color w:val="000000"/>
              </w:rPr>
              <w:t xml:space="preserve">-наличие автомобильного и железнодорожного транспортного сообщения с региональным и федеральным центром </w:t>
            </w:r>
          </w:p>
        </w:tc>
        <w:tc>
          <w:tcPr>
            <w:tcW w:w="4829" w:type="dxa"/>
            <w:gridSpan w:val="3"/>
          </w:tcPr>
          <w:p w:rsidR="00402B3B" w:rsidRPr="0050361F" w:rsidRDefault="00402B3B" w:rsidP="00402B3B">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-отсутствие автотранспортного предприятия в районе</w:t>
            </w:r>
          </w:p>
        </w:tc>
      </w:tr>
      <w:tr w:rsidR="00402B3B" w:rsidTr="00402B3B">
        <w:tc>
          <w:tcPr>
            <w:tcW w:w="9658" w:type="dxa"/>
            <w:gridSpan w:val="4"/>
          </w:tcPr>
          <w:p w:rsidR="00402B3B" w:rsidRDefault="00402B3B" w:rsidP="00402B3B">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ЖКХ</w:t>
            </w:r>
          </w:p>
        </w:tc>
      </w:tr>
      <w:tr w:rsidR="00402B3B" w:rsidTr="00402B3B">
        <w:tc>
          <w:tcPr>
            <w:tcW w:w="4829" w:type="dxa"/>
          </w:tcPr>
          <w:p w:rsidR="00402B3B" w:rsidRDefault="00402B3B" w:rsidP="00402B3B">
            <w:pPr>
              <w:pStyle w:val="a6"/>
              <w:shd w:val="clear" w:color="auto" w:fill="auto"/>
              <w:tabs>
                <w:tab w:val="left" w:pos="230"/>
              </w:tabs>
              <w:spacing w:after="0" w:line="274" w:lineRule="exact"/>
              <w:jc w:val="both"/>
              <w:rPr>
                <w:rStyle w:val="110"/>
                <w:color w:val="000000"/>
              </w:rPr>
            </w:pPr>
            <w:r>
              <w:rPr>
                <w:rStyle w:val="110"/>
                <w:color w:val="000000"/>
              </w:rPr>
              <w:t>-</w:t>
            </w:r>
            <w:r w:rsidR="00EE49B8">
              <w:rPr>
                <w:rStyle w:val="110"/>
                <w:color w:val="000000"/>
              </w:rPr>
              <w:t xml:space="preserve"> высокая (98</w:t>
            </w:r>
            <w:r w:rsidR="00CE0BC8">
              <w:rPr>
                <w:rStyle w:val="110"/>
                <w:color w:val="000000"/>
              </w:rPr>
              <w:t>%</w:t>
            </w:r>
            <w:r w:rsidR="00EE49B8">
              <w:rPr>
                <w:rStyle w:val="110"/>
                <w:color w:val="000000"/>
              </w:rPr>
              <w:t xml:space="preserve">) </w:t>
            </w:r>
            <w:r>
              <w:rPr>
                <w:rStyle w:val="110"/>
                <w:color w:val="000000"/>
              </w:rPr>
              <w:t>газификация района</w:t>
            </w:r>
          </w:p>
          <w:p w:rsidR="00402B3B" w:rsidRDefault="00402B3B" w:rsidP="00402B3B">
            <w:pPr>
              <w:pStyle w:val="a6"/>
              <w:shd w:val="clear" w:color="auto" w:fill="auto"/>
              <w:tabs>
                <w:tab w:val="left" w:pos="230"/>
              </w:tabs>
              <w:spacing w:after="0" w:line="274" w:lineRule="exact"/>
              <w:jc w:val="both"/>
              <w:rPr>
                <w:rStyle w:val="110"/>
                <w:color w:val="000000"/>
              </w:rPr>
            </w:pPr>
            <w:r>
              <w:rPr>
                <w:rStyle w:val="110"/>
                <w:color w:val="000000"/>
              </w:rPr>
              <w:t>-активное участие  в реализации программы «Переселение граждан из  аварийного жилого фонда»</w:t>
            </w:r>
          </w:p>
          <w:p w:rsidR="00402B3B" w:rsidRDefault="00402B3B" w:rsidP="00402B3B">
            <w:pPr>
              <w:pStyle w:val="a6"/>
              <w:shd w:val="clear" w:color="auto" w:fill="auto"/>
              <w:tabs>
                <w:tab w:val="left" w:pos="230"/>
              </w:tabs>
              <w:spacing w:after="0" w:line="274" w:lineRule="exact"/>
              <w:jc w:val="both"/>
              <w:rPr>
                <w:rStyle w:val="110"/>
                <w:color w:val="000000"/>
              </w:rPr>
            </w:pPr>
            <w:r>
              <w:rPr>
                <w:rStyle w:val="110"/>
                <w:color w:val="000000"/>
              </w:rPr>
              <w:t>- большой  объем строительства жилья   для  ветеранов Вов и детей-сирот</w:t>
            </w:r>
          </w:p>
        </w:tc>
        <w:tc>
          <w:tcPr>
            <w:tcW w:w="4829" w:type="dxa"/>
            <w:gridSpan w:val="3"/>
          </w:tcPr>
          <w:p w:rsidR="00402B3B" w:rsidRPr="00092FFA" w:rsidRDefault="00402B3B" w:rsidP="00402B3B">
            <w:pPr>
              <w:pStyle w:val="a6"/>
              <w:shd w:val="clear" w:color="auto" w:fill="auto"/>
              <w:spacing w:after="43" w:line="240" w:lineRule="auto"/>
              <w:ind w:right="20"/>
              <w:jc w:val="both"/>
              <w:rPr>
                <w:rStyle w:val="a4"/>
                <w:rFonts w:cs="Times New Roman"/>
                <w:b w:val="0"/>
                <w:i w:val="0"/>
                <w:color w:val="000000"/>
                <w:sz w:val="23"/>
                <w:szCs w:val="23"/>
              </w:rPr>
            </w:pPr>
            <w:r>
              <w:rPr>
                <w:rStyle w:val="a4"/>
                <w:rFonts w:cs="Times New Roman"/>
                <w:b w:val="0"/>
                <w:i w:val="0"/>
                <w:color w:val="000000"/>
              </w:rPr>
              <w:t>-</w:t>
            </w:r>
            <w:r w:rsidRPr="00092FFA">
              <w:rPr>
                <w:rStyle w:val="a4"/>
                <w:rFonts w:cs="Times New Roman"/>
                <w:b w:val="0"/>
                <w:i w:val="0"/>
                <w:color w:val="000000"/>
                <w:sz w:val="23"/>
                <w:szCs w:val="23"/>
              </w:rPr>
              <w:t>высокая степень износа части жилого фонда</w:t>
            </w:r>
          </w:p>
          <w:p w:rsidR="00402B3B" w:rsidRPr="00092FFA" w:rsidRDefault="00402B3B" w:rsidP="00402B3B">
            <w:pPr>
              <w:pStyle w:val="a6"/>
              <w:shd w:val="clear" w:color="auto" w:fill="auto"/>
              <w:spacing w:after="43" w:line="240" w:lineRule="auto"/>
              <w:ind w:right="20"/>
              <w:jc w:val="both"/>
              <w:rPr>
                <w:rStyle w:val="a4"/>
                <w:rFonts w:cs="Times New Roman"/>
                <w:b w:val="0"/>
                <w:i w:val="0"/>
                <w:color w:val="000000"/>
                <w:sz w:val="23"/>
                <w:szCs w:val="23"/>
              </w:rPr>
            </w:pPr>
            <w:r w:rsidRPr="00092FFA">
              <w:rPr>
                <w:rStyle w:val="a4"/>
                <w:rFonts w:cs="Times New Roman"/>
                <w:b w:val="0"/>
                <w:i w:val="0"/>
                <w:color w:val="000000"/>
                <w:sz w:val="23"/>
                <w:szCs w:val="23"/>
              </w:rPr>
              <w:t>-недостаток сре</w:t>
            </w:r>
            <w:proofErr w:type="gramStart"/>
            <w:r w:rsidRPr="00092FFA">
              <w:rPr>
                <w:rStyle w:val="a4"/>
                <w:rFonts w:cs="Times New Roman"/>
                <w:b w:val="0"/>
                <w:i w:val="0"/>
                <w:color w:val="000000"/>
                <w:sz w:val="23"/>
                <w:szCs w:val="23"/>
              </w:rPr>
              <w:t>дств дл</w:t>
            </w:r>
            <w:proofErr w:type="gramEnd"/>
            <w:r w:rsidRPr="00092FFA">
              <w:rPr>
                <w:rStyle w:val="a4"/>
                <w:rFonts w:cs="Times New Roman"/>
                <w:b w:val="0"/>
                <w:i w:val="0"/>
                <w:color w:val="000000"/>
                <w:sz w:val="23"/>
                <w:szCs w:val="23"/>
              </w:rPr>
              <w:t>я проведения текущего и капитального ремонта жилого фонда</w:t>
            </w:r>
          </w:p>
          <w:p w:rsidR="00402B3B" w:rsidRDefault="00402B3B" w:rsidP="00402B3B">
            <w:pPr>
              <w:pStyle w:val="a6"/>
              <w:shd w:val="clear" w:color="auto" w:fill="auto"/>
              <w:spacing w:after="43" w:line="240" w:lineRule="auto"/>
              <w:ind w:right="20"/>
              <w:jc w:val="both"/>
              <w:rPr>
                <w:rStyle w:val="a4"/>
                <w:rFonts w:cs="Times New Roman"/>
                <w:b w:val="0"/>
                <w:i w:val="0"/>
                <w:color w:val="000000"/>
              </w:rPr>
            </w:pPr>
            <w:r w:rsidRPr="00092FFA">
              <w:rPr>
                <w:rStyle w:val="a4"/>
                <w:rFonts w:cs="Times New Roman"/>
                <w:b w:val="0"/>
                <w:i w:val="0"/>
                <w:color w:val="000000"/>
                <w:sz w:val="23"/>
                <w:szCs w:val="23"/>
              </w:rPr>
              <w:t>-отсутствие производства по утилизации бытовых и промышленных отходов</w:t>
            </w:r>
          </w:p>
        </w:tc>
      </w:tr>
      <w:tr w:rsidR="008B7826" w:rsidTr="00665774">
        <w:tc>
          <w:tcPr>
            <w:tcW w:w="9658" w:type="dxa"/>
            <w:gridSpan w:val="4"/>
          </w:tcPr>
          <w:p w:rsidR="008B7826" w:rsidRDefault="008B7826" w:rsidP="00665774">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Малое и среднее предпринимательство</w:t>
            </w:r>
          </w:p>
        </w:tc>
      </w:tr>
      <w:tr w:rsidR="008B7826" w:rsidRPr="00092FFA" w:rsidTr="00665774">
        <w:tc>
          <w:tcPr>
            <w:tcW w:w="4829" w:type="dxa"/>
          </w:tcPr>
          <w:p w:rsidR="008B7826" w:rsidRDefault="008B7826" w:rsidP="00665774">
            <w:pPr>
              <w:pStyle w:val="a6"/>
              <w:shd w:val="clear" w:color="auto" w:fill="auto"/>
              <w:tabs>
                <w:tab w:val="left" w:pos="230"/>
              </w:tabs>
              <w:spacing w:after="0" w:line="274" w:lineRule="exact"/>
              <w:jc w:val="both"/>
              <w:rPr>
                <w:rStyle w:val="110"/>
                <w:color w:val="000000"/>
              </w:rPr>
            </w:pPr>
            <w:r>
              <w:rPr>
                <w:rStyle w:val="110"/>
                <w:color w:val="000000"/>
              </w:rPr>
              <w:t xml:space="preserve">-разработана программа поддержки малого и </w:t>
            </w:r>
            <w:r>
              <w:rPr>
                <w:rStyle w:val="110"/>
                <w:color w:val="000000"/>
              </w:rPr>
              <w:lastRenderedPageBreak/>
              <w:t>среднего предпринимательства</w:t>
            </w:r>
          </w:p>
          <w:p w:rsidR="008B7826" w:rsidRDefault="008B7826" w:rsidP="00665774">
            <w:pPr>
              <w:pStyle w:val="a6"/>
              <w:shd w:val="clear" w:color="auto" w:fill="auto"/>
              <w:tabs>
                <w:tab w:val="left" w:pos="230"/>
              </w:tabs>
              <w:spacing w:after="0" w:line="274" w:lineRule="exact"/>
              <w:jc w:val="both"/>
              <w:rPr>
                <w:rStyle w:val="110"/>
                <w:color w:val="000000"/>
              </w:rPr>
            </w:pPr>
            <w:r>
              <w:rPr>
                <w:rStyle w:val="110"/>
                <w:color w:val="000000"/>
              </w:rPr>
              <w:t>-наличие мини - бизнес центр</w:t>
            </w:r>
            <w:proofErr w:type="gramStart"/>
            <w:r>
              <w:rPr>
                <w:rStyle w:val="110"/>
                <w:color w:val="000000"/>
              </w:rPr>
              <w:t>а ООО</w:t>
            </w:r>
            <w:proofErr w:type="gramEnd"/>
            <w:r>
              <w:rPr>
                <w:rStyle w:val="110"/>
                <w:color w:val="000000"/>
              </w:rPr>
              <w:t xml:space="preserve"> «ТПО-Союз» по предоставлению услуг предпринимателям</w:t>
            </w:r>
          </w:p>
          <w:p w:rsidR="008B7826" w:rsidRDefault="008B7826" w:rsidP="00665774">
            <w:pPr>
              <w:pStyle w:val="a6"/>
              <w:shd w:val="clear" w:color="auto" w:fill="auto"/>
              <w:tabs>
                <w:tab w:val="left" w:pos="230"/>
              </w:tabs>
              <w:spacing w:after="0" w:line="274" w:lineRule="exact"/>
              <w:jc w:val="both"/>
              <w:rPr>
                <w:rStyle w:val="110"/>
                <w:color w:val="000000"/>
              </w:rPr>
            </w:pPr>
            <w:r>
              <w:rPr>
                <w:rStyle w:val="110"/>
                <w:color w:val="000000"/>
              </w:rPr>
              <w:t>-возрастание роли малого бизнеса  в экономике района</w:t>
            </w:r>
          </w:p>
        </w:tc>
        <w:tc>
          <w:tcPr>
            <w:tcW w:w="4829" w:type="dxa"/>
            <w:gridSpan w:val="3"/>
          </w:tcPr>
          <w:p w:rsidR="008B7826" w:rsidRPr="00092FFA" w:rsidRDefault="008B7826" w:rsidP="00665774">
            <w:pPr>
              <w:pStyle w:val="a6"/>
              <w:shd w:val="clear" w:color="auto" w:fill="auto"/>
              <w:spacing w:after="43" w:line="240" w:lineRule="auto"/>
              <w:ind w:right="20"/>
              <w:jc w:val="both"/>
              <w:rPr>
                <w:rStyle w:val="a4"/>
                <w:rFonts w:cs="Times New Roman"/>
                <w:b w:val="0"/>
                <w:i w:val="0"/>
                <w:color w:val="000000"/>
                <w:sz w:val="23"/>
                <w:szCs w:val="23"/>
              </w:rPr>
            </w:pPr>
            <w:r w:rsidRPr="00092FFA">
              <w:rPr>
                <w:rStyle w:val="a4"/>
                <w:rFonts w:cs="Times New Roman"/>
                <w:b w:val="0"/>
                <w:i w:val="0"/>
                <w:color w:val="000000"/>
                <w:sz w:val="23"/>
                <w:szCs w:val="23"/>
              </w:rPr>
              <w:lastRenderedPageBreak/>
              <w:t>-недостаток собственных сре</w:t>
            </w:r>
            <w:proofErr w:type="gramStart"/>
            <w:r w:rsidRPr="00092FFA">
              <w:rPr>
                <w:rStyle w:val="a4"/>
                <w:rFonts w:cs="Times New Roman"/>
                <w:b w:val="0"/>
                <w:i w:val="0"/>
                <w:color w:val="000000"/>
                <w:sz w:val="23"/>
                <w:szCs w:val="23"/>
              </w:rPr>
              <w:t>дств дл</w:t>
            </w:r>
            <w:proofErr w:type="gramEnd"/>
            <w:r w:rsidRPr="00092FFA">
              <w:rPr>
                <w:rStyle w:val="a4"/>
                <w:rFonts w:cs="Times New Roman"/>
                <w:b w:val="0"/>
                <w:i w:val="0"/>
                <w:color w:val="000000"/>
                <w:sz w:val="23"/>
                <w:szCs w:val="23"/>
              </w:rPr>
              <w:t xml:space="preserve">я </w:t>
            </w:r>
            <w:r w:rsidRPr="00092FFA">
              <w:rPr>
                <w:rStyle w:val="a4"/>
                <w:rFonts w:cs="Times New Roman"/>
                <w:b w:val="0"/>
                <w:i w:val="0"/>
                <w:color w:val="000000"/>
                <w:sz w:val="23"/>
                <w:szCs w:val="23"/>
              </w:rPr>
              <w:lastRenderedPageBreak/>
              <w:t>развития производств</w:t>
            </w:r>
          </w:p>
        </w:tc>
      </w:tr>
      <w:tr w:rsidR="008B7826" w:rsidTr="00665774">
        <w:tc>
          <w:tcPr>
            <w:tcW w:w="9658" w:type="dxa"/>
            <w:gridSpan w:val="4"/>
          </w:tcPr>
          <w:p w:rsidR="008B7826" w:rsidRPr="005D2930" w:rsidRDefault="008B7826" w:rsidP="00665774">
            <w:pPr>
              <w:pStyle w:val="a6"/>
              <w:shd w:val="clear" w:color="auto" w:fill="auto"/>
              <w:spacing w:after="43" w:line="240" w:lineRule="auto"/>
              <w:ind w:right="20"/>
              <w:jc w:val="both"/>
              <w:rPr>
                <w:rStyle w:val="a4"/>
                <w:rFonts w:cs="Times New Roman"/>
                <w:b w:val="0"/>
                <w:i w:val="0"/>
                <w:color w:val="000000"/>
                <w:sz w:val="28"/>
                <w:szCs w:val="28"/>
              </w:rPr>
            </w:pPr>
            <w:r w:rsidRPr="005D2930">
              <w:rPr>
                <w:rStyle w:val="a4"/>
                <w:rFonts w:cs="Times New Roman"/>
                <w:b w:val="0"/>
                <w:i w:val="0"/>
                <w:color w:val="000000"/>
                <w:sz w:val="28"/>
                <w:szCs w:val="28"/>
              </w:rPr>
              <w:lastRenderedPageBreak/>
              <w:t>Потребительский рынок</w:t>
            </w:r>
          </w:p>
        </w:tc>
      </w:tr>
      <w:tr w:rsidR="008B7826" w:rsidRPr="00A415B1" w:rsidTr="00665774">
        <w:tc>
          <w:tcPr>
            <w:tcW w:w="4829" w:type="dxa"/>
          </w:tcPr>
          <w:p w:rsidR="008B7826" w:rsidRDefault="008B7826" w:rsidP="00665774">
            <w:pPr>
              <w:pStyle w:val="a6"/>
              <w:shd w:val="clear" w:color="auto" w:fill="auto"/>
              <w:tabs>
                <w:tab w:val="left" w:pos="230"/>
              </w:tabs>
              <w:spacing w:after="0" w:line="274" w:lineRule="exact"/>
              <w:jc w:val="both"/>
              <w:rPr>
                <w:rStyle w:val="110"/>
                <w:color w:val="000000"/>
              </w:rPr>
            </w:pPr>
            <w:r>
              <w:rPr>
                <w:rStyle w:val="110"/>
                <w:color w:val="000000"/>
              </w:rPr>
              <w:t>- стабильный рост оборота розничной торговли</w:t>
            </w:r>
          </w:p>
          <w:p w:rsidR="008B7826" w:rsidRDefault="008B7826" w:rsidP="00665774">
            <w:pPr>
              <w:pStyle w:val="a6"/>
              <w:shd w:val="clear" w:color="auto" w:fill="auto"/>
              <w:tabs>
                <w:tab w:val="left" w:pos="230"/>
              </w:tabs>
              <w:spacing w:after="0" w:line="274" w:lineRule="exact"/>
              <w:jc w:val="both"/>
              <w:rPr>
                <w:rStyle w:val="110"/>
                <w:color w:val="000000"/>
              </w:rPr>
            </w:pPr>
            <w:r>
              <w:rPr>
                <w:rStyle w:val="110"/>
                <w:color w:val="000000"/>
              </w:rPr>
              <w:t>-позитивные тенденции развития потребительского рынка</w:t>
            </w:r>
          </w:p>
        </w:tc>
        <w:tc>
          <w:tcPr>
            <w:tcW w:w="4829" w:type="dxa"/>
            <w:gridSpan w:val="3"/>
          </w:tcPr>
          <w:p w:rsidR="008B7826" w:rsidRPr="00A415B1" w:rsidRDefault="008B7826" w:rsidP="00665774">
            <w:pPr>
              <w:pStyle w:val="a6"/>
              <w:shd w:val="clear" w:color="auto" w:fill="auto"/>
              <w:spacing w:after="43" w:line="240" w:lineRule="auto"/>
              <w:ind w:right="20"/>
              <w:jc w:val="both"/>
              <w:rPr>
                <w:rStyle w:val="a4"/>
                <w:rFonts w:cs="Times New Roman"/>
                <w:b w:val="0"/>
                <w:i w:val="0"/>
                <w:color w:val="000000"/>
                <w:sz w:val="23"/>
                <w:szCs w:val="23"/>
              </w:rPr>
            </w:pPr>
            <w:r w:rsidRPr="00A415B1">
              <w:rPr>
                <w:rStyle w:val="a4"/>
                <w:rFonts w:cs="Times New Roman"/>
                <w:b w:val="0"/>
                <w:i w:val="0"/>
                <w:color w:val="000000"/>
                <w:sz w:val="23"/>
                <w:szCs w:val="23"/>
              </w:rPr>
              <w:t>-недостаток предприятий общественного питания и бытового обслуживания</w:t>
            </w:r>
          </w:p>
        </w:tc>
      </w:tr>
      <w:tr w:rsidR="008B7826" w:rsidTr="00665774">
        <w:tc>
          <w:tcPr>
            <w:tcW w:w="9658" w:type="dxa"/>
            <w:gridSpan w:val="4"/>
          </w:tcPr>
          <w:p w:rsidR="008B7826" w:rsidRPr="005D2930" w:rsidRDefault="008B7826" w:rsidP="00665774">
            <w:pPr>
              <w:pStyle w:val="a6"/>
              <w:shd w:val="clear" w:color="auto" w:fill="auto"/>
              <w:spacing w:after="43" w:line="240" w:lineRule="auto"/>
              <w:ind w:right="20"/>
              <w:jc w:val="both"/>
              <w:rPr>
                <w:rStyle w:val="a4"/>
                <w:rFonts w:cs="Times New Roman"/>
                <w:b w:val="0"/>
                <w:i w:val="0"/>
                <w:color w:val="000000"/>
                <w:sz w:val="28"/>
                <w:szCs w:val="28"/>
              </w:rPr>
            </w:pPr>
            <w:r>
              <w:rPr>
                <w:rStyle w:val="a4"/>
                <w:rFonts w:cs="Times New Roman"/>
                <w:b w:val="0"/>
                <w:i w:val="0"/>
                <w:color w:val="000000"/>
              </w:rPr>
              <w:t xml:space="preserve"> </w:t>
            </w:r>
            <w:r w:rsidRPr="005D2930">
              <w:rPr>
                <w:rStyle w:val="a4"/>
                <w:rFonts w:cs="Times New Roman"/>
                <w:b w:val="0"/>
                <w:i w:val="0"/>
                <w:color w:val="000000"/>
                <w:sz w:val="28"/>
                <w:szCs w:val="28"/>
              </w:rPr>
              <w:t>Управление муниципальным имуществом</w:t>
            </w:r>
          </w:p>
        </w:tc>
      </w:tr>
      <w:tr w:rsidR="008B7826" w:rsidRPr="00925A54" w:rsidTr="00665774">
        <w:tc>
          <w:tcPr>
            <w:tcW w:w="4845" w:type="dxa"/>
            <w:gridSpan w:val="2"/>
          </w:tcPr>
          <w:p w:rsidR="008B7826" w:rsidRPr="00E0011C" w:rsidRDefault="008B7826" w:rsidP="00665774">
            <w:pPr>
              <w:pStyle w:val="a6"/>
              <w:shd w:val="clear" w:color="auto" w:fill="auto"/>
              <w:spacing w:after="43" w:line="240" w:lineRule="auto"/>
              <w:ind w:right="20"/>
              <w:jc w:val="both"/>
              <w:rPr>
                <w:rStyle w:val="a4"/>
                <w:rFonts w:cs="Times New Roman"/>
                <w:b w:val="0"/>
                <w:i w:val="0"/>
                <w:color w:val="000000"/>
                <w:sz w:val="23"/>
                <w:szCs w:val="23"/>
              </w:rPr>
            </w:pPr>
            <w:r>
              <w:rPr>
                <w:rStyle w:val="a4"/>
                <w:rFonts w:cs="Times New Roman"/>
                <w:b w:val="0"/>
                <w:i w:val="0"/>
                <w:color w:val="000000"/>
              </w:rPr>
              <w:t xml:space="preserve"> </w:t>
            </w:r>
            <w:r w:rsidRPr="00E0011C">
              <w:rPr>
                <w:rStyle w:val="a4"/>
                <w:rFonts w:cs="Times New Roman"/>
                <w:b w:val="0"/>
                <w:i w:val="0"/>
                <w:color w:val="000000"/>
                <w:sz w:val="23"/>
                <w:szCs w:val="23"/>
              </w:rPr>
              <w:t>Стабильный рост налоговых поступлений</w:t>
            </w:r>
          </w:p>
        </w:tc>
        <w:tc>
          <w:tcPr>
            <w:tcW w:w="4813" w:type="dxa"/>
            <w:gridSpan w:val="2"/>
          </w:tcPr>
          <w:p w:rsidR="008B7826" w:rsidRPr="00925A54" w:rsidRDefault="008B7826" w:rsidP="00665774">
            <w:pPr>
              <w:pStyle w:val="a6"/>
              <w:shd w:val="clear" w:color="auto" w:fill="auto"/>
              <w:spacing w:after="43" w:line="240" w:lineRule="auto"/>
              <w:ind w:right="20"/>
              <w:jc w:val="both"/>
              <w:rPr>
                <w:rStyle w:val="a4"/>
                <w:rFonts w:cs="Times New Roman"/>
                <w:b w:val="0"/>
                <w:i w:val="0"/>
                <w:color w:val="000000"/>
                <w:sz w:val="23"/>
                <w:szCs w:val="23"/>
              </w:rPr>
            </w:pPr>
            <w:r w:rsidRPr="00925A54">
              <w:rPr>
                <w:rStyle w:val="a4"/>
                <w:rFonts w:cs="Times New Roman"/>
                <w:b w:val="0"/>
                <w:i w:val="0"/>
                <w:color w:val="000000"/>
                <w:sz w:val="23"/>
                <w:szCs w:val="23"/>
              </w:rPr>
              <w:t>Зависимость бюджета от  финансовой помощи  ре</w:t>
            </w:r>
            <w:r>
              <w:rPr>
                <w:rStyle w:val="a4"/>
                <w:rFonts w:cs="Times New Roman"/>
                <w:b w:val="0"/>
                <w:i w:val="0"/>
                <w:color w:val="000000"/>
                <w:sz w:val="23"/>
                <w:szCs w:val="23"/>
              </w:rPr>
              <w:t>гиона</w:t>
            </w:r>
          </w:p>
        </w:tc>
      </w:tr>
      <w:tr w:rsidR="002B4CBA" w:rsidTr="00665774">
        <w:tc>
          <w:tcPr>
            <w:tcW w:w="9658" w:type="dxa"/>
            <w:gridSpan w:val="4"/>
          </w:tcPr>
          <w:p w:rsidR="002B4CBA" w:rsidRDefault="002B4CBA" w:rsidP="00665774">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 xml:space="preserve"> Повышение эффективности деятельности органов местного самоуправления</w:t>
            </w:r>
          </w:p>
        </w:tc>
      </w:tr>
      <w:tr w:rsidR="002B4CBA" w:rsidRPr="002854EF" w:rsidTr="00665774">
        <w:tc>
          <w:tcPr>
            <w:tcW w:w="4860" w:type="dxa"/>
            <w:gridSpan w:val="3"/>
          </w:tcPr>
          <w:p w:rsidR="002B4CBA" w:rsidRPr="002854EF" w:rsidRDefault="002B4CBA" w:rsidP="00665774">
            <w:pPr>
              <w:pStyle w:val="a6"/>
              <w:shd w:val="clear" w:color="auto" w:fill="auto"/>
              <w:spacing w:after="43" w:line="240" w:lineRule="auto"/>
              <w:ind w:right="20"/>
              <w:jc w:val="both"/>
              <w:rPr>
                <w:rStyle w:val="a4"/>
                <w:rFonts w:cs="Times New Roman"/>
                <w:b w:val="0"/>
                <w:i w:val="0"/>
                <w:color w:val="000000"/>
                <w:sz w:val="23"/>
                <w:szCs w:val="23"/>
              </w:rPr>
            </w:pPr>
            <w:r w:rsidRPr="002854EF">
              <w:rPr>
                <w:rStyle w:val="a4"/>
                <w:rFonts w:cs="Times New Roman"/>
                <w:b w:val="0"/>
                <w:i w:val="0"/>
                <w:color w:val="000000"/>
                <w:sz w:val="23"/>
                <w:szCs w:val="23"/>
              </w:rPr>
              <w:t>Общественно-политическая стабильность в районе</w:t>
            </w:r>
          </w:p>
        </w:tc>
        <w:tc>
          <w:tcPr>
            <w:tcW w:w="4798" w:type="dxa"/>
          </w:tcPr>
          <w:p w:rsidR="002B4CBA" w:rsidRPr="002854EF" w:rsidRDefault="002B4CBA" w:rsidP="00665774">
            <w:pPr>
              <w:pStyle w:val="a6"/>
              <w:shd w:val="clear" w:color="auto" w:fill="auto"/>
              <w:spacing w:after="43" w:line="240" w:lineRule="auto"/>
              <w:ind w:right="20"/>
              <w:jc w:val="both"/>
              <w:rPr>
                <w:rStyle w:val="a4"/>
                <w:rFonts w:cs="Times New Roman"/>
                <w:b w:val="0"/>
                <w:i w:val="0"/>
                <w:color w:val="000000"/>
                <w:sz w:val="23"/>
                <w:szCs w:val="23"/>
              </w:rPr>
            </w:pPr>
            <w:r w:rsidRPr="002854EF">
              <w:rPr>
                <w:rStyle w:val="a4"/>
                <w:rFonts w:cs="Times New Roman"/>
                <w:b w:val="0"/>
                <w:i w:val="0"/>
                <w:color w:val="000000"/>
                <w:sz w:val="23"/>
                <w:szCs w:val="23"/>
              </w:rPr>
              <w:t>Отсутствие здания МФЦ</w:t>
            </w:r>
          </w:p>
          <w:p w:rsidR="002B4CBA" w:rsidRPr="002854EF" w:rsidRDefault="002B4CBA" w:rsidP="00665774">
            <w:pPr>
              <w:pStyle w:val="a6"/>
              <w:shd w:val="clear" w:color="auto" w:fill="auto"/>
              <w:spacing w:after="43" w:line="240" w:lineRule="auto"/>
              <w:ind w:right="20"/>
              <w:jc w:val="both"/>
              <w:rPr>
                <w:rStyle w:val="a4"/>
                <w:rFonts w:cs="Times New Roman"/>
                <w:b w:val="0"/>
                <w:i w:val="0"/>
                <w:color w:val="000000"/>
                <w:sz w:val="23"/>
                <w:szCs w:val="23"/>
              </w:rPr>
            </w:pPr>
            <w:r w:rsidRPr="002854EF">
              <w:rPr>
                <w:rStyle w:val="a4"/>
                <w:rFonts w:cs="Times New Roman"/>
                <w:b w:val="0"/>
                <w:i w:val="0"/>
                <w:color w:val="000000"/>
                <w:sz w:val="23"/>
                <w:szCs w:val="23"/>
              </w:rPr>
              <w:t>Недостаток квалифицированных кадров  ОМС в сельских поселениях</w:t>
            </w:r>
          </w:p>
        </w:tc>
      </w:tr>
      <w:tr w:rsidR="002D11FB" w:rsidRPr="008E5E3C" w:rsidTr="00CA24F9">
        <w:tc>
          <w:tcPr>
            <w:tcW w:w="9658" w:type="dxa"/>
            <w:gridSpan w:val="4"/>
          </w:tcPr>
          <w:p w:rsidR="002D11FB" w:rsidRPr="001454A8" w:rsidRDefault="00576374" w:rsidP="002B4CBA">
            <w:pPr>
              <w:pStyle w:val="a6"/>
              <w:shd w:val="clear" w:color="auto" w:fill="auto"/>
              <w:spacing w:after="43" w:line="240" w:lineRule="auto"/>
              <w:ind w:right="20"/>
              <w:jc w:val="both"/>
              <w:rPr>
                <w:rStyle w:val="a4"/>
                <w:rFonts w:cs="Times New Roman"/>
                <w:b w:val="0"/>
                <w:i w:val="0"/>
                <w:color w:val="000000"/>
                <w:sz w:val="28"/>
                <w:szCs w:val="28"/>
              </w:rPr>
            </w:pPr>
            <w:r w:rsidRPr="001454A8">
              <w:rPr>
                <w:rStyle w:val="a4"/>
                <w:rFonts w:cs="Times New Roman"/>
                <w:b w:val="0"/>
                <w:i w:val="0"/>
                <w:color w:val="000000"/>
                <w:sz w:val="28"/>
                <w:szCs w:val="28"/>
              </w:rPr>
              <w:t>Демографи</w:t>
            </w:r>
            <w:r w:rsidR="002B4CBA" w:rsidRPr="001454A8">
              <w:rPr>
                <w:rStyle w:val="a4"/>
                <w:rFonts w:cs="Times New Roman"/>
                <w:b w:val="0"/>
                <w:i w:val="0"/>
                <w:color w:val="000000"/>
                <w:sz w:val="28"/>
                <w:szCs w:val="28"/>
              </w:rPr>
              <w:t>ческая политика</w:t>
            </w:r>
          </w:p>
        </w:tc>
      </w:tr>
      <w:tr w:rsidR="002D11FB" w:rsidRPr="008E5E3C" w:rsidTr="000229CC">
        <w:tc>
          <w:tcPr>
            <w:tcW w:w="4829" w:type="dxa"/>
          </w:tcPr>
          <w:p w:rsidR="002D11FB" w:rsidRDefault="00023F10" w:rsidP="008E4697">
            <w:pPr>
              <w:pStyle w:val="a6"/>
              <w:shd w:val="clear" w:color="auto" w:fill="auto"/>
              <w:tabs>
                <w:tab w:val="left" w:pos="230"/>
              </w:tabs>
              <w:spacing w:after="0" w:line="274" w:lineRule="exact"/>
              <w:jc w:val="both"/>
              <w:rPr>
                <w:rStyle w:val="110"/>
                <w:color w:val="000000"/>
              </w:rPr>
            </w:pPr>
            <w:r>
              <w:rPr>
                <w:rStyle w:val="110"/>
                <w:color w:val="000000"/>
              </w:rPr>
              <w:t>- стабильная численность населения в городском поселении района</w:t>
            </w:r>
          </w:p>
        </w:tc>
        <w:tc>
          <w:tcPr>
            <w:tcW w:w="4829" w:type="dxa"/>
            <w:gridSpan w:val="3"/>
          </w:tcPr>
          <w:p w:rsidR="002D11FB" w:rsidRPr="0050361F" w:rsidRDefault="003F4BBA"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-сокращение численности сельского населения</w:t>
            </w:r>
          </w:p>
          <w:p w:rsidR="003F4BBA" w:rsidRPr="0050361F" w:rsidRDefault="003F4BBA"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-превышение смертности над рождаемостью</w:t>
            </w:r>
          </w:p>
          <w:p w:rsidR="00023F10" w:rsidRPr="0050361F" w:rsidRDefault="00023F10"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-отрицательное сальдо миграции населения</w:t>
            </w:r>
          </w:p>
        </w:tc>
      </w:tr>
      <w:tr w:rsidR="002D11FB" w:rsidRPr="008E5E3C" w:rsidTr="00CA24F9">
        <w:tc>
          <w:tcPr>
            <w:tcW w:w="9658" w:type="dxa"/>
            <w:gridSpan w:val="4"/>
          </w:tcPr>
          <w:p w:rsidR="002D11FB" w:rsidRPr="001454A8" w:rsidRDefault="00576374" w:rsidP="003843EF">
            <w:pPr>
              <w:pStyle w:val="a6"/>
              <w:shd w:val="clear" w:color="auto" w:fill="auto"/>
              <w:spacing w:after="43" w:line="240" w:lineRule="auto"/>
              <w:ind w:right="20"/>
              <w:jc w:val="both"/>
              <w:rPr>
                <w:rStyle w:val="a4"/>
                <w:rFonts w:cs="Times New Roman"/>
                <w:b w:val="0"/>
                <w:i w:val="0"/>
                <w:color w:val="000000"/>
                <w:sz w:val="28"/>
                <w:szCs w:val="28"/>
              </w:rPr>
            </w:pPr>
            <w:r w:rsidRPr="001454A8">
              <w:rPr>
                <w:rStyle w:val="a4"/>
                <w:rFonts w:cs="Times New Roman"/>
                <w:b w:val="0"/>
                <w:i w:val="0"/>
                <w:color w:val="000000"/>
                <w:sz w:val="28"/>
                <w:szCs w:val="28"/>
              </w:rPr>
              <w:t>Трудовые ресурсы</w:t>
            </w:r>
          </w:p>
        </w:tc>
      </w:tr>
      <w:tr w:rsidR="002D11FB" w:rsidRPr="008E5E3C" w:rsidTr="000229CC">
        <w:tc>
          <w:tcPr>
            <w:tcW w:w="4829" w:type="dxa"/>
          </w:tcPr>
          <w:p w:rsidR="002D11FB" w:rsidRDefault="00654DB1" w:rsidP="008E4697">
            <w:pPr>
              <w:pStyle w:val="a6"/>
              <w:shd w:val="clear" w:color="auto" w:fill="auto"/>
              <w:tabs>
                <w:tab w:val="left" w:pos="230"/>
              </w:tabs>
              <w:spacing w:after="0" w:line="274" w:lineRule="exact"/>
              <w:jc w:val="both"/>
              <w:rPr>
                <w:rStyle w:val="110"/>
                <w:color w:val="000000"/>
              </w:rPr>
            </w:pPr>
            <w:r>
              <w:rPr>
                <w:rStyle w:val="110"/>
                <w:color w:val="000000"/>
              </w:rPr>
              <w:t>-наличие учебного заведения для подготовки профессиональных кадров</w:t>
            </w:r>
          </w:p>
          <w:p w:rsidR="00654DB1" w:rsidRDefault="00654DB1" w:rsidP="00132336">
            <w:pPr>
              <w:pStyle w:val="a6"/>
              <w:shd w:val="clear" w:color="auto" w:fill="auto"/>
              <w:tabs>
                <w:tab w:val="left" w:pos="230"/>
              </w:tabs>
              <w:spacing w:after="0" w:line="274" w:lineRule="exact"/>
              <w:jc w:val="both"/>
              <w:rPr>
                <w:rStyle w:val="110"/>
                <w:color w:val="000000"/>
              </w:rPr>
            </w:pPr>
            <w:r>
              <w:rPr>
                <w:rStyle w:val="110"/>
                <w:color w:val="000000"/>
              </w:rPr>
              <w:t>-низкий уровень безработицы</w:t>
            </w:r>
            <w:r w:rsidR="00BA7B05">
              <w:rPr>
                <w:rStyle w:val="110"/>
                <w:color w:val="000000"/>
              </w:rPr>
              <w:t xml:space="preserve">  в </w:t>
            </w:r>
            <w:r w:rsidR="00132336">
              <w:rPr>
                <w:rStyle w:val="110"/>
                <w:color w:val="000000"/>
              </w:rPr>
              <w:t>городском поселении</w:t>
            </w:r>
          </w:p>
        </w:tc>
        <w:tc>
          <w:tcPr>
            <w:tcW w:w="4829" w:type="dxa"/>
            <w:gridSpan w:val="3"/>
          </w:tcPr>
          <w:p w:rsidR="002D11FB" w:rsidRPr="0050361F" w:rsidRDefault="00654DB1"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-высокий уровень безработицы в сельских населе</w:t>
            </w:r>
            <w:r w:rsidR="00BA7B05" w:rsidRPr="0050361F">
              <w:rPr>
                <w:rStyle w:val="a4"/>
                <w:rFonts w:cs="Times New Roman"/>
                <w:b w:val="0"/>
                <w:i w:val="0"/>
                <w:color w:val="000000"/>
                <w:sz w:val="23"/>
                <w:szCs w:val="23"/>
              </w:rPr>
              <w:t>нных пунктах</w:t>
            </w:r>
          </w:p>
          <w:p w:rsidR="00BA7B05" w:rsidRPr="0050361F" w:rsidRDefault="00BA7B05" w:rsidP="00BA7B05">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-дефицит высококвалифицированных кадров</w:t>
            </w:r>
          </w:p>
          <w:p w:rsidR="00132336" w:rsidRPr="0050361F" w:rsidRDefault="00132336" w:rsidP="001A62D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-маятник</w:t>
            </w:r>
            <w:r w:rsidR="001A62DF" w:rsidRPr="0050361F">
              <w:rPr>
                <w:rStyle w:val="a4"/>
                <w:rFonts w:cs="Times New Roman"/>
                <w:b w:val="0"/>
                <w:i w:val="0"/>
                <w:color w:val="000000"/>
                <w:sz w:val="23"/>
                <w:szCs w:val="23"/>
              </w:rPr>
              <w:t>о</w:t>
            </w:r>
            <w:r w:rsidRPr="0050361F">
              <w:rPr>
                <w:rStyle w:val="a4"/>
                <w:rFonts w:cs="Times New Roman"/>
                <w:b w:val="0"/>
                <w:i w:val="0"/>
                <w:color w:val="000000"/>
                <w:sz w:val="23"/>
                <w:szCs w:val="23"/>
              </w:rPr>
              <w:t>вая миграция экономически активного населения</w:t>
            </w:r>
          </w:p>
        </w:tc>
      </w:tr>
      <w:tr w:rsidR="002D11FB" w:rsidRPr="008E5E3C" w:rsidTr="00CA24F9">
        <w:tc>
          <w:tcPr>
            <w:tcW w:w="9658" w:type="dxa"/>
            <w:gridSpan w:val="4"/>
          </w:tcPr>
          <w:p w:rsidR="002D11FB" w:rsidRPr="001454A8" w:rsidRDefault="00B01B02" w:rsidP="003843EF">
            <w:pPr>
              <w:pStyle w:val="a6"/>
              <w:shd w:val="clear" w:color="auto" w:fill="auto"/>
              <w:spacing w:after="43" w:line="240" w:lineRule="auto"/>
              <w:ind w:right="20"/>
              <w:jc w:val="both"/>
              <w:rPr>
                <w:rStyle w:val="a4"/>
                <w:rFonts w:cs="Times New Roman"/>
                <w:b w:val="0"/>
                <w:i w:val="0"/>
                <w:color w:val="000000"/>
                <w:sz w:val="28"/>
                <w:szCs w:val="28"/>
              </w:rPr>
            </w:pPr>
            <w:r w:rsidRPr="001454A8">
              <w:rPr>
                <w:rStyle w:val="a4"/>
                <w:rFonts w:cs="Times New Roman"/>
                <w:b w:val="0"/>
                <w:i w:val="0"/>
                <w:color w:val="000000"/>
                <w:sz w:val="28"/>
                <w:szCs w:val="28"/>
              </w:rPr>
              <w:t>Здравоохранение</w:t>
            </w:r>
          </w:p>
        </w:tc>
      </w:tr>
      <w:tr w:rsidR="002D11FB" w:rsidRPr="008E5E3C" w:rsidTr="000229CC">
        <w:tc>
          <w:tcPr>
            <w:tcW w:w="4829" w:type="dxa"/>
          </w:tcPr>
          <w:p w:rsidR="00F72080" w:rsidRDefault="00F72080" w:rsidP="008E4697">
            <w:pPr>
              <w:pStyle w:val="a6"/>
              <w:shd w:val="clear" w:color="auto" w:fill="auto"/>
              <w:tabs>
                <w:tab w:val="left" w:pos="230"/>
              </w:tabs>
              <w:spacing w:after="0" w:line="274" w:lineRule="exact"/>
              <w:jc w:val="both"/>
              <w:rPr>
                <w:rStyle w:val="110"/>
                <w:color w:val="000000"/>
              </w:rPr>
            </w:pPr>
            <w:r>
              <w:rPr>
                <w:rStyle w:val="110"/>
                <w:color w:val="000000"/>
              </w:rPr>
              <w:t>-</w:t>
            </w:r>
            <w:r w:rsidR="00AD3E0A">
              <w:rPr>
                <w:rStyle w:val="110"/>
                <w:color w:val="000000"/>
              </w:rPr>
              <w:t xml:space="preserve">   </w:t>
            </w:r>
            <w:r>
              <w:rPr>
                <w:rStyle w:val="110"/>
                <w:color w:val="000000"/>
              </w:rPr>
              <w:t>наличие перинатального центра</w:t>
            </w:r>
          </w:p>
          <w:p w:rsidR="002D11FB" w:rsidRDefault="006143CA" w:rsidP="008E4697">
            <w:pPr>
              <w:pStyle w:val="a6"/>
              <w:shd w:val="clear" w:color="auto" w:fill="auto"/>
              <w:tabs>
                <w:tab w:val="left" w:pos="230"/>
              </w:tabs>
              <w:spacing w:after="0" w:line="274" w:lineRule="exact"/>
              <w:jc w:val="both"/>
              <w:rPr>
                <w:rStyle w:val="110"/>
                <w:color w:val="000000"/>
              </w:rPr>
            </w:pPr>
            <w:r>
              <w:rPr>
                <w:rStyle w:val="110"/>
                <w:color w:val="000000"/>
              </w:rPr>
              <w:t>-</w:t>
            </w:r>
            <w:r w:rsidR="00F72080">
              <w:rPr>
                <w:rStyle w:val="110"/>
                <w:color w:val="000000"/>
              </w:rPr>
              <w:t xml:space="preserve"> </w:t>
            </w:r>
            <w:r>
              <w:rPr>
                <w:rStyle w:val="110"/>
                <w:color w:val="000000"/>
              </w:rPr>
              <w:t xml:space="preserve">капитальный ремонт </w:t>
            </w:r>
            <w:r w:rsidR="00F72080">
              <w:rPr>
                <w:rStyle w:val="110"/>
                <w:color w:val="000000"/>
              </w:rPr>
              <w:t xml:space="preserve"> здания </w:t>
            </w:r>
            <w:r>
              <w:rPr>
                <w:rStyle w:val="110"/>
                <w:color w:val="000000"/>
              </w:rPr>
              <w:t>поликлиники</w:t>
            </w:r>
            <w:r w:rsidR="00F72080">
              <w:rPr>
                <w:rStyle w:val="110"/>
                <w:color w:val="000000"/>
              </w:rPr>
              <w:t>, стационара, инфекционного отделения</w:t>
            </w:r>
          </w:p>
          <w:p w:rsidR="006143CA" w:rsidRDefault="006143CA" w:rsidP="00AD3E0A">
            <w:pPr>
              <w:pStyle w:val="a6"/>
              <w:shd w:val="clear" w:color="auto" w:fill="auto"/>
              <w:tabs>
                <w:tab w:val="left" w:pos="230"/>
              </w:tabs>
              <w:spacing w:after="0" w:line="274" w:lineRule="exact"/>
              <w:jc w:val="both"/>
              <w:rPr>
                <w:rStyle w:val="110"/>
                <w:color w:val="000000"/>
              </w:rPr>
            </w:pPr>
            <w:r>
              <w:rPr>
                <w:rStyle w:val="110"/>
                <w:color w:val="000000"/>
              </w:rPr>
              <w:t>-</w:t>
            </w:r>
            <w:r w:rsidR="00AD3E0A">
              <w:rPr>
                <w:rStyle w:val="110"/>
                <w:color w:val="000000"/>
              </w:rPr>
              <w:t xml:space="preserve"> наличие</w:t>
            </w:r>
            <w:r w:rsidR="00B13FF8">
              <w:rPr>
                <w:rStyle w:val="110"/>
                <w:color w:val="000000"/>
              </w:rPr>
              <w:t xml:space="preserve"> межрайонного онкологического кабинета, оснащенного современной </w:t>
            </w:r>
            <w:proofErr w:type="spellStart"/>
            <w:r w:rsidR="00B13FF8">
              <w:rPr>
                <w:rStyle w:val="110"/>
                <w:color w:val="000000"/>
              </w:rPr>
              <w:t>онкодиагностической</w:t>
            </w:r>
            <w:proofErr w:type="spellEnd"/>
            <w:r w:rsidR="00B13FF8">
              <w:rPr>
                <w:rStyle w:val="110"/>
                <w:color w:val="000000"/>
              </w:rPr>
              <w:t xml:space="preserve"> техникой</w:t>
            </w:r>
          </w:p>
        </w:tc>
        <w:tc>
          <w:tcPr>
            <w:tcW w:w="4829" w:type="dxa"/>
            <w:gridSpan w:val="3"/>
          </w:tcPr>
          <w:p w:rsidR="00BD6DF4" w:rsidRPr="0050361F" w:rsidRDefault="00807DD8" w:rsidP="00BD6DF4">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w:t>
            </w:r>
            <w:r w:rsidR="007548E1" w:rsidRPr="0050361F">
              <w:rPr>
                <w:rStyle w:val="a4"/>
                <w:rFonts w:cs="Times New Roman"/>
                <w:b w:val="0"/>
                <w:i w:val="0"/>
                <w:color w:val="000000"/>
                <w:sz w:val="23"/>
                <w:szCs w:val="23"/>
              </w:rPr>
              <w:t xml:space="preserve">относительный </w:t>
            </w:r>
            <w:r w:rsidR="00BD6DF4" w:rsidRPr="0050361F">
              <w:rPr>
                <w:rStyle w:val="a4"/>
                <w:rFonts w:cs="Times New Roman"/>
                <w:b w:val="0"/>
                <w:i w:val="0"/>
                <w:color w:val="000000"/>
                <w:sz w:val="23"/>
                <w:szCs w:val="23"/>
              </w:rPr>
              <w:t xml:space="preserve">дефицит </w:t>
            </w:r>
            <w:r w:rsidR="006143CA" w:rsidRPr="0050361F">
              <w:rPr>
                <w:rStyle w:val="a4"/>
                <w:rFonts w:cs="Times New Roman"/>
                <w:b w:val="0"/>
                <w:i w:val="0"/>
                <w:color w:val="000000"/>
                <w:sz w:val="23"/>
                <w:szCs w:val="23"/>
              </w:rPr>
              <w:t xml:space="preserve"> </w:t>
            </w:r>
            <w:r w:rsidR="00BD6DF4" w:rsidRPr="0050361F">
              <w:rPr>
                <w:rStyle w:val="a4"/>
                <w:rFonts w:cs="Times New Roman"/>
                <w:b w:val="0"/>
                <w:i w:val="0"/>
                <w:color w:val="000000"/>
                <w:sz w:val="23"/>
                <w:szCs w:val="23"/>
              </w:rPr>
              <w:t xml:space="preserve"> </w:t>
            </w:r>
            <w:r w:rsidR="0042539B" w:rsidRPr="0050361F">
              <w:rPr>
                <w:rStyle w:val="a4"/>
                <w:rFonts w:cs="Times New Roman"/>
                <w:b w:val="0"/>
                <w:i w:val="0"/>
                <w:color w:val="000000"/>
                <w:sz w:val="23"/>
                <w:szCs w:val="23"/>
              </w:rPr>
              <w:t xml:space="preserve"> квалифицированных </w:t>
            </w:r>
            <w:r w:rsidR="00BD6DF4" w:rsidRPr="0050361F">
              <w:rPr>
                <w:rStyle w:val="a4"/>
                <w:rFonts w:cs="Times New Roman"/>
                <w:b w:val="0"/>
                <w:i w:val="0"/>
                <w:color w:val="000000"/>
                <w:sz w:val="23"/>
                <w:szCs w:val="23"/>
              </w:rPr>
              <w:t xml:space="preserve">медицинских </w:t>
            </w:r>
            <w:r w:rsidR="006143CA" w:rsidRPr="0050361F">
              <w:rPr>
                <w:rStyle w:val="a4"/>
                <w:rFonts w:cs="Times New Roman"/>
                <w:b w:val="0"/>
                <w:i w:val="0"/>
                <w:color w:val="000000"/>
                <w:sz w:val="23"/>
                <w:szCs w:val="23"/>
              </w:rPr>
              <w:t>кадр</w:t>
            </w:r>
            <w:r w:rsidR="00BD6DF4" w:rsidRPr="0050361F">
              <w:rPr>
                <w:rStyle w:val="a4"/>
                <w:rFonts w:cs="Times New Roman"/>
                <w:b w:val="0"/>
                <w:i w:val="0"/>
                <w:color w:val="000000"/>
                <w:sz w:val="23"/>
                <w:szCs w:val="23"/>
              </w:rPr>
              <w:t xml:space="preserve">ов </w:t>
            </w:r>
          </w:p>
          <w:p w:rsidR="00F72080" w:rsidRPr="0050361F" w:rsidRDefault="00F72080" w:rsidP="00BD6DF4">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w:t>
            </w:r>
            <w:r w:rsidR="00BD6DF4" w:rsidRPr="0050361F">
              <w:rPr>
                <w:rStyle w:val="a4"/>
                <w:rFonts w:cs="Times New Roman"/>
                <w:b w:val="0"/>
                <w:i w:val="0"/>
                <w:color w:val="000000"/>
                <w:sz w:val="23"/>
                <w:szCs w:val="23"/>
              </w:rPr>
              <w:t xml:space="preserve"> недостаточно развитая </w:t>
            </w:r>
            <w:r w:rsidRPr="0050361F">
              <w:rPr>
                <w:rStyle w:val="a4"/>
                <w:rFonts w:cs="Times New Roman"/>
                <w:b w:val="0"/>
                <w:i w:val="0"/>
                <w:color w:val="000000"/>
                <w:sz w:val="23"/>
                <w:szCs w:val="23"/>
              </w:rPr>
              <w:t>материально-</w:t>
            </w:r>
            <w:r w:rsidR="00BD6DF4" w:rsidRPr="0050361F">
              <w:rPr>
                <w:rStyle w:val="a4"/>
                <w:rFonts w:cs="Times New Roman"/>
                <w:b w:val="0"/>
                <w:i w:val="0"/>
                <w:color w:val="000000"/>
                <w:sz w:val="23"/>
                <w:szCs w:val="23"/>
              </w:rPr>
              <w:t xml:space="preserve"> техническая база </w:t>
            </w:r>
            <w:proofErr w:type="spellStart"/>
            <w:r w:rsidR="00BD6DF4" w:rsidRPr="0050361F">
              <w:rPr>
                <w:rStyle w:val="a4"/>
                <w:rFonts w:cs="Times New Roman"/>
                <w:b w:val="0"/>
                <w:i w:val="0"/>
                <w:color w:val="000000"/>
                <w:sz w:val="23"/>
                <w:szCs w:val="23"/>
              </w:rPr>
              <w:t>ФАПов</w:t>
            </w:r>
            <w:proofErr w:type="spellEnd"/>
          </w:p>
        </w:tc>
      </w:tr>
      <w:tr w:rsidR="00475207" w:rsidRPr="008E5E3C" w:rsidTr="00DE7E3E">
        <w:tc>
          <w:tcPr>
            <w:tcW w:w="9658" w:type="dxa"/>
            <w:gridSpan w:val="4"/>
          </w:tcPr>
          <w:p w:rsidR="00475207" w:rsidRPr="001454A8" w:rsidRDefault="00475207" w:rsidP="003843EF">
            <w:pPr>
              <w:pStyle w:val="a6"/>
              <w:shd w:val="clear" w:color="auto" w:fill="auto"/>
              <w:spacing w:after="43" w:line="240" w:lineRule="auto"/>
              <w:ind w:right="20"/>
              <w:jc w:val="both"/>
              <w:rPr>
                <w:rStyle w:val="a4"/>
                <w:rFonts w:cs="Times New Roman"/>
                <w:b w:val="0"/>
                <w:i w:val="0"/>
                <w:color w:val="000000"/>
                <w:sz w:val="28"/>
                <w:szCs w:val="28"/>
              </w:rPr>
            </w:pPr>
            <w:r w:rsidRPr="001454A8">
              <w:rPr>
                <w:rStyle w:val="a4"/>
                <w:rFonts w:cs="Times New Roman"/>
                <w:b w:val="0"/>
                <w:i w:val="0"/>
                <w:color w:val="000000"/>
                <w:sz w:val="28"/>
                <w:szCs w:val="28"/>
              </w:rPr>
              <w:t>Образование</w:t>
            </w:r>
          </w:p>
        </w:tc>
      </w:tr>
      <w:tr w:rsidR="00B01B02" w:rsidRPr="008E5E3C" w:rsidTr="000229CC">
        <w:tc>
          <w:tcPr>
            <w:tcW w:w="4829" w:type="dxa"/>
          </w:tcPr>
          <w:p w:rsidR="00B01B02" w:rsidRDefault="006E688B" w:rsidP="008E4697">
            <w:pPr>
              <w:pStyle w:val="a6"/>
              <w:shd w:val="clear" w:color="auto" w:fill="auto"/>
              <w:tabs>
                <w:tab w:val="left" w:pos="230"/>
              </w:tabs>
              <w:spacing w:after="0" w:line="274" w:lineRule="exact"/>
              <w:jc w:val="both"/>
              <w:rPr>
                <w:rStyle w:val="110"/>
                <w:color w:val="000000"/>
              </w:rPr>
            </w:pPr>
            <w:r>
              <w:rPr>
                <w:rStyle w:val="110"/>
                <w:color w:val="000000"/>
              </w:rPr>
              <w:t>-наличие учреждения средне-профессионального образования</w:t>
            </w:r>
          </w:p>
          <w:p w:rsidR="006E688B" w:rsidRDefault="006E688B" w:rsidP="008E4697">
            <w:pPr>
              <w:pStyle w:val="a6"/>
              <w:shd w:val="clear" w:color="auto" w:fill="auto"/>
              <w:tabs>
                <w:tab w:val="left" w:pos="230"/>
              </w:tabs>
              <w:spacing w:after="0" w:line="274" w:lineRule="exact"/>
              <w:jc w:val="both"/>
              <w:rPr>
                <w:rStyle w:val="110"/>
                <w:color w:val="000000"/>
              </w:rPr>
            </w:pPr>
            <w:r>
              <w:rPr>
                <w:rStyle w:val="110"/>
                <w:color w:val="000000"/>
              </w:rPr>
              <w:t>-</w:t>
            </w:r>
            <w:r w:rsidR="00AD7CF2">
              <w:rPr>
                <w:rStyle w:val="110"/>
                <w:color w:val="000000"/>
              </w:rPr>
              <w:t>реализация программы «Одаренные дети»</w:t>
            </w:r>
          </w:p>
          <w:p w:rsidR="00AD7CF2" w:rsidRDefault="003A529B" w:rsidP="008E4697">
            <w:pPr>
              <w:pStyle w:val="a6"/>
              <w:shd w:val="clear" w:color="auto" w:fill="auto"/>
              <w:tabs>
                <w:tab w:val="left" w:pos="230"/>
              </w:tabs>
              <w:spacing w:after="0" w:line="274" w:lineRule="exact"/>
              <w:jc w:val="both"/>
              <w:rPr>
                <w:rStyle w:val="110"/>
                <w:color w:val="000000"/>
              </w:rPr>
            </w:pPr>
            <w:r>
              <w:rPr>
                <w:rStyle w:val="110"/>
                <w:color w:val="000000"/>
              </w:rPr>
              <w:t>-развитие кадетского движения</w:t>
            </w:r>
          </w:p>
        </w:tc>
        <w:tc>
          <w:tcPr>
            <w:tcW w:w="4829" w:type="dxa"/>
            <w:gridSpan w:val="3"/>
          </w:tcPr>
          <w:p w:rsidR="00B01B02" w:rsidRPr="0050361F" w:rsidRDefault="00AB0782"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-нехватка мест в дошкольных образовательных учреждениях</w:t>
            </w:r>
          </w:p>
          <w:p w:rsidR="00AB0782" w:rsidRPr="0050361F" w:rsidRDefault="00AB0782"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-необходимость обновления школьных автобусов</w:t>
            </w:r>
            <w:r w:rsidR="006E688B" w:rsidRPr="0050361F">
              <w:rPr>
                <w:rStyle w:val="a4"/>
                <w:rFonts w:cs="Times New Roman"/>
                <w:b w:val="0"/>
                <w:i w:val="0"/>
                <w:color w:val="000000"/>
                <w:sz w:val="23"/>
                <w:szCs w:val="23"/>
              </w:rPr>
              <w:t>, в связи с их сильной изношенностью</w:t>
            </w:r>
            <w:r w:rsidRPr="0050361F">
              <w:rPr>
                <w:rStyle w:val="a4"/>
                <w:rFonts w:cs="Times New Roman"/>
                <w:b w:val="0"/>
                <w:i w:val="0"/>
                <w:color w:val="000000"/>
                <w:sz w:val="23"/>
                <w:szCs w:val="23"/>
              </w:rPr>
              <w:t xml:space="preserve"> </w:t>
            </w:r>
          </w:p>
        </w:tc>
      </w:tr>
      <w:tr w:rsidR="00475207" w:rsidRPr="008E5E3C" w:rsidTr="00DE7E3E">
        <w:tc>
          <w:tcPr>
            <w:tcW w:w="9658" w:type="dxa"/>
            <w:gridSpan w:val="4"/>
          </w:tcPr>
          <w:p w:rsidR="00475207" w:rsidRPr="001454A8" w:rsidRDefault="00AC6BA3" w:rsidP="003843EF">
            <w:pPr>
              <w:pStyle w:val="a6"/>
              <w:shd w:val="clear" w:color="auto" w:fill="auto"/>
              <w:spacing w:after="43" w:line="240" w:lineRule="auto"/>
              <w:ind w:right="20"/>
              <w:jc w:val="both"/>
              <w:rPr>
                <w:rStyle w:val="a4"/>
                <w:rFonts w:cs="Times New Roman"/>
                <w:b w:val="0"/>
                <w:i w:val="0"/>
                <w:color w:val="000000"/>
                <w:sz w:val="28"/>
                <w:szCs w:val="28"/>
              </w:rPr>
            </w:pPr>
            <w:r w:rsidRPr="001454A8">
              <w:rPr>
                <w:rStyle w:val="a4"/>
                <w:rFonts w:cs="Times New Roman"/>
                <w:b w:val="0"/>
                <w:i w:val="0"/>
                <w:color w:val="000000"/>
                <w:sz w:val="28"/>
                <w:szCs w:val="28"/>
              </w:rPr>
              <w:t>Физкультура и спорт</w:t>
            </w:r>
          </w:p>
        </w:tc>
      </w:tr>
      <w:tr w:rsidR="00B01B02" w:rsidRPr="008E5E3C" w:rsidTr="000229CC">
        <w:tc>
          <w:tcPr>
            <w:tcW w:w="4829" w:type="dxa"/>
          </w:tcPr>
          <w:p w:rsidR="00B01B02" w:rsidRDefault="00AD7CF2" w:rsidP="003A529B">
            <w:pPr>
              <w:pStyle w:val="a6"/>
              <w:shd w:val="clear" w:color="auto" w:fill="auto"/>
              <w:tabs>
                <w:tab w:val="left" w:pos="230"/>
              </w:tabs>
              <w:spacing w:after="0" w:line="274" w:lineRule="exact"/>
              <w:jc w:val="both"/>
              <w:rPr>
                <w:rStyle w:val="110"/>
                <w:color w:val="000000"/>
              </w:rPr>
            </w:pPr>
            <w:r>
              <w:rPr>
                <w:rStyle w:val="110"/>
                <w:color w:val="000000"/>
              </w:rPr>
              <w:t>-наличие материально-технической базы учреждений физкультуры и спорта</w:t>
            </w:r>
            <w:r w:rsidR="003A529B">
              <w:rPr>
                <w:rStyle w:val="110"/>
                <w:color w:val="000000"/>
              </w:rPr>
              <w:t xml:space="preserve"> для занятий спортом</w:t>
            </w:r>
            <w:r>
              <w:rPr>
                <w:rStyle w:val="110"/>
                <w:color w:val="000000"/>
              </w:rPr>
              <w:t xml:space="preserve"> </w:t>
            </w:r>
          </w:p>
          <w:p w:rsidR="003A529B" w:rsidRDefault="003A529B" w:rsidP="00250DC4">
            <w:pPr>
              <w:pStyle w:val="a6"/>
              <w:shd w:val="clear" w:color="auto" w:fill="auto"/>
              <w:tabs>
                <w:tab w:val="left" w:pos="230"/>
              </w:tabs>
              <w:spacing w:after="0" w:line="274" w:lineRule="exact"/>
              <w:jc w:val="both"/>
              <w:rPr>
                <w:rStyle w:val="110"/>
                <w:color w:val="000000"/>
              </w:rPr>
            </w:pPr>
            <w:r>
              <w:rPr>
                <w:rStyle w:val="110"/>
                <w:color w:val="000000"/>
              </w:rPr>
              <w:t xml:space="preserve">- </w:t>
            </w:r>
            <w:r w:rsidR="00220141" w:rsidRPr="00250DC4">
              <w:rPr>
                <w:rStyle w:val="110"/>
                <w:color w:val="000000"/>
              </w:rPr>
              <w:t>воспитанники спортивной школы становились победителями</w:t>
            </w:r>
            <w:r w:rsidR="004F5FBD">
              <w:rPr>
                <w:rStyle w:val="110"/>
                <w:color w:val="000000"/>
              </w:rPr>
              <w:t xml:space="preserve"> и призерами </w:t>
            </w:r>
            <w:r w:rsidR="004F5FBD">
              <w:rPr>
                <w:rStyle w:val="110"/>
                <w:color w:val="000000"/>
              </w:rPr>
              <w:lastRenderedPageBreak/>
              <w:t xml:space="preserve">мирового и российского </w:t>
            </w:r>
            <w:r w:rsidR="00250DC4">
              <w:rPr>
                <w:rStyle w:val="110"/>
                <w:color w:val="000000"/>
              </w:rPr>
              <w:t>уровня по таким видам спорта как</w:t>
            </w:r>
            <w:r w:rsidR="004F5FBD">
              <w:rPr>
                <w:rStyle w:val="110"/>
                <w:color w:val="000000"/>
              </w:rPr>
              <w:t xml:space="preserve"> спортивная хо</w:t>
            </w:r>
            <w:r w:rsidR="00250DC4">
              <w:rPr>
                <w:rStyle w:val="110"/>
                <w:color w:val="000000"/>
              </w:rPr>
              <w:t>д</w:t>
            </w:r>
            <w:r w:rsidR="004F5FBD">
              <w:rPr>
                <w:rStyle w:val="110"/>
                <w:color w:val="000000"/>
              </w:rPr>
              <w:t xml:space="preserve">ьба, </w:t>
            </w:r>
            <w:r w:rsidR="00A203FC">
              <w:rPr>
                <w:rStyle w:val="110"/>
                <w:color w:val="000000"/>
              </w:rPr>
              <w:t>пауэрлифтинг,</w:t>
            </w:r>
            <w:r w:rsidR="00250DC4">
              <w:rPr>
                <w:rStyle w:val="110"/>
                <w:color w:val="000000"/>
              </w:rPr>
              <w:t xml:space="preserve"> </w:t>
            </w:r>
            <w:r w:rsidR="00A203FC">
              <w:rPr>
                <w:rStyle w:val="110"/>
                <w:color w:val="000000"/>
              </w:rPr>
              <w:t>дзюдо и универсальн</w:t>
            </w:r>
            <w:r w:rsidR="00250DC4">
              <w:rPr>
                <w:rStyle w:val="110"/>
                <w:color w:val="000000"/>
              </w:rPr>
              <w:t>ый</w:t>
            </w:r>
            <w:r w:rsidR="00A203FC">
              <w:rPr>
                <w:rStyle w:val="110"/>
                <w:color w:val="000000"/>
              </w:rPr>
              <w:t xml:space="preserve"> бо</w:t>
            </w:r>
            <w:r w:rsidR="00250DC4">
              <w:rPr>
                <w:rStyle w:val="110"/>
                <w:color w:val="000000"/>
              </w:rPr>
              <w:t>й</w:t>
            </w:r>
            <w:r w:rsidR="00B747B1">
              <w:rPr>
                <w:rStyle w:val="110"/>
                <w:color w:val="000000"/>
              </w:rPr>
              <w:t xml:space="preserve"> </w:t>
            </w:r>
            <w:r w:rsidR="00220141">
              <w:rPr>
                <w:rStyle w:val="110"/>
                <w:color w:val="000000"/>
              </w:rPr>
              <w:t xml:space="preserve"> </w:t>
            </w:r>
          </w:p>
        </w:tc>
        <w:tc>
          <w:tcPr>
            <w:tcW w:w="4829" w:type="dxa"/>
            <w:gridSpan w:val="3"/>
          </w:tcPr>
          <w:p w:rsidR="00B01B02" w:rsidRPr="0050361F" w:rsidRDefault="00220141"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lastRenderedPageBreak/>
              <w:t>-отсутствие бассейна для занятий плаваньем</w:t>
            </w:r>
          </w:p>
        </w:tc>
      </w:tr>
      <w:tr w:rsidR="00475207" w:rsidRPr="008E5E3C" w:rsidTr="00DE7E3E">
        <w:tc>
          <w:tcPr>
            <w:tcW w:w="9658" w:type="dxa"/>
            <w:gridSpan w:val="4"/>
          </w:tcPr>
          <w:p w:rsidR="00475207" w:rsidRPr="001454A8" w:rsidRDefault="00AC6BA3" w:rsidP="003843EF">
            <w:pPr>
              <w:pStyle w:val="a6"/>
              <w:shd w:val="clear" w:color="auto" w:fill="auto"/>
              <w:spacing w:after="43" w:line="240" w:lineRule="auto"/>
              <w:ind w:right="20"/>
              <w:jc w:val="both"/>
              <w:rPr>
                <w:rStyle w:val="a4"/>
                <w:rFonts w:cs="Times New Roman"/>
                <w:b w:val="0"/>
                <w:i w:val="0"/>
                <w:color w:val="000000"/>
                <w:sz w:val="28"/>
                <w:szCs w:val="28"/>
              </w:rPr>
            </w:pPr>
            <w:r w:rsidRPr="0050361F">
              <w:rPr>
                <w:rStyle w:val="a4"/>
                <w:rFonts w:cs="Times New Roman"/>
                <w:b w:val="0"/>
                <w:i w:val="0"/>
                <w:color w:val="000000"/>
                <w:sz w:val="23"/>
                <w:szCs w:val="23"/>
              </w:rPr>
              <w:lastRenderedPageBreak/>
              <w:t xml:space="preserve"> </w:t>
            </w:r>
            <w:r w:rsidRPr="001454A8">
              <w:rPr>
                <w:rStyle w:val="a4"/>
                <w:rFonts w:cs="Times New Roman"/>
                <w:b w:val="0"/>
                <w:i w:val="0"/>
                <w:color w:val="000000"/>
                <w:sz w:val="28"/>
                <w:szCs w:val="28"/>
              </w:rPr>
              <w:t>Культура</w:t>
            </w:r>
          </w:p>
        </w:tc>
      </w:tr>
      <w:tr w:rsidR="00B01B02" w:rsidRPr="008E5E3C" w:rsidTr="000229CC">
        <w:tc>
          <w:tcPr>
            <w:tcW w:w="4829" w:type="dxa"/>
          </w:tcPr>
          <w:p w:rsidR="00B01B02" w:rsidRDefault="007727B1" w:rsidP="008E4697">
            <w:pPr>
              <w:pStyle w:val="a6"/>
              <w:shd w:val="clear" w:color="auto" w:fill="auto"/>
              <w:tabs>
                <w:tab w:val="left" w:pos="230"/>
              </w:tabs>
              <w:spacing w:after="0" w:line="274" w:lineRule="exact"/>
              <w:jc w:val="both"/>
              <w:rPr>
                <w:rStyle w:val="110"/>
                <w:color w:val="000000"/>
              </w:rPr>
            </w:pPr>
            <w:r>
              <w:rPr>
                <w:rStyle w:val="110"/>
                <w:color w:val="000000"/>
              </w:rPr>
              <w:t>-</w:t>
            </w:r>
            <w:r w:rsidR="004A6677">
              <w:rPr>
                <w:rStyle w:val="110"/>
                <w:color w:val="000000"/>
              </w:rPr>
              <w:t xml:space="preserve"> сохранение и развитие национальных традиций</w:t>
            </w:r>
          </w:p>
          <w:p w:rsidR="004A6677" w:rsidRDefault="004A6677" w:rsidP="008E4697">
            <w:pPr>
              <w:pStyle w:val="a6"/>
              <w:shd w:val="clear" w:color="auto" w:fill="auto"/>
              <w:tabs>
                <w:tab w:val="left" w:pos="230"/>
              </w:tabs>
              <w:spacing w:after="0" w:line="274" w:lineRule="exact"/>
              <w:jc w:val="both"/>
              <w:rPr>
                <w:rStyle w:val="110"/>
                <w:color w:val="000000"/>
              </w:rPr>
            </w:pPr>
            <w:r>
              <w:rPr>
                <w:rStyle w:val="110"/>
                <w:color w:val="000000"/>
              </w:rPr>
              <w:t>-высокий уровень культурно-досуговой работы</w:t>
            </w:r>
          </w:p>
          <w:p w:rsidR="004A6677" w:rsidRDefault="004A6677" w:rsidP="008E4697">
            <w:pPr>
              <w:pStyle w:val="a6"/>
              <w:shd w:val="clear" w:color="auto" w:fill="auto"/>
              <w:tabs>
                <w:tab w:val="left" w:pos="230"/>
              </w:tabs>
              <w:spacing w:after="0" w:line="274" w:lineRule="exact"/>
              <w:jc w:val="both"/>
              <w:rPr>
                <w:rStyle w:val="110"/>
                <w:color w:val="000000"/>
              </w:rPr>
            </w:pPr>
          </w:p>
        </w:tc>
        <w:tc>
          <w:tcPr>
            <w:tcW w:w="4829" w:type="dxa"/>
            <w:gridSpan w:val="3"/>
          </w:tcPr>
          <w:p w:rsidR="00B01B02" w:rsidRPr="0050361F" w:rsidRDefault="006E36BE"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w:t>
            </w:r>
            <w:r w:rsidR="00F3446B" w:rsidRPr="0050361F">
              <w:rPr>
                <w:rStyle w:val="a4"/>
                <w:rFonts w:cs="Times New Roman"/>
                <w:b w:val="0"/>
                <w:i w:val="0"/>
                <w:color w:val="000000"/>
                <w:sz w:val="23"/>
                <w:szCs w:val="23"/>
              </w:rPr>
              <w:t>требуется капитальный ремонт здания районного РДК</w:t>
            </w:r>
          </w:p>
          <w:p w:rsidR="006E36BE" w:rsidRPr="0050361F" w:rsidRDefault="006E36BE" w:rsidP="003843EF">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-необходимость технического оснащения культурно-досуговых центров</w:t>
            </w:r>
          </w:p>
          <w:p w:rsidR="006E36BE" w:rsidRPr="0050361F" w:rsidRDefault="006E36BE" w:rsidP="00BF2604">
            <w:pPr>
              <w:pStyle w:val="a6"/>
              <w:shd w:val="clear" w:color="auto" w:fill="auto"/>
              <w:spacing w:after="43" w:line="240" w:lineRule="auto"/>
              <w:ind w:right="20"/>
              <w:jc w:val="both"/>
              <w:rPr>
                <w:rStyle w:val="a4"/>
                <w:rFonts w:cs="Times New Roman"/>
                <w:b w:val="0"/>
                <w:i w:val="0"/>
                <w:color w:val="000000"/>
                <w:sz w:val="23"/>
                <w:szCs w:val="23"/>
              </w:rPr>
            </w:pPr>
            <w:r w:rsidRPr="0050361F">
              <w:rPr>
                <w:rStyle w:val="a4"/>
                <w:rFonts w:cs="Times New Roman"/>
                <w:b w:val="0"/>
                <w:i w:val="0"/>
                <w:color w:val="000000"/>
                <w:sz w:val="23"/>
                <w:szCs w:val="23"/>
              </w:rPr>
              <w:t>-</w:t>
            </w:r>
            <w:r w:rsidR="002226E0" w:rsidRPr="0050361F">
              <w:rPr>
                <w:rStyle w:val="a4"/>
                <w:rFonts w:cs="Times New Roman"/>
                <w:b w:val="0"/>
                <w:i w:val="0"/>
                <w:color w:val="000000"/>
                <w:sz w:val="23"/>
                <w:szCs w:val="23"/>
              </w:rPr>
              <w:t xml:space="preserve"> </w:t>
            </w:r>
            <w:r w:rsidR="00BF2604" w:rsidRPr="0050361F">
              <w:rPr>
                <w:rStyle w:val="a4"/>
                <w:rFonts w:cs="Times New Roman"/>
                <w:b w:val="0"/>
                <w:i w:val="0"/>
                <w:color w:val="000000"/>
                <w:sz w:val="23"/>
                <w:szCs w:val="23"/>
              </w:rPr>
              <w:t xml:space="preserve"> п</w:t>
            </w:r>
            <w:r w:rsidR="001E734F" w:rsidRPr="0050361F">
              <w:rPr>
                <w:rStyle w:val="a4"/>
                <w:rFonts w:cs="Times New Roman"/>
                <w:b w:val="0"/>
                <w:i w:val="0"/>
                <w:color w:val="000000"/>
                <w:sz w:val="23"/>
                <w:szCs w:val="23"/>
              </w:rPr>
              <w:t>роблема</w:t>
            </w:r>
            <w:r w:rsidR="00BF2604" w:rsidRPr="0050361F">
              <w:rPr>
                <w:rStyle w:val="a4"/>
                <w:rFonts w:cs="Times New Roman"/>
                <w:b w:val="0"/>
                <w:i w:val="0"/>
                <w:color w:val="000000"/>
                <w:sz w:val="23"/>
                <w:szCs w:val="23"/>
              </w:rPr>
              <w:t xml:space="preserve"> отсутствия</w:t>
            </w:r>
            <w:r w:rsidR="001E734F" w:rsidRPr="0050361F">
              <w:rPr>
                <w:rStyle w:val="a4"/>
                <w:rFonts w:cs="Times New Roman"/>
                <w:b w:val="0"/>
                <w:i w:val="0"/>
                <w:color w:val="000000"/>
                <w:sz w:val="23"/>
                <w:szCs w:val="23"/>
              </w:rPr>
              <w:t xml:space="preserve"> кадров (необходимы специалисты по эстрадному вокалу и ансамблю народных инструментов, режиссеры</w:t>
            </w:r>
            <w:r w:rsidR="002226E0" w:rsidRPr="0050361F">
              <w:rPr>
                <w:rStyle w:val="a4"/>
                <w:rFonts w:cs="Times New Roman"/>
                <w:b w:val="0"/>
                <w:i w:val="0"/>
                <w:color w:val="000000"/>
                <w:sz w:val="23"/>
                <w:szCs w:val="23"/>
              </w:rPr>
              <w:t>)</w:t>
            </w:r>
          </w:p>
        </w:tc>
      </w:tr>
      <w:tr w:rsidR="00475207" w:rsidRPr="008E5E3C" w:rsidTr="00DE7E3E">
        <w:tc>
          <w:tcPr>
            <w:tcW w:w="9658" w:type="dxa"/>
            <w:gridSpan w:val="4"/>
          </w:tcPr>
          <w:p w:rsidR="00475207" w:rsidRDefault="00AC6BA3" w:rsidP="003843EF">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Связь</w:t>
            </w:r>
          </w:p>
        </w:tc>
      </w:tr>
      <w:tr w:rsidR="00B01B02" w:rsidRPr="008E5E3C" w:rsidTr="000229CC">
        <w:tc>
          <w:tcPr>
            <w:tcW w:w="4829" w:type="dxa"/>
          </w:tcPr>
          <w:p w:rsidR="00B01B02" w:rsidRDefault="00DE7E3E" w:rsidP="008E4697">
            <w:pPr>
              <w:pStyle w:val="a6"/>
              <w:shd w:val="clear" w:color="auto" w:fill="auto"/>
              <w:tabs>
                <w:tab w:val="left" w:pos="230"/>
              </w:tabs>
              <w:spacing w:after="0" w:line="274" w:lineRule="exact"/>
              <w:jc w:val="both"/>
              <w:rPr>
                <w:rStyle w:val="110"/>
                <w:color w:val="000000"/>
              </w:rPr>
            </w:pPr>
            <w:r>
              <w:rPr>
                <w:rStyle w:val="110"/>
                <w:color w:val="000000"/>
              </w:rPr>
              <w:t>-наличие современной инфраструктуры связи (почта, электросвязь, сотовая связь, Интернет)</w:t>
            </w:r>
          </w:p>
        </w:tc>
        <w:tc>
          <w:tcPr>
            <w:tcW w:w="4829" w:type="dxa"/>
            <w:gridSpan w:val="3"/>
          </w:tcPr>
          <w:p w:rsidR="00B01B02" w:rsidRDefault="00EE49B8" w:rsidP="003843EF">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 xml:space="preserve">- </w:t>
            </w:r>
            <w:r w:rsidRPr="00267637">
              <w:rPr>
                <w:rStyle w:val="a4"/>
                <w:rFonts w:cs="Times New Roman"/>
                <w:b w:val="0"/>
                <w:i w:val="0"/>
                <w:color w:val="000000"/>
                <w:sz w:val="24"/>
                <w:szCs w:val="24"/>
              </w:rPr>
              <w:t xml:space="preserve">отсутствие возможностей подключения к </w:t>
            </w:r>
            <w:r w:rsidR="00267637" w:rsidRPr="00267637">
              <w:rPr>
                <w:rStyle w:val="a4"/>
                <w:rFonts w:cs="Times New Roman"/>
                <w:b w:val="0"/>
                <w:i w:val="0"/>
                <w:color w:val="000000"/>
                <w:sz w:val="24"/>
                <w:szCs w:val="24"/>
              </w:rPr>
              <w:t>сети Интернет в отдаленных населенных пунктах</w:t>
            </w:r>
          </w:p>
        </w:tc>
      </w:tr>
      <w:tr w:rsidR="00475207" w:rsidRPr="008E5E3C" w:rsidTr="00DE7E3E">
        <w:tc>
          <w:tcPr>
            <w:tcW w:w="9658" w:type="dxa"/>
            <w:gridSpan w:val="4"/>
          </w:tcPr>
          <w:p w:rsidR="00475207" w:rsidRDefault="008D4301" w:rsidP="003843EF">
            <w:pPr>
              <w:pStyle w:val="a6"/>
              <w:shd w:val="clear" w:color="auto" w:fill="auto"/>
              <w:spacing w:after="43" w:line="240" w:lineRule="auto"/>
              <w:ind w:right="20"/>
              <w:jc w:val="both"/>
              <w:rPr>
                <w:rStyle w:val="a4"/>
                <w:rFonts w:cs="Times New Roman"/>
                <w:b w:val="0"/>
                <w:i w:val="0"/>
                <w:color w:val="000000"/>
              </w:rPr>
            </w:pPr>
            <w:r>
              <w:rPr>
                <w:rStyle w:val="a4"/>
                <w:rFonts w:cs="Times New Roman"/>
                <w:b w:val="0"/>
                <w:i w:val="0"/>
                <w:color w:val="000000"/>
              </w:rPr>
              <w:t>Экологическая ситуация</w:t>
            </w:r>
          </w:p>
        </w:tc>
      </w:tr>
      <w:tr w:rsidR="00B01B02" w:rsidRPr="008E5E3C" w:rsidTr="000229CC">
        <w:tc>
          <w:tcPr>
            <w:tcW w:w="4829" w:type="dxa"/>
          </w:tcPr>
          <w:p w:rsidR="00B01B02" w:rsidRDefault="00C23A16" w:rsidP="008E4697">
            <w:pPr>
              <w:pStyle w:val="a6"/>
              <w:shd w:val="clear" w:color="auto" w:fill="auto"/>
              <w:tabs>
                <w:tab w:val="left" w:pos="230"/>
              </w:tabs>
              <w:spacing w:after="0" w:line="274" w:lineRule="exact"/>
              <w:jc w:val="both"/>
              <w:rPr>
                <w:rStyle w:val="110"/>
                <w:color w:val="000000"/>
              </w:rPr>
            </w:pPr>
            <w:r>
              <w:rPr>
                <w:rStyle w:val="110"/>
                <w:color w:val="000000"/>
              </w:rPr>
              <w:t>Высокий уровень озеленения района</w:t>
            </w:r>
          </w:p>
        </w:tc>
        <w:tc>
          <w:tcPr>
            <w:tcW w:w="4829" w:type="dxa"/>
            <w:gridSpan w:val="3"/>
          </w:tcPr>
          <w:p w:rsidR="00B01B02" w:rsidRDefault="003F6851" w:rsidP="003843EF">
            <w:pPr>
              <w:pStyle w:val="a6"/>
              <w:shd w:val="clear" w:color="auto" w:fill="auto"/>
              <w:spacing w:after="43" w:line="240" w:lineRule="auto"/>
              <w:ind w:right="20"/>
              <w:jc w:val="both"/>
              <w:rPr>
                <w:rStyle w:val="a4"/>
                <w:rFonts w:cs="Times New Roman"/>
                <w:b w:val="0"/>
                <w:i w:val="0"/>
                <w:color w:val="000000"/>
                <w:sz w:val="23"/>
                <w:szCs w:val="23"/>
              </w:rPr>
            </w:pPr>
            <w:r w:rsidRPr="00A415B1">
              <w:rPr>
                <w:rStyle w:val="a4"/>
                <w:rFonts w:cs="Times New Roman"/>
                <w:b w:val="0"/>
                <w:i w:val="0"/>
                <w:color w:val="000000"/>
                <w:sz w:val="23"/>
                <w:szCs w:val="23"/>
              </w:rPr>
              <w:t xml:space="preserve">- отсутствие  на селе  полигонов захоронения ТБО, вследствие этого наличие стихийных </w:t>
            </w:r>
            <w:r w:rsidR="00950A93">
              <w:rPr>
                <w:rStyle w:val="a4"/>
                <w:rFonts w:cs="Times New Roman"/>
                <w:b w:val="0"/>
                <w:i w:val="0"/>
                <w:color w:val="000000"/>
                <w:sz w:val="23"/>
                <w:szCs w:val="23"/>
              </w:rPr>
              <w:t xml:space="preserve"> захоронений</w:t>
            </w:r>
          </w:p>
          <w:p w:rsidR="00DC0693" w:rsidRPr="00A415B1" w:rsidRDefault="00DC0693" w:rsidP="003843EF">
            <w:pPr>
              <w:pStyle w:val="a6"/>
              <w:shd w:val="clear" w:color="auto" w:fill="auto"/>
              <w:spacing w:after="43" w:line="240" w:lineRule="auto"/>
              <w:ind w:right="20"/>
              <w:jc w:val="both"/>
              <w:rPr>
                <w:rStyle w:val="a4"/>
                <w:rFonts w:cs="Times New Roman"/>
                <w:b w:val="0"/>
                <w:i w:val="0"/>
                <w:color w:val="000000"/>
                <w:sz w:val="23"/>
                <w:szCs w:val="23"/>
              </w:rPr>
            </w:pPr>
            <w:r>
              <w:rPr>
                <w:rStyle w:val="a4"/>
                <w:rFonts w:cs="Times New Roman"/>
                <w:b w:val="0"/>
                <w:i w:val="0"/>
                <w:color w:val="000000"/>
                <w:sz w:val="23"/>
                <w:szCs w:val="23"/>
              </w:rPr>
              <w:t xml:space="preserve">- </w:t>
            </w:r>
            <w:r w:rsidR="001D0A5D">
              <w:rPr>
                <w:rStyle w:val="a4"/>
                <w:rFonts w:cs="Times New Roman"/>
                <w:b w:val="0"/>
                <w:i w:val="0"/>
                <w:color w:val="000000"/>
                <w:sz w:val="23"/>
                <w:szCs w:val="23"/>
              </w:rPr>
              <w:t>отсутствие</w:t>
            </w:r>
            <w:r w:rsidR="00950A93">
              <w:rPr>
                <w:rStyle w:val="a4"/>
                <w:rFonts w:cs="Times New Roman"/>
                <w:b w:val="0"/>
                <w:i w:val="0"/>
                <w:color w:val="000000"/>
                <w:sz w:val="23"/>
                <w:szCs w:val="23"/>
              </w:rPr>
              <w:t xml:space="preserve"> установки для снижения содержания втора</w:t>
            </w:r>
          </w:p>
          <w:p w:rsidR="00EE3AB3" w:rsidRDefault="00EE3AB3" w:rsidP="003843EF">
            <w:pPr>
              <w:pStyle w:val="a6"/>
              <w:shd w:val="clear" w:color="auto" w:fill="auto"/>
              <w:spacing w:after="43" w:line="240" w:lineRule="auto"/>
              <w:ind w:right="20"/>
              <w:jc w:val="both"/>
              <w:rPr>
                <w:rStyle w:val="a4"/>
                <w:rFonts w:cs="Times New Roman"/>
                <w:b w:val="0"/>
                <w:i w:val="0"/>
                <w:color w:val="000000"/>
              </w:rPr>
            </w:pPr>
          </w:p>
        </w:tc>
      </w:tr>
    </w:tbl>
    <w:p w:rsidR="000F0710" w:rsidRDefault="000F0710" w:rsidP="00AF13C9">
      <w:pPr>
        <w:pStyle w:val="3c"/>
        <w:spacing w:line="360" w:lineRule="auto"/>
        <w:jc w:val="both"/>
        <w:rPr>
          <w:rFonts w:ascii="Times New Roman" w:hAnsi="Times New Roman" w:cs="Times New Roman"/>
          <w:color w:val="FF0000"/>
          <w:sz w:val="28"/>
          <w:szCs w:val="28"/>
        </w:rPr>
      </w:pPr>
    </w:p>
    <w:p w:rsidR="001E7CCF" w:rsidRPr="00AF13C9" w:rsidRDefault="004E2E0E" w:rsidP="000F0710">
      <w:pPr>
        <w:pStyle w:val="3c"/>
        <w:spacing w:line="360" w:lineRule="auto"/>
        <w:ind w:firstLine="709"/>
        <w:jc w:val="both"/>
        <w:rPr>
          <w:rFonts w:ascii="Times New Roman" w:hAnsi="Times New Roman" w:cs="Times New Roman"/>
          <w:color w:val="auto"/>
          <w:sz w:val="28"/>
          <w:szCs w:val="28"/>
        </w:rPr>
      </w:pPr>
      <w:r w:rsidRPr="00AF13C9">
        <w:rPr>
          <w:rFonts w:ascii="Times New Roman" w:hAnsi="Times New Roman" w:cs="Times New Roman"/>
          <w:color w:val="FF0000"/>
          <w:sz w:val="28"/>
          <w:szCs w:val="28"/>
        </w:rPr>
        <w:t xml:space="preserve"> </w:t>
      </w:r>
      <w:r w:rsidRPr="00AF13C9">
        <w:rPr>
          <w:rFonts w:ascii="Times New Roman" w:hAnsi="Times New Roman" w:cs="Times New Roman"/>
          <w:color w:val="auto"/>
          <w:sz w:val="28"/>
          <w:szCs w:val="28"/>
        </w:rPr>
        <w:t>Проведенный отраслевой  и структурный анализ к</w:t>
      </w:r>
      <w:r w:rsidR="001E7CCF" w:rsidRPr="00AF13C9">
        <w:rPr>
          <w:rFonts w:ascii="Times New Roman" w:hAnsi="Times New Roman" w:cs="Times New Roman"/>
          <w:color w:val="auto"/>
          <w:sz w:val="28"/>
          <w:szCs w:val="28"/>
        </w:rPr>
        <w:t>онкурентны</w:t>
      </w:r>
      <w:r w:rsidRPr="00AF13C9">
        <w:rPr>
          <w:rFonts w:ascii="Times New Roman" w:hAnsi="Times New Roman" w:cs="Times New Roman"/>
          <w:color w:val="auto"/>
          <w:sz w:val="28"/>
          <w:szCs w:val="28"/>
        </w:rPr>
        <w:t>х</w:t>
      </w:r>
      <w:r w:rsidR="001E7CCF" w:rsidRPr="00AF13C9">
        <w:rPr>
          <w:rFonts w:ascii="Times New Roman" w:hAnsi="Times New Roman" w:cs="Times New Roman"/>
          <w:color w:val="auto"/>
          <w:sz w:val="28"/>
          <w:szCs w:val="28"/>
        </w:rPr>
        <w:t xml:space="preserve"> позици</w:t>
      </w:r>
      <w:r w:rsidRPr="00AF13C9">
        <w:rPr>
          <w:rFonts w:ascii="Times New Roman" w:hAnsi="Times New Roman" w:cs="Times New Roman"/>
          <w:color w:val="auto"/>
          <w:sz w:val="28"/>
          <w:szCs w:val="28"/>
        </w:rPr>
        <w:t>й</w:t>
      </w:r>
      <w:r w:rsidR="001E7CCF" w:rsidRPr="00AF13C9">
        <w:rPr>
          <w:rFonts w:ascii="Times New Roman" w:hAnsi="Times New Roman" w:cs="Times New Roman"/>
          <w:color w:val="auto"/>
          <w:sz w:val="28"/>
          <w:szCs w:val="28"/>
        </w:rPr>
        <w:t xml:space="preserve">  </w:t>
      </w:r>
      <w:proofErr w:type="spellStart"/>
      <w:r w:rsidR="001E7CCF" w:rsidRPr="00AF13C9">
        <w:rPr>
          <w:rFonts w:ascii="Times New Roman" w:hAnsi="Times New Roman" w:cs="Times New Roman"/>
          <w:color w:val="auto"/>
          <w:sz w:val="28"/>
          <w:szCs w:val="28"/>
        </w:rPr>
        <w:t>Торбеевского</w:t>
      </w:r>
      <w:proofErr w:type="spellEnd"/>
      <w:r w:rsidR="001E7CCF" w:rsidRPr="00AF13C9">
        <w:rPr>
          <w:rFonts w:ascii="Times New Roman" w:hAnsi="Times New Roman" w:cs="Times New Roman"/>
          <w:color w:val="auto"/>
          <w:sz w:val="28"/>
          <w:szCs w:val="28"/>
        </w:rPr>
        <w:t xml:space="preserve"> муниципального района характеризуются наличием стратегических проблем. Наибольшую угрозу перспективам повышения</w:t>
      </w:r>
      <w:r w:rsidR="00D46A6D" w:rsidRPr="00AF13C9">
        <w:rPr>
          <w:rFonts w:ascii="Times New Roman" w:hAnsi="Times New Roman" w:cs="Times New Roman"/>
          <w:color w:val="auto"/>
          <w:sz w:val="28"/>
          <w:szCs w:val="28"/>
        </w:rPr>
        <w:t xml:space="preserve"> </w:t>
      </w:r>
      <w:r w:rsidR="001E7CCF" w:rsidRPr="00AF13C9">
        <w:rPr>
          <w:rFonts w:ascii="Times New Roman" w:hAnsi="Times New Roman" w:cs="Times New Roman"/>
          <w:color w:val="auto"/>
          <w:sz w:val="28"/>
          <w:szCs w:val="28"/>
        </w:rPr>
        <w:t>конкурентоспособности района несут следующие институциональные факторы:</w:t>
      </w:r>
    </w:p>
    <w:p w:rsidR="001E7CCF" w:rsidRPr="00AF13C9" w:rsidRDefault="001E7CCF" w:rsidP="00AF13C9">
      <w:pPr>
        <w:widowControl/>
        <w:numPr>
          <w:ilvl w:val="0"/>
          <w:numId w:val="25"/>
        </w:numPr>
        <w:spacing w:line="360" w:lineRule="auto"/>
        <w:ind w:left="0" w:firstLine="0"/>
        <w:contextualSpacing/>
        <w:jc w:val="both"/>
        <w:rPr>
          <w:rFonts w:ascii="Times New Roman" w:hAnsi="Times New Roman" w:cs="Times New Roman"/>
          <w:color w:val="auto"/>
          <w:sz w:val="28"/>
          <w:szCs w:val="28"/>
        </w:rPr>
      </w:pPr>
      <w:r w:rsidRPr="00AF13C9">
        <w:rPr>
          <w:rFonts w:ascii="Times New Roman" w:hAnsi="Times New Roman" w:cs="Times New Roman"/>
          <w:color w:val="auto"/>
          <w:sz w:val="28"/>
          <w:szCs w:val="28"/>
        </w:rPr>
        <w:t>Отсутствие маркетингов</w:t>
      </w:r>
      <w:r w:rsidR="00001804" w:rsidRPr="00AF13C9">
        <w:rPr>
          <w:rFonts w:ascii="Times New Roman" w:hAnsi="Times New Roman" w:cs="Times New Roman"/>
          <w:color w:val="auto"/>
          <w:sz w:val="28"/>
          <w:szCs w:val="28"/>
        </w:rPr>
        <w:t>ой идентификации района (брэнда).</w:t>
      </w:r>
    </w:p>
    <w:p w:rsidR="001E7CCF" w:rsidRPr="00AF13C9" w:rsidRDefault="001E7CCF" w:rsidP="00AF13C9">
      <w:pPr>
        <w:widowControl/>
        <w:numPr>
          <w:ilvl w:val="0"/>
          <w:numId w:val="25"/>
        </w:numPr>
        <w:spacing w:line="360" w:lineRule="auto"/>
        <w:ind w:left="0" w:firstLine="0"/>
        <w:contextualSpacing/>
        <w:jc w:val="both"/>
        <w:rPr>
          <w:rFonts w:ascii="Times New Roman" w:hAnsi="Times New Roman" w:cs="Times New Roman"/>
          <w:color w:val="auto"/>
          <w:sz w:val="28"/>
          <w:szCs w:val="28"/>
        </w:rPr>
      </w:pPr>
      <w:r w:rsidRPr="00AF13C9">
        <w:rPr>
          <w:rFonts w:ascii="Times New Roman" w:hAnsi="Times New Roman" w:cs="Times New Roman"/>
          <w:color w:val="auto"/>
          <w:sz w:val="28"/>
          <w:szCs w:val="28"/>
        </w:rPr>
        <w:t>Высокий уровень миграции (в том числе “маятниковой») квалифицированных кадров (рабочих специальностей и выпускников вузов социально-гуманитарного профиля).</w:t>
      </w:r>
    </w:p>
    <w:p w:rsidR="001E7CCF" w:rsidRPr="00AF13C9" w:rsidRDefault="001E7CCF" w:rsidP="00AF13C9">
      <w:pPr>
        <w:widowControl/>
        <w:numPr>
          <w:ilvl w:val="0"/>
          <w:numId w:val="25"/>
        </w:numPr>
        <w:spacing w:line="360" w:lineRule="auto"/>
        <w:ind w:left="0" w:firstLine="0"/>
        <w:contextualSpacing/>
        <w:jc w:val="both"/>
        <w:rPr>
          <w:rFonts w:ascii="Times New Roman" w:hAnsi="Times New Roman" w:cs="Times New Roman"/>
          <w:color w:val="auto"/>
          <w:sz w:val="28"/>
          <w:szCs w:val="28"/>
        </w:rPr>
      </w:pPr>
      <w:r w:rsidRPr="00AF13C9">
        <w:rPr>
          <w:rFonts w:ascii="Times New Roman" w:hAnsi="Times New Roman" w:cs="Times New Roman"/>
          <w:color w:val="auto"/>
          <w:sz w:val="28"/>
          <w:szCs w:val="28"/>
        </w:rPr>
        <w:t>Диспропорции в профессионально-квалификационной структуре спроса и предложения на рынке труда (устойчивый дефицит рабочих профессий).</w:t>
      </w:r>
    </w:p>
    <w:p w:rsidR="00E54899" w:rsidRPr="00AF13C9" w:rsidRDefault="00E54899" w:rsidP="00E54899">
      <w:pPr>
        <w:widowControl/>
        <w:numPr>
          <w:ilvl w:val="0"/>
          <w:numId w:val="25"/>
        </w:numPr>
        <w:spacing w:line="360" w:lineRule="auto"/>
        <w:ind w:left="0" w:firstLine="0"/>
        <w:contextualSpacing/>
        <w:jc w:val="both"/>
        <w:rPr>
          <w:rFonts w:ascii="Times New Roman" w:hAnsi="Times New Roman" w:cs="Times New Roman"/>
          <w:color w:val="auto"/>
          <w:sz w:val="28"/>
          <w:szCs w:val="28"/>
        </w:rPr>
      </w:pPr>
      <w:r w:rsidRPr="00AF13C9">
        <w:rPr>
          <w:rFonts w:ascii="Times New Roman" w:hAnsi="Times New Roman" w:cs="Times New Roman"/>
          <w:color w:val="auto"/>
          <w:sz w:val="28"/>
          <w:szCs w:val="28"/>
        </w:rPr>
        <w:t>Дефицит источников финансирования программ модернизации и развития инфраструктуры.</w:t>
      </w:r>
    </w:p>
    <w:p w:rsidR="001E7CCF" w:rsidRPr="00AF13C9" w:rsidRDefault="001E7CCF" w:rsidP="00AF13C9">
      <w:pPr>
        <w:widowControl/>
        <w:numPr>
          <w:ilvl w:val="0"/>
          <w:numId w:val="25"/>
        </w:numPr>
        <w:spacing w:line="360" w:lineRule="auto"/>
        <w:ind w:left="0" w:firstLine="0"/>
        <w:contextualSpacing/>
        <w:jc w:val="both"/>
        <w:rPr>
          <w:rFonts w:ascii="Times New Roman" w:hAnsi="Times New Roman" w:cs="Times New Roman"/>
          <w:color w:val="FF0000"/>
          <w:sz w:val="28"/>
          <w:szCs w:val="28"/>
        </w:rPr>
      </w:pPr>
      <w:r w:rsidRPr="00AF13C9">
        <w:rPr>
          <w:rFonts w:ascii="Times New Roman" w:hAnsi="Times New Roman" w:cs="Times New Roman"/>
          <w:color w:val="auto"/>
          <w:sz w:val="28"/>
          <w:szCs w:val="28"/>
        </w:rPr>
        <w:lastRenderedPageBreak/>
        <w:t>Проблемы развития жилищно-коммунального хозяйства, ухудшение технического состояния и износ инженерной инфраструктуры, жилого фонда.</w:t>
      </w:r>
    </w:p>
    <w:p w:rsidR="00C7652F" w:rsidRPr="00AF13C9" w:rsidRDefault="005C351D" w:rsidP="00E54899">
      <w:pPr>
        <w:pStyle w:val="a6"/>
        <w:shd w:val="clear" w:color="auto" w:fill="auto"/>
        <w:spacing w:after="0" w:line="360" w:lineRule="auto"/>
        <w:ind w:right="20" w:firstLine="709"/>
        <w:jc w:val="both"/>
        <w:rPr>
          <w:rFonts w:ascii="Times New Roman" w:hAnsi="Times New Roman" w:cs="Times New Roman"/>
          <w:sz w:val="28"/>
          <w:szCs w:val="28"/>
        </w:rPr>
      </w:pPr>
      <w:r w:rsidRPr="00AF13C9">
        <w:rPr>
          <w:rStyle w:val="a4"/>
          <w:rFonts w:cs="Times New Roman"/>
          <w:b w:val="0"/>
          <w:i w:val="0"/>
          <w:color w:val="000000"/>
          <w:sz w:val="28"/>
          <w:szCs w:val="28"/>
        </w:rPr>
        <w:t xml:space="preserve">В то же время </w:t>
      </w:r>
      <w:proofErr w:type="spellStart"/>
      <w:r w:rsidR="00C7652F" w:rsidRPr="00AF13C9">
        <w:rPr>
          <w:rStyle w:val="a4"/>
          <w:rFonts w:cs="Times New Roman"/>
          <w:b w:val="0"/>
          <w:i w:val="0"/>
          <w:color w:val="000000"/>
          <w:sz w:val="28"/>
          <w:szCs w:val="28"/>
        </w:rPr>
        <w:t>Торбеевский</w:t>
      </w:r>
      <w:proofErr w:type="spellEnd"/>
      <w:r w:rsidR="00C7652F" w:rsidRPr="00AF13C9">
        <w:rPr>
          <w:rStyle w:val="a4"/>
          <w:rFonts w:cs="Times New Roman"/>
          <w:b w:val="0"/>
          <w:i w:val="0"/>
          <w:color w:val="000000"/>
          <w:sz w:val="28"/>
          <w:szCs w:val="28"/>
        </w:rPr>
        <w:t xml:space="preserve"> муниципальный район </w:t>
      </w:r>
      <w:r w:rsidR="00C7652F" w:rsidRPr="00AF13C9">
        <w:rPr>
          <w:rFonts w:ascii="Times New Roman" w:hAnsi="Times New Roman" w:cs="Times New Roman"/>
          <w:color w:val="000000"/>
          <w:sz w:val="28"/>
          <w:szCs w:val="28"/>
        </w:rPr>
        <w:t xml:space="preserve">располагает </w:t>
      </w:r>
      <w:r w:rsidR="00C7652F" w:rsidRPr="00AF13C9">
        <w:rPr>
          <w:rStyle w:val="a4"/>
          <w:rFonts w:cs="Times New Roman"/>
          <w:b w:val="0"/>
          <w:i w:val="0"/>
          <w:color w:val="000000"/>
          <w:sz w:val="28"/>
          <w:szCs w:val="28"/>
        </w:rPr>
        <w:t>рядом конкурентных преимуществ: выгодное географиче</w:t>
      </w:r>
      <w:r w:rsidR="00C7652F" w:rsidRPr="00AF13C9">
        <w:rPr>
          <w:rStyle w:val="a4"/>
          <w:rFonts w:cs="Times New Roman"/>
          <w:b w:val="0"/>
          <w:i w:val="0"/>
          <w:color w:val="000000"/>
          <w:sz w:val="28"/>
          <w:szCs w:val="28"/>
        </w:rPr>
        <w:softHyphen/>
        <w:t>ское положение, относительно развитая система связи и телекоммуникаций; наличие свободных территорий для ведения сельскохозяйственного произ</w:t>
      </w:r>
      <w:r w:rsidR="00C7652F" w:rsidRPr="00AF13C9">
        <w:rPr>
          <w:rStyle w:val="a4"/>
          <w:rFonts w:cs="Times New Roman"/>
          <w:b w:val="0"/>
          <w:i w:val="0"/>
          <w:color w:val="000000"/>
          <w:sz w:val="28"/>
          <w:szCs w:val="28"/>
        </w:rPr>
        <w:softHyphen/>
        <w:t>водства, жилищного строительства; разветвленная сеть лечебно-профилактических учреждений; сформированная социокультурная инфраструктура района.</w:t>
      </w:r>
    </w:p>
    <w:p w:rsidR="00BC4A49" w:rsidRDefault="00BC4A49" w:rsidP="00505F42">
      <w:pPr>
        <w:pStyle w:val="a6"/>
        <w:shd w:val="clear" w:color="auto" w:fill="auto"/>
        <w:spacing w:after="43" w:line="384" w:lineRule="exact"/>
        <w:ind w:right="20"/>
        <w:jc w:val="both"/>
        <w:rPr>
          <w:rStyle w:val="a4"/>
          <w:rFonts w:cs="Times New Roman"/>
          <w:b w:val="0"/>
          <w:i w:val="0"/>
          <w:color w:val="000000"/>
        </w:rPr>
      </w:pPr>
    </w:p>
    <w:p w:rsidR="00343565" w:rsidRPr="00897502" w:rsidRDefault="00301CC4" w:rsidP="005174CF">
      <w:pPr>
        <w:pStyle w:val="a6"/>
        <w:shd w:val="clear" w:color="auto" w:fill="auto"/>
        <w:spacing w:after="43" w:line="360" w:lineRule="auto"/>
        <w:ind w:left="20" w:right="20" w:firstLine="600"/>
        <w:rPr>
          <w:rFonts w:ascii="Times New Roman" w:hAnsi="Times New Roman" w:cs="Times New Roman"/>
          <w:b/>
          <w:i/>
          <w:sz w:val="28"/>
          <w:szCs w:val="28"/>
        </w:rPr>
      </w:pPr>
      <w:r w:rsidRPr="00DF2583">
        <w:rPr>
          <w:rStyle w:val="a4"/>
          <w:rFonts w:cs="Times New Roman"/>
          <w:i w:val="0"/>
          <w:color w:val="000000"/>
          <w:sz w:val="28"/>
          <w:szCs w:val="28"/>
        </w:rPr>
        <w:t>2.1.3 Анализ и описание конкурентного потенциала</w:t>
      </w:r>
      <w:r w:rsidR="005174CF">
        <w:rPr>
          <w:rStyle w:val="a4"/>
          <w:rFonts w:cs="Times New Roman"/>
          <w:i w:val="0"/>
          <w:color w:val="000000"/>
          <w:sz w:val="28"/>
          <w:szCs w:val="28"/>
        </w:rPr>
        <w:t>. Возможности и угрозы развития района.</w:t>
      </w:r>
    </w:p>
    <w:p w:rsidR="00343565" w:rsidRPr="00DF2583" w:rsidRDefault="00343565" w:rsidP="00DF2583">
      <w:pPr>
        <w:pStyle w:val="a6"/>
        <w:shd w:val="clear" w:color="auto" w:fill="auto"/>
        <w:spacing w:after="43" w:line="360" w:lineRule="auto"/>
        <w:ind w:left="20" w:right="20" w:firstLine="600"/>
        <w:rPr>
          <w:rStyle w:val="a4"/>
          <w:rFonts w:cs="Times New Roman"/>
          <w:i w:val="0"/>
          <w:color w:val="000000"/>
          <w:sz w:val="28"/>
          <w:szCs w:val="28"/>
        </w:rPr>
      </w:pPr>
    </w:p>
    <w:p w:rsidR="00AD4502" w:rsidRDefault="00887C2A" w:rsidP="00A35039">
      <w:pPr>
        <w:pStyle w:val="a6"/>
        <w:shd w:val="clear" w:color="auto" w:fill="auto"/>
        <w:spacing w:after="43" w:line="360" w:lineRule="auto"/>
        <w:ind w:left="20" w:right="20" w:firstLine="600"/>
        <w:jc w:val="both"/>
        <w:rPr>
          <w:rFonts w:ascii="Times New Roman" w:hAnsi="Times New Roman" w:cs="Times New Roman"/>
          <w:sz w:val="28"/>
          <w:szCs w:val="28"/>
        </w:rPr>
      </w:pPr>
      <w:r w:rsidRPr="00DF2583">
        <w:rPr>
          <w:rStyle w:val="a4"/>
          <w:rFonts w:cs="Times New Roman"/>
          <w:b w:val="0"/>
          <w:i w:val="0"/>
          <w:color w:val="000000"/>
          <w:sz w:val="28"/>
          <w:szCs w:val="28"/>
        </w:rPr>
        <w:t xml:space="preserve">В настоящее время потенциал социально-экономического развития </w:t>
      </w:r>
      <w:proofErr w:type="spellStart"/>
      <w:r w:rsidRPr="00DF2583">
        <w:rPr>
          <w:rStyle w:val="a4"/>
          <w:rFonts w:cs="Times New Roman"/>
          <w:b w:val="0"/>
          <w:i w:val="0"/>
          <w:color w:val="000000"/>
          <w:sz w:val="28"/>
          <w:szCs w:val="28"/>
        </w:rPr>
        <w:t>Торбеевского</w:t>
      </w:r>
      <w:proofErr w:type="spellEnd"/>
      <w:r w:rsidR="0023535A" w:rsidRPr="00DF2583">
        <w:rPr>
          <w:rStyle w:val="a4"/>
          <w:rFonts w:cs="Times New Roman"/>
          <w:b w:val="0"/>
          <w:i w:val="0"/>
          <w:color w:val="000000"/>
          <w:sz w:val="28"/>
          <w:szCs w:val="28"/>
        </w:rPr>
        <w:t xml:space="preserve"> </w:t>
      </w:r>
      <w:r w:rsidRPr="00DF2583">
        <w:rPr>
          <w:rStyle w:val="a4"/>
          <w:rFonts w:cs="Times New Roman"/>
          <w:b w:val="0"/>
          <w:i w:val="0"/>
          <w:color w:val="000000"/>
          <w:sz w:val="28"/>
          <w:szCs w:val="28"/>
        </w:rPr>
        <w:t xml:space="preserve"> муниципального </w:t>
      </w:r>
      <w:r w:rsidR="0023535A" w:rsidRPr="00DF2583">
        <w:rPr>
          <w:rStyle w:val="a4"/>
          <w:rFonts w:cs="Times New Roman"/>
          <w:b w:val="0"/>
          <w:i w:val="0"/>
          <w:color w:val="000000"/>
          <w:sz w:val="28"/>
          <w:szCs w:val="28"/>
        </w:rPr>
        <w:t xml:space="preserve"> </w:t>
      </w:r>
      <w:r w:rsidRPr="00DF2583">
        <w:rPr>
          <w:rStyle w:val="a4"/>
          <w:rFonts w:cs="Times New Roman"/>
          <w:b w:val="0"/>
          <w:i w:val="0"/>
          <w:color w:val="000000"/>
          <w:sz w:val="28"/>
          <w:szCs w:val="28"/>
        </w:rPr>
        <w:t>района используется не в полной мере</w:t>
      </w:r>
      <w:r w:rsidR="00E16AEA" w:rsidRPr="00DF2583">
        <w:rPr>
          <w:rStyle w:val="a4"/>
          <w:rFonts w:cs="Times New Roman"/>
          <w:b w:val="0"/>
          <w:i w:val="0"/>
          <w:color w:val="000000"/>
          <w:sz w:val="28"/>
          <w:szCs w:val="28"/>
        </w:rPr>
        <w:t xml:space="preserve">. </w:t>
      </w:r>
      <w:r w:rsidR="00FB575F" w:rsidRPr="00DF2583">
        <w:rPr>
          <w:rStyle w:val="a4"/>
          <w:rFonts w:cs="Times New Roman"/>
          <w:b w:val="0"/>
          <w:i w:val="0"/>
          <w:color w:val="000000"/>
          <w:sz w:val="28"/>
          <w:szCs w:val="28"/>
        </w:rPr>
        <w:t>Объективно существует ряд возможностей, позволяющих устранить препятствия для социально-экономиче</w:t>
      </w:r>
      <w:r w:rsidR="00F42238" w:rsidRPr="00DF2583">
        <w:rPr>
          <w:rStyle w:val="a4"/>
          <w:rFonts w:cs="Times New Roman"/>
          <w:b w:val="0"/>
          <w:i w:val="0"/>
          <w:color w:val="000000"/>
          <w:sz w:val="28"/>
          <w:szCs w:val="28"/>
        </w:rPr>
        <w:t>с</w:t>
      </w:r>
      <w:r w:rsidR="00FB575F" w:rsidRPr="00DF2583">
        <w:rPr>
          <w:rStyle w:val="a4"/>
          <w:rFonts w:cs="Times New Roman"/>
          <w:b w:val="0"/>
          <w:i w:val="0"/>
          <w:color w:val="000000"/>
          <w:sz w:val="28"/>
          <w:szCs w:val="28"/>
        </w:rPr>
        <w:t xml:space="preserve">кого развития </w:t>
      </w:r>
      <w:proofErr w:type="spellStart"/>
      <w:r w:rsidR="00FB575F" w:rsidRPr="00DF2583">
        <w:rPr>
          <w:rStyle w:val="a4"/>
          <w:rFonts w:cs="Times New Roman"/>
          <w:b w:val="0"/>
          <w:i w:val="0"/>
          <w:color w:val="000000"/>
          <w:sz w:val="28"/>
          <w:szCs w:val="28"/>
        </w:rPr>
        <w:t>Торбеевского</w:t>
      </w:r>
      <w:proofErr w:type="spellEnd"/>
      <w:r w:rsidR="00FB575F" w:rsidRPr="00DF2583">
        <w:rPr>
          <w:rStyle w:val="a4"/>
          <w:rFonts w:cs="Times New Roman"/>
          <w:b w:val="0"/>
          <w:i w:val="0"/>
          <w:color w:val="000000"/>
          <w:sz w:val="28"/>
          <w:szCs w:val="28"/>
        </w:rPr>
        <w:t xml:space="preserve"> муниципального района</w:t>
      </w:r>
      <w:r w:rsidR="00343565">
        <w:rPr>
          <w:rStyle w:val="a4"/>
          <w:rFonts w:cs="Times New Roman"/>
          <w:b w:val="0"/>
          <w:i w:val="0"/>
          <w:color w:val="000000"/>
          <w:sz w:val="28"/>
          <w:szCs w:val="28"/>
        </w:rPr>
        <w:t xml:space="preserve">, а также </w:t>
      </w:r>
      <w:r w:rsidR="001313EF" w:rsidRPr="00897502">
        <w:rPr>
          <w:rFonts w:ascii="Times New Roman" w:hAnsi="Times New Roman" w:cs="Times New Roman"/>
          <w:sz w:val="28"/>
          <w:szCs w:val="28"/>
        </w:rPr>
        <w:t xml:space="preserve">угрозы </w:t>
      </w:r>
      <w:r w:rsidR="001313EF">
        <w:rPr>
          <w:rFonts w:ascii="Times New Roman" w:hAnsi="Times New Roman" w:cs="Times New Roman"/>
          <w:sz w:val="28"/>
          <w:szCs w:val="28"/>
        </w:rPr>
        <w:t xml:space="preserve"> со стороны внутренней и внешней сред</w:t>
      </w:r>
      <w:r w:rsidR="001313EF" w:rsidRPr="00897502">
        <w:rPr>
          <w:rFonts w:ascii="Times New Roman" w:hAnsi="Times New Roman" w:cs="Times New Roman"/>
          <w:sz w:val="28"/>
          <w:szCs w:val="28"/>
        </w:rPr>
        <w:t>ы, которые могут препятствовать дальнейшему развитию района</w:t>
      </w:r>
      <w:r w:rsidR="001313EF">
        <w:rPr>
          <w:rStyle w:val="a4"/>
          <w:rFonts w:cs="Times New Roman"/>
          <w:b w:val="0"/>
          <w:i w:val="0"/>
          <w:color w:val="000000"/>
          <w:sz w:val="28"/>
          <w:szCs w:val="28"/>
        </w:rPr>
        <w:t>.</w:t>
      </w:r>
      <w:r w:rsidR="008744D6">
        <w:rPr>
          <w:rStyle w:val="a4"/>
          <w:rFonts w:cs="Times New Roman"/>
          <w:b w:val="0"/>
          <w:i w:val="0"/>
          <w:color w:val="000000"/>
          <w:sz w:val="28"/>
          <w:szCs w:val="28"/>
        </w:rPr>
        <w:t xml:space="preserve">  На следующем </w:t>
      </w:r>
      <w:proofErr w:type="spellStart"/>
      <w:proofErr w:type="gramStart"/>
      <w:r w:rsidR="008744D6" w:rsidRPr="00897502">
        <w:rPr>
          <w:rFonts w:ascii="Times New Roman" w:hAnsi="Times New Roman" w:cs="Times New Roman"/>
          <w:sz w:val="28"/>
          <w:szCs w:val="28"/>
        </w:rPr>
        <w:t>следующем</w:t>
      </w:r>
      <w:proofErr w:type="spellEnd"/>
      <w:proofErr w:type="gramEnd"/>
      <w:r w:rsidR="008744D6" w:rsidRPr="00897502">
        <w:rPr>
          <w:rFonts w:ascii="Times New Roman" w:hAnsi="Times New Roman" w:cs="Times New Roman"/>
          <w:sz w:val="28"/>
          <w:szCs w:val="28"/>
        </w:rPr>
        <w:t xml:space="preserve"> этапе </w:t>
      </w:r>
      <w:r w:rsidR="008744D6" w:rsidRPr="00897502">
        <w:rPr>
          <w:rFonts w:ascii="Times New Roman" w:hAnsi="Times New Roman" w:cs="Times New Roman"/>
          <w:sz w:val="28"/>
          <w:szCs w:val="28"/>
          <w:lang w:val="en-US"/>
        </w:rPr>
        <w:t>SWOT</w:t>
      </w:r>
      <w:r w:rsidR="008744D6">
        <w:rPr>
          <w:rFonts w:ascii="Times New Roman" w:hAnsi="Times New Roman" w:cs="Times New Roman"/>
          <w:sz w:val="28"/>
          <w:szCs w:val="28"/>
        </w:rPr>
        <w:t>-анализа</w:t>
      </w:r>
      <w:r w:rsidR="00A35039">
        <w:rPr>
          <w:rFonts w:ascii="Times New Roman" w:hAnsi="Times New Roman" w:cs="Times New Roman"/>
          <w:sz w:val="28"/>
          <w:szCs w:val="28"/>
        </w:rPr>
        <w:t xml:space="preserve"> их можно классифицировать  на</w:t>
      </w:r>
      <w:r w:rsidR="00F42238" w:rsidRPr="00DF2583">
        <w:rPr>
          <w:rStyle w:val="a4"/>
          <w:rFonts w:cs="Times New Roman"/>
          <w:b w:val="0"/>
          <w:i w:val="0"/>
          <w:color w:val="000000"/>
          <w:sz w:val="28"/>
          <w:szCs w:val="28"/>
        </w:rPr>
        <w:t xml:space="preserve"> экономические и социальные</w:t>
      </w:r>
      <w:r w:rsidR="00A35039">
        <w:rPr>
          <w:rStyle w:val="a4"/>
          <w:rFonts w:cs="Times New Roman"/>
          <w:b w:val="0"/>
          <w:i w:val="0"/>
          <w:color w:val="000000"/>
          <w:sz w:val="28"/>
          <w:szCs w:val="28"/>
        </w:rPr>
        <w:t xml:space="preserve"> </w:t>
      </w:r>
      <w:r w:rsidR="00DD4173">
        <w:rPr>
          <w:rFonts w:ascii="Times New Roman" w:hAnsi="Times New Roman" w:cs="Times New Roman"/>
          <w:sz w:val="28"/>
          <w:szCs w:val="28"/>
        </w:rPr>
        <w:t>(табл.</w:t>
      </w:r>
      <w:r w:rsidR="00A35039">
        <w:rPr>
          <w:rFonts w:ascii="Times New Roman" w:hAnsi="Times New Roman" w:cs="Times New Roman"/>
          <w:sz w:val="28"/>
          <w:szCs w:val="28"/>
        </w:rPr>
        <w:t xml:space="preserve"> </w:t>
      </w:r>
      <w:r w:rsidR="00A84940">
        <w:rPr>
          <w:rFonts w:ascii="Times New Roman" w:hAnsi="Times New Roman" w:cs="Times New Roman"/>
          <w:sz w:val="28"/>
          <w:szCs w:val="28"/>
        </w:rPr>
        <w:t>12</w:t>
      </w:r>
      <w:r w:rsidR="00DD4173">
        <w:rPr>
          <w:rFonts w:ascii="Times New Roman" w:hAnsi="Times New Roman" w:cs="Times New Roman"/>
          <w:sz w:val="28"/>
          <w:szCs w:val="28"/>
        </w:rPr>
        <w:t>)</w:t>
      </w:r>
      <w:r w:rsidR="001E3203">
        <w:rPr>
          <w:rFonts w:ascii="Times New Roman" w:hAnsi="Times New Roman" w:cs="Times New Roman"/>
          <w:sz w:val="28"/>
          <w:szCs w:val="28"/>
        </w:rPr>
        <w:t>.</w:t>
      </w:r>
    </w:p>
    <w:p w:rsidR="006F0427" w:rsidRPr="006F0427" w:rsidRDefault="00DD4173" w:rsidP="006F0427">
      <w:pPr>
        <w:spacing w:line="360" w:lineRule="auto"/>
        <w:ind w:firstLine="540"/>
        <w:jc w:val="right"/>
        <w:rPr>
          <w:rStyle w:val="a4"/>
          <w:rFonts w:cs="Times New Roman"/>
          <w:b w:val="0"/>
          <w:i w:val="0"/>
          <w:sz w:val="28"/>
          <w:szCs w:val="28"/>
        </w:rPr>
      </w:pPr>
      <w:r w:rsidRPr="00DB5FA5">
        <w:rPr>
          <w:rStyle w:val="a4"/>
          <w:rFonts w:cs="Times New Roman"/>
          <w:i w:val="0"/>
          <w:sz w:val="28"/>
          <w:szCs w:val="28"/>
        </w:rPr>
        <w:t xml:space="preserve"> </w:t>
      </w:r>
      <w:r w:rsidRPr="006F0427">
        <w:rPr>
          <w:rStyle w:val="a4"/>
          <w:rFonts w:cs="Times New Roman"/>
          <w:b w:val="0"/>
          <w:i w:val="0"/>
          <w:sz w:val="28"/>
          <w:szCs w:val="28"/>
        </w:rPr>
        <w:t>Таблица</w:t>
      </w:r>
      <w:r w:rsidR="00024CDD">
        <w:rPr>
          <w:rStyle w:val="a4"/>
          <w:rFonts w:cs="Times New Roman"/>
          <w:b w:val="0"/>
          <w:i w:val="0"/>
          <w:sz w:val="28"/>
          <w:szCs w:val="28"/>
        </w:rPr>
        <w:t xml:space="preserve"> 12</w:t>
      </w:r>
    </w:p>
    <w:p w:rsidR="00DB5FA5" w:rsidRDefault="001E3203" w:rsidP="00A35039">
      <w:pPr>
        <w:spacing w:line="360" w:lineRule="auto"/>
        <w:ind w:firstLine="540"/>
        <w:jc w:val="both"/>
        <w:rPr>
          <w:rStyle w:val="a4"/>
          <w:rFonts w:cs="Times New Roman"/>
          <w:i w:val="0"/>
          <w:sz w:val="28"/>
          <w:szCs w:val="28"/>
        </w:rPr>
      </w:pPr>
      <w:r>
        <w:rPr>
          <w:rStyle w:val="a4"/>
          <w:rFonts w:cs="Times New Roman"/>
          <w:i w:val="0"/>
          <w:sz w:val="28"/>
          <w:szCs w:val="28"/>
        </w:rPr>
        <w:t xml:space="preserve"> </w:t>
      </w:r>
      <w:r w:rsidR="0065156E" w:rsidRPr="00DB5FA5">
        <w:rPr>
          <w:rStyle w:val="a4"/>
          <w:rFonts w:cs="Times New Roman"/>
          <w:i w:val="0"/>
          <w:sz w:val="28"/>
          <w:szCs w:val="28"/>
        </w:rPr>
        <w:t xml:space="preserve"> Возможности и угрозы </w:t>
      </w:r>
      <w:proofErr w:type="spellStart"/>
      <w:r w:rsidR="0065156E" w:rsidRPr="00DB5FA5">
        <w:rPr>
          <w:rStyle w:val="a4"/>
          <w:rFonts w:cs="Times New Roman"/>
          <w:i w:val="0"/>
          <w:sz w:val="28"/>
          <w:szCs w:val="28"/>
        </w:rPr>
        <w:t>Торбеевского</w:t>
      </w:r>
      <w:proofErr w:type="spellEnd"/>
      <w:r w:rsidR="0065156E" w:rsidRPr="00DB5FA5">
        <w:rPr>
          <w:rStyle w:val="a4"/>
          <w:rFonts w:cs="Times New Roman"/>
          <w:i w:val="0"/>
          <w:sz w:val="28"/>
          <w:szCs w:val="28"/>
        </w:rPr>
        <w:t xml:space="preserve"> муниципального района</w:t>
      </w:r>
    </w:p>
    <w:tbl>
      <w:tblPr>
        <w:tblStyle w:val="af"/>
        <w:tblW w:w="0" w:type="auto"/>
        <w:tblInd w:w="20" w:type="dxa"/>
        <w:tblLook w:val="04A0" w:firstRow="1" w:lastRow="0" w:firstColumn="1" w:lastColumn="0" w:noHBand="0" w:noVBand="1"/>
      </w:tblPr>
      <w:tblGrid>
        <w:gridCol w:w="4830"/>
        <w:gridCol w:w="4828"/>
      </w:tblGrid>
      <w:tr w:rsidR="00DB5FA5" w:rsidTr="00DB5FA5">
        <w:tc>
          <w:tcPr>
            <w:tcW w:w="4830" w:type="dxa"/>
          </w:tcPr>
          <w:p w:rsidR="00DB5FA5" w:rsidRDefault="00DB5FA5" w:rsidP="00897502">
            <w:pPr>
              <w:pStyle w:val="a6"/>
              <w:shd w:val="clear" w:color="auto" w:fill="auto"/>
              <w:spacing w:after="43" w:line="360" w:lineRule="auto"/>
              <w:ind w:right="20"/>
              <w:jc w:val="both"/>
              <w:rPr>
                <w:rStyle w:val="a4"/>
                <w:rFonts w:cs="Times New Roman"/>
                <w:i w:val="0"/>
                <w:color w:val="000000"/>
                <w:sz w:val="28"/>
                <w:szCs w:val="28"/>
              </w:rPr>
            </w:pPr>
            <w:r>
              <w:rPr>
                <w:rStyle w:val="a4"/>
                <w:rFonts w:cs="Times New Roman"/>
                <w:i w:val="0"/>
                <w:color w:val="000000"/>
                <w:sz w:val="28"/>
                <w:szCs w:val="28"/>
              </w:rPr>
              <w:t xml:space="preserve"> Возможности</w:t>
            </w:r>
          </w:p>
        </w:tc>
        <w:tc>
          <w:tcPr>
            <w:tcW w:w="4828" w:type="dxa"/>
          </w:tcPr>
          <w:p w:rsidR="00DB5FA5" w:rsidRDefault="00DB5FA5" w:rsidP="00897502">
            <w:pPr>
              <w:pStyle w:val="a6"/>
              <w:shd w:val="clear" w:color="auto" w:fill="auto"/>
              <w:spacing w:after="43" w:line="360" w:lineRule="auto"/>
              <w:ind w:right="20"/>
              <w:jc w:val="both"/>
              <w:rPr>
                <w:rStyle w:val="a4"/>
                <w:rFonts w:cs="Times New Roman"/>
                <w:i w:val="0"/>
                <w:color w:val="000000"/>
                <w:sz w:val="28"/>
                <w:szCs w:val="28"/>
              </w:rPr>
            </w:pPr>
            <w:r>
              <w:rPr>
                <w:rStyle w:val="a4"/>
                <w:rFonts w:cs="Times New Roman"/>
                <w:i w:val="0"/>
                <w:color w:val="000000"/>
                <w:sz w:val="28"/>
                <w:szCs w:val="28"/>
              </w:rPr>
              <w:t>Угрозы</w:t>
            </w:r>
          </w:p>
        </w:tc>
      </w:tr>
      <w:tr w:rsidR="00DB5FA5" w:rsidTr="00AE4AE3">
        <w:tc>
          <w:tcPr>
            <w:tcW w:w="9658" w:type="dxa"/>
            <w:gridSpan w:val="2"/>
          </w:tcPr>
          <w:p w:rsidR="00DB5FA5" w:rsidRDefault="00DB5FA5" w:rsidP="00DB5FA5">
            <w:pPr>
              <w:pStyle w:val="a6"/>
              <w:shd w:val="clear" w:color="auto" w:fill="auto"/>
              <w:spacing w:after="43" w:line="360" w:lineRule="auto"/>
              <w:ind w:right="20"/>
              <w:rPr>
                <w:rStyle w:val="a4"/>
                <w:rFonts w:cs="Times New Roman"/>
                <w:i w:val="0"/>
                <w:color w:val="000000"/>
                <w:sz w:val="28"/>
                <w:szCs w:val="28"/>
              </w:rPr>
            </w:pPr>
            <w:r>
              <w:rPr>
                <w:rStyle w:val="a4"/>
                <w:rFonts w:cs="Times New Roman"/>
                <w:i w:val="0"/>
                <w:color w:val="000000"/>
                <w:sz w:val="28"/>
                <w:szCs w:val="28"/>
              </w:rPr>
              <w:t>Экономические</w:t>
            </w:r>
          </w:p>
        </w:tc>
      </w:tr>
      <w:tr w:rsidR="00DB5FA5" w:rsidTr="00DB5FA5">
        <w:tc>
          <w:tcPr>
            <w:tcW w:w="4830" w:type="dxa"/>
          </w:tcPr>
          <w:p w:rsidR="004643AF" w:rsidRDefault="004643AF" w:rsidP="00525C6A">
            <w:pPr>
              <w:pStyle w:val="a6"/>
              <w:shd w:val="clear" w:color="auto" w:fill="auto"/>
              <w:spacing w:after="43" w:line="240" w:lineRule="auto"/>
              <w:ind w:right="20"/>
              <w:jc w:val="both"/>
              <w:rPr>
                <w:rFonts w:ascii="Times New Roman" w:hAnsi="Times New Roman" w:cs="Times New Roman"/>
                <w:sz w:val="24"/>
                <w:szCs w:val="24"/>
              </w:rPr>
            </w:pPr>
            <w:r>
              <w:rPr>
                <w:rFonts w:ascii="Times New Roman" w:hAnsi="Times New Roman" w:cs="Times New Roman"/>
                <w:sz w:val="24"/>
                <w:szCs w:val="24"/>
              </w:rPr>
              <w:t>- повышение роли муниципального района в социально-экономическом развитии республики;</w:t>
            </w:r>
          </w:p>
          <w:p w:rsidR="00525C6A" w:rsidRPr="00525C6A" w:rsidRDefault="00525C6A" w:rsidP="00525C6A">
            <w:pPr>
              <w:pStyle w:val="a6"/>
              <w:shd w:val="clear" w:color="auto" w:fill="auto"/>
              <w:spacing w:after="43" w:line="240" w:lineRule="auto"/>
              <w:ind w:right="20"/>
              <w:jc w:val="both"/>
              <w:rPr>
                <w:rFonts w:ascii="Times New Roman" w:hAnsi="Times New Roman" w:cs="Times New Roman"/>
                <w:sz w:val="24"/>
                <w:szCs w:val="24"/>
              </w:rPr>
            </w:pPr>
            <w:r w:rsidRPr="00525C6A">
              <w:rPr>
                <w:rFonts w:ascii="Times New Roman" w:hAnsi="Times New Roman" w:cs="Times New Roman"/>
                <w:sz w:val="24"/>
                <w:szCs w:val="24"/>
              </w:rPr>
              <w:t>-привлечение потенциальных инвесторов на территорию района;</w:t>
            </w:r>
          </w:p>
          <w:p w:rsidR="00525C6A" w:rsidRPr="00525C6A" w:rsidRDefault="00525C6A" w:rsidP="00525C6A">
            <w:pPr>
              <w:pStyle w:val="a6"/>
              <w:shd w:val="clear" w:color="auto" w:fill="auto"/>
              <w:spacing w:after="43" w:line="240" w:lineRule="auto"/>
              <w:ind w:right="20"/>
              <w:jc w:val="both"/>
              <w:rPr>
                <w:rFonts w:ascii="Times New Roman" w:hAnsi="Times New Roman" w:cs="Times New Roman"/>
                <w:sz w:val="24"/>
                <w:szCs w:val="24"/>
              </w:rPr>
            </w:pPr>
            <w:r w:rsidRPr="00525C6A">
              <w:rPr>
                <w:rFonts w:ascii="Times New Roman" w:hAnsi="Times New Roman" w:cs="Times New Roman"/>
                <w:sz w:val="24"/>
                <w:szCs w:val="24"/>
              </w:rPr>
              <w:t>-развитие производства строительных материалов;</w:t>
            </w:r>
          </w:p>
          <w:p w:rsidR="00525C6A" w:rsidRDefault="00525C6A" w:rsidP="00525C6A">
            <w:pPr>
              <w:pStyle w:val="a6"/>
              <w:shd w:val="clear" w:color="auto" w:fill="auto"/>
              <w:spacing w:after="43" w:line="240" w:lineRule="auto"/>
              <w:ind w:right="20"/>
              <w:jc w:val="both"/>
              <w:rPr>
                <w:rFonts w:ascii="Times New Roman" w:hAnsi="Times New Roman" w:cs="Times New Roman"/>
                <w:sz w:val="24"/>
                <w:szCs w:val="24"/>
              </w:rPr>
            </w:pPr>
            <w:r w:rsidRPr="00525C6A">
              <w:rPr>
                <w:rFonts w:ascii="Times New Roman" w:hAnsi="Times New Roman" w:cs="Times New Roman"/>
                <w:sz w:val="24"/>
                <w:szCs w:val="24"/>
              </w:rPr>
              <w:t xml:space="preserve">-развитие предприятий общественного </w:t>
            </w:r>
            <w:r w:rsidRPr="00525C6A">
              <w:rPr>
                <w:rFonts w:ascii="Times New Roman" w:hAnsi="Times New Roman" w:cs="Times New Roman"/>
                <w:sz w:val="24"/>
                <w:szCs w:val="24"/>
              </w:rPr>
              <w:lastRenderedPageBreak/>
              <w:t>питания и  бытового обслуживания;</w:t>
            </w:r>
          </w:p>
          <w:p w:rsidR="00B71359" w:rsidRDefault="00B71359" w:rsidP="00525C6A">
            <w:pPr>
              <w:pStyle w:val="a6"/>
              <w:shd w:val="clear" w:color="auto" w:fill="auto"/>
              <w:spacing w:after="43" w:line="240" w:lineRule="auto"/>
              <w:ind w:right="20"/>
              <w:jc w:val="both"/>
              <w:rPr>
                <w:rFonts w:ascii="Times New Roman" w:hAnsi="Times New Roman" w:cs="Times New Roman"/>
                <w:sz w:val="24"/>
                <w:szCs w:val="24"/>
              </w:rPr>
            </w:pPr>
            <w:r>
              <w:rPr>
                <w:rFonts w:ascii="Times New Roman" w:hAnsi="Times New Roman" w:cs="Times New Roman"/>
                <w:sz w:val="24"/>
                <w:szCs w:val="24"/>
              </w:rPr>
              <w:t>-развитие транспортной инфраструктуры;</w:t>
            </w:r>
          </w:p>
          <w:p w:rsidR="00B71359" w:rsidRPr="00525C6A" w:rsidRDefault="00B71359" w:rsidP="00525C6A">
            <w:pPr>
              <w:pStyle w:val="a6"/>
              <w:shd w:val="clear" w:color="auto" w:fill="auto"/>
              <w:spacing w:after="43" w:line="240" w:lineRule="auto"/>
              <w:ind w:right="20"/>
              <w:jc w:val="both"/>
              <w:rPr>
                <w:rFonts w:ascii="Times New Roman" w:hAnsi="Times New Roman" w:cs="Times New Roman"/>
                <w:sz w:val="24"/>
                <w:szCs w:val="24"/>
              </w:rPr>
            </w:pPr>
            <w:r>
              <w:rPr>
                <w:rFonts w:ascii="Times New Roman" w:hAnsi="Times New Roman" w:cs="Times New Roman"/>
                <w:sz w:val="24"/>
                <w:szCs w:val="24"/>
              </w:rPr>
              <w:t xml:space="preserve">-сотрудничество органов местного самоуправления и </w:t>
            </w:r>
            <w:proofErr w:type="gramStart"/>
            <w:r>
              <w:rPr>
                <w:rFonts w:ascii="Times New Roman" w:hAnsi="Times New Roman" w:cs="Times New Roman"/>
                <w:sz w:val="24"/>
                <w:szCs w:val="24"/>
              </w:rPr>
              <w:t>бизнес-сообщества</w:t>
            </w:r>
            <w:proofErr w:type="gramEnd"/>
            <w:r>
              <w:rPr>
                <w:rFonts w:ascii="Times New Roman" w:hAnsi="Times New Roman" w:cs="Times New Roman"/>
                <w:sz w:val="24"/>
                <w:szCs w:val="24"/>
              </w:rPr>
              <w:t xml:space="preserve"> в целях развития экономики;</w:t>
            </w:r>
          </w:p>
          <w:p w:rsidR="00525C6A" w:rsidRPr="00525C6A" w:rsidRDefault="00525C6A" w:rsidP="00525C6A">
            <w:pPr>
              <w:pStyle w:val="a6"/>
              <w:shd w:val="clear" w:color="auto" w:fill="auto"/>
              <w:spacing w:after="43" w:line="240" w:lineRule="auto"/>
              <w:ind w:right="20"/>
              <w:jc w:val="both"/>
              <w:rPr>
                <w:rFonts w:ascii="Times New Roman" w:hAnsi="Times New Roman" w:cs="Times New Roman"/>
                <w:sz w:val="24"/>
                <w:szCs w:val="24"/>
              </w:rPr>
            </w:pPr>
            <w:r w:rsidRPr="00525C6A">
              <w:rPr>
                <w:rFonts w:ascii="Times New Roman" w:hAnsi="Times New Roman" w:cs="Times New Roman"/>
                <w:sz w:val="24"/>
                <w:szCs w:val="24"/>
              </w:rPr>
              <w:t>-увеличение объемов промышленного производства за счет развития переработки сельскохозяйственной продукции;</w:t>
            </w:r>
          </w:p>
          <w:p w:rsidR="00525C6A" w:rsidRPr="00525C6A" w:rsidRDefault="00525C6A" w:rsidP="00525C6A">
            <w:pPr>
              <w:pStyle w:val="a6"/>
              <w:shd w:val="clear" w:color="auto" w:fill="auto"/>
              <w:spacing w:after="43" w:line="240" w:lineRule="auto"/>
              <w:ind w:right="20"/>
              <w:jc w:val="both"/>
              <w:rPr>
                <w:rFonts w:ascii="Times New Roman" w:hAnsi="Times New Roman" w:cs="Times New Roman"/>
                <w:sz w:val="24"/>
                <w:szCs w:val="24"/>
              </w:rPr>
            </w:pPr>
            <w:r w:rsidRPr="00525C6A">
              <w:rPr>
                <w:rFonts w:ascii="Times New Roman" w:hAnsi="Times New Roman" w:cs="Times New Roman"/>
                <w:sz w:val="24"/>
                <w:szCs w:val="24"/>
              </w:rPr>
              <w:t>-увеличение объемов сельскохозяйственного производства;</w:t>
            </w:r>
          </w:p>
          <w:p w:rsidR="00525C6A" w:rsidRPr="00525C6A" w:rsidRDefault="00525C6A" w:rsidP="00525C6A">
            <w:pPr>
              <w:pStyle w:val="a6"/>
              <w:shd w:val="clear" w:color="auto" w:fill="auto"/>
              <w:spacing w:after="43" w:line="240" w:lineRule="auto"/>
              <w:ind w:right="20"/>
              <w:jc w:val="both"/>
              <w:rPr>
                <w:rFonts w:ascii="Times New Roman" w:hAnsi="Times New Roman" w:cs="Times New Roman"/>
                <w:sz w:val="24"/>
                <w:szCs w:val="24"/>
              </w:rPr>
            </w:pPr>
            <w:r w:rsidRPr="00525C6A">
              <w:rPr>
                <w:rFonts w:ascii="Times New Roman" w:hAnsi="Times New Roman" w:cs="Times New Roman"/>
                <w:sz w:val="24"/>
                <w:szCs w:val="24"/>
              </w:rPr>
              <w:t>-обновление инженерной инфраструктуры.</w:t>
            </w:r>
          </w:p>
          <w:p w:rsidR="00DB5FA5" w:rsidRDefault="00DB5FA5" w:rsidP="00897502">
            <w:pPr>
              <w:pStyle w:val="a6"/>
              <w:shd w:val="clear" w:color="auto" w:fill="auto"/>
              <w:spacing w:after="43" w:line="360" w:lineRule="auto"/>
              <w:ind w:right="20"/>
              <w:jc w:val="both"/>
              <w:rPr>
                <w:rStyle w:val="a4"/>
                <w:rFonts w:cs="Times New Roman"/>
                <w:i w:val="0"/>
                <w:color w:val="000000"/>
                <w:sz w:val="28"/>
                <w:szCs w:val="28"/>
              </w:rPr>
            </w:pPr>
          </w:p>
        </w:tc>
        <w:tc>
          <w:tcPr>
            <w:tcW w:w="4828" w:type="dxa"/>
          </w:tcPr>
          <w:p w:rsidR="004A1F07" w:rsidRPr="001A63B6" w:rsidRDefault="001A63B6"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lastRenderedPageBreak/>
              <w:t>-</w:t>
            </w:r>
            <w:r w:rsidR="004A1F07" w:rsidRPr="001A63B6">
              <w:rPr>
                <w:rFonts w:ascii="Times New Roman" w:hAnsi="Times New Roman" w:cs="Times New Roman"/>
                <w:sz w:val="24"/>
                <w:szCs w:val="24"/>
              </w:rPr>
              <w:t xml:space="preserve">отсутствия и </w:t>
            </w:r>
            <w:proofErr w:type="spellStart"/>
            <w:r w:rsidR="004A1F07" w:rsidRPr="001A63B6">
              <w:rPr>
                <w:rFonts w:ascii="Times New Roman" w:hAnsi="Times New Roman" w:cs="Times New Roman"/>
                <w:sz w:val="24"/>
                <w:szCs w:val="24"/>
              </w:rPr>
              <w:t>нереализации</w:t>
            </w:r>
            <w:proofErr w:type="spellEnd"/>
            <w:r w:rsidR="004A1F07" w:rsidRPr="001A63B6">
              <w:rPr>
                <w:rFonts w:ascii="Times New Roman" w:hAnsi="Times New Roman" w:cs="Times New Roman"/>
                <w:sz w:val="24"/>
                <w:szCs w:val="24"/>
              </w:rPr>
              <w:t xml:space="preserve"> инвестиционных проектов, </w:t>
            </w:r>
            <w:proofErr w:type="gramStart"/>
            <w:r w:rsidR="004A1F07" w:rsidRPr="001A63B6">
              <w:rPr>
                <w:rFonts w:ascii="Times New Roman" w:hAnsi="Times New Roman" w:cs="Times New Roman"/>
                <w:sz w:val="24"/>
                <w:szCs w:val="24"/>
              </w:rPr>
              <w:t>обусловленная</w:t>
            </w:r>
            <w:proofErr w:type="gramEnd"/>
            <w:r w:rsidR="004A1F07" w:rsidRPr="001A63B6">
              <w:rPr>
                <w:rFonts w:ascii="Times New Roman" w:hAnsi="Times New Roman" w:cs="Times New Roman"/>
                <w:sz w:val="24"/>
                <w:szCs w:val="24"/>
              </w:rPr>
              <w:t xml:space="preserve"> низким уровнем развития инфраструктуры и </w:t>
            </w:r>
            <w:proofErr w:type="spellStart"/>
            <w:r w:rsidR="004A1F07" w:rsidRPr="001A63B6">
              <w:rPr>
                <w:rFonts w:ascii="Times New Roman" w:hAnsi="Times New Roman" w:cs="Times New Roman"/>
                <w:sz w:val="24"/>
                <w:szCs w:val="24"/>
              </w:rPr>
              <w:t>невовлеченностью</w:t>
            </w:r>
            <w:proofErr w:type="spellEnd"/>
            <w:r w:rsidR="004A1F07" w:rsidRPr="001A63B6">
              <w:rPr>
                <w:rFonts w:ascii="Times New Roman" w:hAnsi="Times New Roman" w:cs="Times New Roman"/>
                <w:sz w:val="24"/>
                <w:szCs w:val="24"/>
              </w:rPr>
              <w:t xml:space="preserve"> всего комплекса природных ресурсов в экономический оборот;</w:t>
            </w:r>
          </w:p>
          <w:p w:rsidR="004A40AE" w:rsidRPr="001A63B6" w:rsidRDefault="004A40AE" w:rsidP="004A40AE">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-отсутствия притока инвестиций в экономику района</w:t>
            </w:r>
            <w:r>
              <w:rPr>
                <w:rFonts w:ascii="Times New Roman" w:hAnsi="Times New Roman" w:cs="Times New Roman"/>
                <w:sz w:val="24"/>
                <w:szCs w:val="24"/>
              </w:rPr>
              <w:t>;</w:t>
            </w:r>
          </w:p>
          <w:p w:rsidR="004A40AE" w:rsidRPr="001A63B6" w:rsidRDefault="004A40AE" w:rsidP="004A40AE">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 xml:space="preserve">-отсутствия квалифицированных кадров для </w:t>
            </w:r>
            <w:r w:rsidRPr="001A63B6">
              <w:rPr>
                <w:rFonts w:ascii="Times New Roman" w:hAnsi="Times New Roman" w:cs="Times New Roman"/>
                <w:sz w:val="24"/>
                <w:szCs w:val="24"/>
              </w:rPr>
              <w:lastRenderedPageBreak/>
              <w:t>подъема экономики из-за недостаточности мер поддержки</w:t>
            </w:r>
            <w:r>
              <w:rPr>
                <w:rFonts w:ascii="Times New Roman" w:hAnsi="Times New Roman" w:cs="Times New Roman"/>
                <w:sz w:val="24"/>
                <w:szCs w:val="24"/>
              </w:rPr>
              <w:t>;</w:t>
            </w:r>
          </w:p>
          <w:p w:rsidR="00672D9C" w:rsidRDefault="00672D9C" w:rsidP="001A63B6">
            <w:pPr>
              <w:pStyle w:val="a6"/>
              <w:spacing w:after="43" w:line="240" w:lineRule="auto"/>
              <w:ind w:right="20"/>
              <w:jc w:val="both"/>
              <w:rPr>
                <w:rFonts w:ascii="Times New Roman" w:hAnsi="Times New Roman" w:cs="Times New Roman"/>
                <w:sz w:val="24"/>
                <w:szCs w:val="24"/>
              </w:rPr>
            </w:pPr>
            <w:r>
              <w:rPr>
                <w:rFonts w:ascii="Times New Roman" w:hAnsi="Times New Roman" w:cs="Times New Roman"/>
                <w:sz w:val="24"/>
                <w:szCs w:val="24"/>
              </w:rPr>
              <w:t>-</w:t>
            </w:r>
            <w:r w:rsidRPr="001A63B6">
              <w:rPr>
                <w:rFonts w:ascii="Times New Roman" w:hAnsi="Times New Roman" w:cs="Times New Roman"/>
                <w:sz w:val="24"/>
                <w:szCs w:val="24"/>
              </w:rPr>
              <w:t>нестабильности законодательства</w:t>
            </w:r>
            <w:r>
              <w:rPr>
                <w:rFonts w:ascii="Times New Roman" w:hAnsi="Times New Roman" w:cs="Times New Roman"/>
                <w:sz w:val="24"/>
                <w:szCs w:val="24"/>
              </w:rPr>
              <w:t>;</w:t>
            </w:r>
          </w:p>
          <w:p w:rsidR="004A1F07" w:rsidRPr="001A63B6" w:rsidRDefault="004A1F07" w:rsidP="001A63B6">
            <w:pPr>
              <w:pStyle w:val="a6"/>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-неэффективного сельскохозяйственного производства;</w:t>
            </w:r>
          </w:p>
          <w:p w:rsidR="004A1F07" w:rsidRPr="001A63B6" w:rsidRDefault="004A1F07"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-недостаточной поддержки сельскохозяйственных товаропроизводителей со стороны государства</w:t>
            </w:r>
            <w:r w:rsidR="004A40AE">
              <w:rPr>
                <w:rFonts w:ascii="Times New Roman" w:hAnsi="Times New Roman" w:cs="Times New Roman"/>
                <w:sz w:val="24"/>
                <w:szCs w:val="24"/>
              </w:rPr>
              <w:t>;</w:t>
            </w:r>
          </w:p>
          <w:p w:rsidR="004A1F07" w:rsidRPr="001A63B6" w:rsidRDefault="004A1F07" w:rsidP="001A63B6">
            <w:pPr>
              <w:pStyle w:val="a6"/>
              <w:shd w:val="clear" w:color="auto" w:fill="auto"/>
              <w:tabs>
                <w:tab w:val="left" w:pos="245"/>
              </w:tabs>
              <w:spacing w:after="0" w:line="240" w:lineRule="auto"/>
              <w:jc w:val="both"/>
              <w:rPr>
                <w:rFonts w:ascii="Times New Roman" w:hAnsi="Times New Roman" w:cs="Times New Roman"/>
                <w:sz w:val="24"/>
                <w:szCs w:val="24"/>
              </w:rPr>
            </w:pPr>
            <w:r w:rsidRPr="001A63B6">
              <w:rPr>
                <w:rFonts w:ascii="Times New Roman" w:hAnsi="Times New Roman" w:cs="Times New Roman"/>
                <w:sz w:val="24"/>
                <w:szCs w:val="24"/>
              </w:rPr>
              <w:t xml:space="preserve">- </w:t>
            </w:r>
            <w:proofErr w:type="spellStart"/>
            <w:r w:rsidRPr="001A63B6">
              <w:rPr>
                <w:rFonts w:ascii="Times New Roman" w:hAnsi="Times New Roman" w:cs="Times New Roman"/>
                <w:sz w:val="24"/>
                <w:szCs w:val="24"/>
              </w:rPr>
              <w:t>диспаритета</w:t>
            </w:r>
            <w:proofErr w:type="spellEnd"/>
            <w:r w:rsidRPr="001A63B6">
              <w:rPr>
                <w:rFonts w:ascii="Times New Roman" w:hAnsi="Times New Roman" w:cs="Times New Roman"/>
                <w:sz w:val="24"/>
                <w:szCs w:val="24"/>
              </w:rPr>
              <w:t xml:space="preserve"> цен на сельскохозяйственную продукцию (увеличение стоимости энергоносителей, запасных частей, удобрений и техники)</w:t>
            </w:r>
            <w:r w:rsidR="00672D9C">
              <w:rPr>
                <w:rFonts w:ascii="Times New Roman" w:hAnsi="Times New Roman" w:cs="Times New Roman"/>
                <w:sz w:val="24"/>
                <w:szCs w:val="24"/>
              </w:rPr>
              <w:t>;</w:t>
            </w:r>
          </w:p>
          <w:p w:rsidR="004A1F07" w:rsidRDefault="004A1F07" w:rsidP="001A63B6">
            <w:pPr>
              <w:pStyle w:val="a6"/>
              <w:shd w:val="clear" w:color="auto" w:fill="auto"/>
              <w:spacing w:after="43" w:line="240" w:lineRule="auto"/>
              <w:ind w:right="20"/>
              <w:jc w:val="both"/>
              <w:rPr>
                <w:rStyle w:val="a4"/>
                <w:rFonts w:cs="Times New Roman"/>
                <w:i w:val="0"/>
                <w:color w:val="000000"/>
                <w:sz w:val="28"/>
                <w:szCs w:val="28"/>
              </w:rPr>
            </w:pPr>
            <w:r w:rsidRPr="001A63B6">
              <w:rPr>
                <w:rFonts w:ascii="Times New Roman" w:hAnsi="Times New Roman" w:cs="Times New Roman"/>
                <w:sz w:val="24"/>
                <w:szCs w:val="24"/>
              </w:rPr>
              <w:t>- вхождения на рынок мощных конкурентов, что может привести к снижению числа местных предпринимателей</w:t>
            </w:r>
            <w:r w:rsidR="00672D9C">
              <w:rPr>
                <w:rFonts w:ascii="Times New Roman" w:hAnsi="Times New Roman" w:cs="Times New Roman"/>
                <w:sz w:val="24"/>
                <w:szCs w:val="24"/>
              </w:rPr>
              <w:t>;</w:t>
            </w:r>
          </w:p>
        </w:tc>
      </w:tr>
      <w:tr w:rsidR="004A1F07" w:rsidTr="00AE4AE3">
        <w:tc>
          <w:tcPr>
            <w:tcW w:w="9658" w:type="dxa"/>
            <w:gridSpan w:val="2"/>
          </w:tcPr>
          <w:p w:rsidR="004A1F07" w:rsidRDefault="004A1F07" w:rsidP="004A1F07">
            <w:pPr>
              <w:pStyle w:val="a6"/>
              <w:shd w:val="clear" w:color="auto" w:fill="auto"/>
              <w:spacing w:after="43" w:line="360" w:lineRule="auto"/>
              <w:ind w:right="20"/>
              <w:rPr>
                <w:rStyle w:val="a4"/>
                <w:rFonts w:cs="Times New Roman"/>
                <w:i w:val="0"/>
                <w:color w:val="000000"/>
                <w:sz w:val="28"/>
                <w:szCs w:val="28"/>
              </w:rPr>
            </w:pPr>
            <w:r>
              <w:rPr>
                <w:rStyle w:val="a4"/>
                <w:rFonts w:cs="Times New Roman"/>
                <w:i w:val="0"/>
                <w:color w:val="000000"/>
                <w:sz w:val="28"/>
                <w:szCs w:val="28"/>
              </w:rPr>
              <w:lastRenderedPageBreak/>
              <w:t>Социальные</w:t>
            </w:r>
          </w:p>
        </w:tc>
      </w:tr>
      <w:tr w:rsidR="00DB5FA5" w:rsidTr="00DB5FA5">
        <w:tc>
          <w:tcPr>
            <w:tcW w:w="4830" w:type="dxa"/>
          </w:tcPr>
          <w:p w:rsidR="00525C6A" w:rsidRPr="00CD361F" w:rsidRDefault="00525C6A" w:rsidP="00CD361F">
            <w:pPr>
              <w:pStyle w:val="a6"/>
              <w:shd w:val="clear" w:color="auto" w:fill="auto"/>
              <w:spacing w:after="43" w:line="240" w:lineRule="auto"/>
              <w:ind w:right="20"/>
              <w:jc w:val="both"/>
              <w:rPr>
                <w:rFonts w:ascii="Times New Roman" w:hAnsi="Times New Roman" w:cs="Times New Roman"/>
                <w:sz w:val="24"/>
                <w:szCs w:val="24"/>
              </w:rPr>
            </w:pPr>
            <w:r w:rsidRPr="00CD361F">
              <w:rPr>
                <w:rFonts w:ascii="Times New Roman" w:hAnsi="Times New Roman" w:cs="Times New Roman"/>
                <w:sz w:val="24"/>
                <w:szCs w:val="24"/>
              </w:rPr>
              <w:t>- стабилизация и улучшение демографической ситуации за счет повышения рождаемости и  снижения уровня смертности;</w:t>
            </w:r>
          </w:p>
          <w:p w:rsidR="00525C6A" w:rsidRPr="00CD361F" w:rsidRDefault="00525C6A" w:rsidP="00CD361F">
            <w:pPr>
              <w:pStyle w:val="a6"/>
              <w:shd w:val="clear" w:color="auto" w:fill="auto"/>
              <w:spacing w:after="43" w:line="240" w:lineRule="auto"/>
              <w:ind w:right="20"/>
              <w:jc w:val="both"/>
              <w:rPr>
                <w:rFonts w:ascii="Times New Roman" w:hAnsi="Times New Roman" w:cs="Times New Roman"/>
                <w:sz w:val="24"/>
                <w:szCs w:val="24"/>
              </w:rPr>
            </w:pPr>
            <w:r w:rsidRPr="00CD361F">
              <w:rPr>
                <w:rFonts w:ascii="Times New Roman" w:hAnsi="Times New Roman" w:cs="Times New Roman"/>
                <w:sz w:val="24"/>
                <w:szCs w:val="24"/>
              </w:rPr>
              <w:t>-создание условий для комфортного проживания населения и привлечения молодых специалистов;</w:t>
            </w:r>
          </w:p>
          <w:p w:rsidR="00525C6A" w:rsidRPr="00CD361F" w:rsidRDefault="00525C6A" w:rsidP="00CD361F">
            <w:pPr>
              <w:pStyle w:val="a6"/>
              <w:shd w:val="clear" w:color="auto" w:fill="auto"/>
              <w:spacing w:after="43" w:line="240" w:lineRule="auto"/>
              <w:ind w:right="20"/>
              <w:jc w:val="both"/>
              <w:rPr>
                <w:rFonts w:ascii="Times New Roman" w:hAnsi="Times New Roman" w:cs="Times New Roman"/>
                <w:sz w:val="24"/>
                <w:szCs w:val="24"/>
              </w:rPr>
            </w:pPr>
            <w:r w:rsidRPr="00CD361F">
              <w:rPr>
                <w:rFonts w:ascii="Times New Roman" w:hAnsi="Times New Roman" w:cs="Times New Roman"/>
                <w:sz w:val="24"/>
                <w:szCs w:val="24"/>
              </w:rPr>
              <w:t xml:space="preserve">-наличие возможности обеспечения комплексного развития территорий для массового строительства жилья, в первую очередь малоэтажного, отвечающего стандартам ценовой доступности, </w:t>
            </w:r>
            <w:proofErr w:type="spellStart"/>
            <w:r w:rsidRPr="00CD361F">
              <w:rPr>
                <w:rFonts w:ascii="Times New Roman" w:hAnsi="Times New Roman" w:cs="Times New Roman"/>
                <w:sz w:val="24"/>
                <w:szCs w:val="24"/>
              </w:rPr>
              <w:t>энергоэффективности</w:t>
            </w:r>
            <w:proofErr w:type="spellEnd"/>
            <w:r w:rsidRPr="00CD361F">
              <w:rPr>
                <w:rFonts w:ascii="Times New Roman" w:hAnsi="Times New Roman" w:cs="Times New Roman"/>
                <w:sz w:val="24"/>
                <w:szCs w:val="24"/>
              </w:rPr>
              <w:t xml:space="preserve"> и </w:t>
            </w:r>
            <w:proofErr w:type="spellStart"/>
            <w:r w:rsidRPr="00CD361F">
              <w:rPr>
                <w:rFonts w:ascii="Times New Roman" w:hAnsi="Times New Roman" w:cs="Times New Roman"/>
                <w:sz w:val="24"/>
                <w:szCs w:val="24"/>
              </w:rPr>
              <w:t>экологичности</w:t>
            </w:r>
            <w:proofErr w:type="spellEnd"/>
            <w:r w:rsidRPr="00CD361F">
              <w:rPr>
                <w:rFonts w:ascii="Times New Roman" w:hAnsi="Times New Roman" w:cs="Times New Roman"/>
                <w:sz w:val="24"/>
                <w:szCs w:val="24"/>
              </w:rPr>
              <w:t>;</w:t>
            </w:r>
          </w:p>
          <w:p w:rsidR="00525C6A" w:rsidRPr="00CD361F" w:rsidRDefault="00525C6A" w:rsidP="00CD361F">
            <w:pPr>
              <w:pStyle w:val="a6"/>
              <w:shd w:val="clear" w:color="auto" w:fill="auto"/>
              <w:spacing w:after="43" w:line="240" w:lineRule="auto"/>
              <w:ind w:right="20"/>
              <w:jc w:val="both"/>
              <w:rPr>
                <w:rStyle w:val="a4"/>
                <w:rFonts w:cs="Times New Roman"/>
                <w:i w:val="0"/>
                <w:color w:val="000000"/>
                <w:sz w:val="24"/>
                <w:szCs w:val="24"/>
              </w:rPr>
            </w:pPr>
            <w:r w:rsidRPr="00CD361F">
              <w:rPr>
                <w:rFonts w:ascii="Times New Roman" w:hAnsi="Times New Roman" w:cs="Times New Roman"/>
                <w:sz w:val="24"/>
                <w:szCs w:val="24"/>
              </w:rPr>
              <w:t>-наличие и дальнейшее развитие механизмов социального партнерства в районе, взаимодействие институтов гражданского общества, поддержки межнационального мира и согласия.</w:t>
            </w:r>
          </w:p>
          <w:p w:rsidR="00DB5FA5" w:rsidRDefault="00DB5FA5" w:rsidP="00897502">
            <w:pPr>
              <w:pStyle w:val="a6"/>
              <w:shd w:val="clear" w:color="auto" w:fill="auto"/>
              <w:spacing w:after="43" w:line="360" w:lineRule="auto"/>
              <w:ind w:right="20"/>
              <w:jc w:val="both"/>
              <w:rPr>
                <w:rStyle w:val="a4"/>
                <w:rFonts w:cs="Times New Roman"/>
                <w:i w:val="0"/>
                <w:color w:val="000000"/>
                <w:sz w:val="28"/>
                <w:szCs w:val="28"/>
              </w:rPr>
            </w:pPr>
          </w:p>
        </w:tc>
        <w:tc>
          <w:tcPr>
            <w:tcW w:w="4828" w:type="dxa"/>
          </w:tcPr>
          <w:p w:rsidR="004A1F07" w:rsidRPr="001A63B6" w:rsidRDefault="00672D9C" w:rsidP="001A63B6">
            <w:pPr>
              <w:pStyle w:val="a6"/>
              <w:shd w:val="clear" w:color="auto" w:fill="auto"/>
              <w:spacing w:after="43" w:line="240" w:lineRule="auto"/>
              <w:ind w:right="20"/>
              <w:jc w:val="both"/>
              <w:rPr>
                <w:rFonts w:ascii="Times New Roman" w:hAnsi="Times New Roman" w:cs="Times New Roman"/>
                <w:sz w:val="24"/>
                <w:szCs w:val="24"/>
              </w:rPr>
            </w:pPr>
            <w:r>
              <w:rPr>
                <w:rFonts w:ascii="Times New Roman" w:hAnsi="Times New Roman" w:cs="Times New Roman"/>
                <w:sz w:val="24"/>
                <w:szCs w:val="24"/>
              </w:rPr>
              <w:t>-</w:t>
            </w:r>
            <w:r w:rsidR="004A1F07" w:rsidRPr="001A63B6">
              <w:rPr>
                <w:rFonts w:ascii="Times New Roman" w:hAnsi="Times New Roman" w:cs="Times New Roman"/>
                <w:sz w:val="24"/>
                <w:szCs w:val="24"/>
              </w:rPr>
              <w:t>усиления негативных демографических тенденций в районе</w:t>
            </w:r>
            <w:r>
              <w:rPr>
                <w:rFonts w:ascii="Times New Roman" w:hAnsi="Times New Roman" w:cs="Times New Roman"/>
                <w:sz w:val="24"/>
                <w:szCs w:val="24"/>
              </w:rPr>
              <w:t>;</w:t>
            </w:r>
          </w:p>
          <w:p w:rsidR="00AD4502" w:rsidRPr="001A63B6" w:rsidRDefault="00AD4502" w:rsidP="00AD4502">
            <w:pPr>
              <w:pStyle w:val="a6"/>
              <w:shd w:val="clear" w:color="auto" w:fill="auto"/>
              <w:tabs>
                <w:tab w:val="left" w:pos="250"/>
              </w:tabs>
              <w:spacing w:after="0" w:line="240" w:lineRule="auto"/>
              <w:jc w:val="both"/>
              <w:rPr>
                <w:rFonts w:ascii="Times New Roman" w:hAnsi="Times New Roman" w:cs="Times New Roman"/>
                <w:sz w:val="24"/>
                <w:szCs w:val="24"/>
              </w:rPr>
            </w:pPr>
            <w:r w:rsidRPr="001A63B6">
              <w:rPr>
                <w:rStyle w:val="110"/>
                <w:color w:val="000000"/>
                <w:sz w:val="24"/>
                <w:szCs w:val="24"/>
              </w:rPr>
              <w:t>-слабого возврата выпускников вузов в район</w:t>
            </w:r>
            <w:r>
              <w:rPr>
                <w:rStyle w:val="110"/>
                <w:color w:val="000000"/>
                <w:sz w:val="24"/>
                <w:szCs w:val="24"/>
              </w:rPr>
              <w:t>;</w:t>
            </w:r>
          </w:p>
          <w:p w:rsidR="00AD4502" w:rsidRPr="001A63B6" w:rsidRDefault="00AD4502" w:rsidP="00AD4502">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-повышения оттока дееспособного населения и ухудшения качественного состава населения</w:t>
            </w:r>
            <w:r>
              <w:rPr>
                <w:rFonts w:ascii="Times New Roman" w:hAnsi="Times New Roman" w:cs="Times New Roman"/>
                <w:sz w:val="24"/>
                <w:szCs w:val="24"/>
              </w:rPr>
              <w:t>;</w:t>
            </w:r>
          </w:p>
          <w:p w:rsidR="004A1F07" w:rsidRPr="001A63B6" w:rsidRDefault="004A1F07"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-роста уровня безработицы</w:t>
            </w:r>
            <w:r w:rsidR="00672D9C">
              <w:rPr>
                <w:rFonts w:ascii="Times New Roman" w:hAnsi="Times New Roman" w:cs="Times New Roman"/>
                <w:sz w:val="24"/>
                <w:szCs w:val="24"/>
              </w:rPr>
              <w:t>;</w:t>
            </w:r>
          </w:p>
          <w:p w:rsidR="004A1F07" w:rsidRPr="001A63B6" w:rsidRDefault="004A1F07"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-снижения уровня доходов населения</w:t>
            </w:r>
            <w:r w:rsidR="00672D9C">
              <w:rPr>
                <w:rFonts w:ascii="Times New Roman" w:hAnsi="Times New Roman" w:cs="Times New Roman"/>
                <w:sz w:val="24"/>
                <w:szCs w:val="24"/>
              </w:rPr>
              <w:t>;</w:t>
            </w:r>
          </w:p>
          <w:p w:rsidR="004A1F07" w:rsidRPr="001A63B6" w:rsidRDefault="004A1F07"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-снижения качества объектов социальной инфраструктуры и несоответствия растущим требованиям населения</w:t>
            </w:r>
            <w:r w:rsidR="00672D9C">
              <w:rPr>
                <w:rFonts w:ascii="Times New Roman" w:hAnsi="Times New Roman" w:cs="Times New Roman"/>
                <w:sz w:val="24"/>
                <w:szCs w:val="24"/>
              </w:rPr>
              <w:t>;</w:t>
            </w:r>
          </w:p>
          <w:p w:rsidR="004A1F07" w:rsidRPr="001A63B6" w:rsidRDefault="004A1F07"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-неразвитости торгового и бытового обслуживания на селе</w:t>
            </w:r>
            <w:r w:rsidR="00672D9C">
              <w:rPr>
                <w:rFonts w:ascii="Times New Roman" w:hAnsi="Times New Roman" w:cs="Times New Roman"/>
                <w:sz w:val="24"/>
                <w:szCs w:val="24"/>
              </w:rPr>
              <w:t>;</w:t>
            </w:r>
          </w:p>
          <w:p w:rsidR="004A1F07" w:rsidRPr="001A63B6" w:rsidRDefault="004A1F07" w:rsidP="001A63B6">
            <w:pPr>
              <w:pStyle w:val="a6"/>
              <w:shd w:val="clear" w:color="auto" w:fill="auto"/>
              <w:spacing w:after="43" w:line="240" w:lineRule="auto"/>
              <w:ind w:right="20"/>
              <w:jc w:val="both"/>
              <w:rPr>
                <w:rFonts w:ascii="Times New Roman" w:hAnsi="Times New Roman" w:cs="Times New Roman"/>
                <w:sz w:val="24"/>
                <w:szCs w:val="24"/>
              </w:rPr>
            </w:pPr>
            <w:r w:rsidRPr="001A63B6">
              <w:rPr>
                <w:rFonts w:ascii="Times New Roman" w:hAnsi="Times New Roman" w:cs="Times New Roman"/>
                <w:sz w:val="24"/>
                <w:szCs w:val="24"/>
              </w:rPr>
              <w:t>-роста преступности</w:t>
            </w:r>
            <w:r w:rsidR="00AD4502">
              <w:rPr>
                <w:rFonts w:ascii="Times New Roman" w:hAnsi="Times New Roman" w:cs="Times New Roman"/>
                <w:sz w:val="24"/>
                <w:szCs w:val="24"/>
              </w:rPr>
              <w:t>;</w:t>
            </w:r>
          </w:p>
          <w:p w:rsidR="004A1F07" w:rsidRPr="001A63B6" w:rsidRDefault="004A1F07" w:rsidP="001A63B6">
            <w:pPr>
              <w:pStyle w:val="a6"/>
              <w:shd w:val="clear" w:color="auto" w:fill="auto"/>
              <w:tabs>
                <w:tab w:val="left" w:pos="230"/>
              </w:tabs>
              <w:spacing w:after="0" w:line="240" w:lineRule="auto"/>
              <w:jc w:val="both"/>
              <w:rPr>
                <w:rFonts w:ascii="Times New Roman" w:hAnsi="Times New Roman" w:cs="Times New Roman"/>
                <w:sz w:val="24"/>
                <w:szCs w:val="24"/>
              </w:rPr>
            </w:pPr>
            <w:r w:rsidRPr="001A63B6">
              <w:rPr>
                <w:rStyle w:val="110"/>
                <w:color w:val="000000"/>
                <w:sz w:val="24"/>
                <w:szCs w:val="24"/>
              </w:rPr>
              <w:t>-повышение аварийности в жилищно-</w:t>
            </w:r>
            <w:r w:rsidRPr="001A63B6">
              <w:rPr>
                <w:rStyle w:val="110"/>
                <w:color w:val="000000"/>
                <w:sz w:val="24"/>
                <w:szCs w:val="24"/>
              </w:rPr>
              <w:softHyphen/>
              <w:t>коммунальной сфере района</w:t>
            </w:r>
            <w:r w:rsidR="00AD4502">
              <w:rPr>
                <w:rStyle w:val="110"/>
                <w:color w:val="000000"/>
                <w:sz w:val="24"/>
                <w:szCs w:val="24"/>
              </w:rPr>
              <w:t>;</w:t>
            </w:r>
          </w:p>
          <w:p w:rsidR="00DB5FA5" w:rsidRDefault="004A1F07" w:rsidP="001A63B6">
            <w:pPr>
              <w:pStyle w:val="a6"/>
              <w:shd w:val="clear" w:color="auto" w:fill="auto"/>
              <w:spacing w:after="43" w:line="240" w:lineRule="auto"/>
              <w:ind w:right="20"/>
              <w:jc w:val="both"/>
              <w:rPr>
                <w:rStyle w:val="a4"/>
                <w:rFonts w:cs="Times New Roman"/>
                <w:i w:val="0"/>
                <w:color w:val="000000"/>
                <w:sz w:val="28"/>
                <w:szCs w:val="28"/>
              </w:rPr>
            </w:pPr>
            <w:r w:rsidRPr="001A63B6">
              <w:rPr>
                <w:rStyle w:val="a4"/>
                <w:rFonts w:cs="Times New Roman"/>
                <w:b w:val="0"/>
                <w:i w:val="0"/>
                <w:color w:val="000000"/>
                <w:sz w:val="24"/>
                <w:szCs w:val="24"/>
              </w:rPr>
              <w:t>-недостаточное финансирование объектов социальной сферы</w:t>
            </w:r>
          </w:p>
        </w:tc>
      </w:tr>
    </w:tbl>
    <w:p w:rsidR="0010171E" w:rsidRDefault="0010171E" w:rsidP="0010171E">
      <w:pPr>
        <w:pStyle w:val="a6"/>
        <w:shd w:val="clear" w:color="auto" w:fill="auto"/>
        <w:spacing w:after="0" w:line="360" w:lineRule="auto"/>
        <w:ind w:right="20"/>
        <w:jc w:val="both"/>
        <w:rPr>
          <w:rStyle w:val="a4"/>
          <w:rFonts w:cs="Times New Roman"/>
          <w:b w:val="0"/>
          <w:i w:val="0"/>
          <w:color w:val="000000"/>
          <w:sz w:val="28"/>
          <w:szCs w:val="28"/>
        </w:rPr>
      </w:pPr>
    </w:p>
    <w:p w:rsidR="0010171E" w:rsidRPr="00DF2583" w:rsidRDefault="0010171E" w:rsidP="0010171E">
      <w:pPr>
        <w:pStyle w:val="a6"/>
        <w:shd w:val="clear" w:color="auto" w:fill="auto"/>
        <w:spacing w:after="0" w:line="360" w:lineRule="auto"/>
        <w:ind w:right="20"/>
        <w:jc w:val="both"/>
        <w:rPr>
          <w:rFonts w:ascii="Times New Roman" w:hAnsi="Times New Roman" w:cs="Times New Roman"/>
          <w:sz w:val="28"/>
          <w:szCs w:val="28"/>
        </w:rPr>
      </w:pPr>
      <w:r>
        <w:rPr>
          <w:rStyle w:val="a4"/>
          <w:rFonts w:cs="Times New Roman"/>
          <w:b w:val="0"/>
          <w:i w:val="0"/>
          <w:color w:val="000000"/>
          <w:sz w:val="28"/>
          <w:szCs w:val="28"/>
        </w:rPr>
        <w:t xml:space="preserve">         </w:t>
      </w:r>
      <w:proofErr w:type="gramStart"/>
      <w:r w:rsidRPr="00DF2583">
        <w:rPr>
          <w:rStyle w:val="a4"/>
          <w:rFonts w:cs="Times New Roman"/>
          <w:b w:val="0"/>
          <w:i w:val="0"/>
          <w:color w:val="000000"/>
          <w:sz w:val="28"/>
          <w:szCs w:val="28"/>
        </w:rPr>
        <w:t>В</w:t>
      </w:r>
      <w:r w:rsidRPr="00DF2583">
        <w:rPr>
          <w:rFonts w:ascii="Times New Roman" w:hAnsi="Times New Roman" w:cs="Times New Roman"/>
          <w:color w:val="000000"/>
          <w:sz w:val="28"/>
          <w:szCs w:val="28"/>
        </w:rPr>
        <w:t xml:space="preserve">озможности развития </w:t>
      </w:r>
      <w:proofErr w:type="spellStart"/>
      <w:r w:rsidRPr="00DF2583">
        <w:rPr>
          <w:rFonts w:ascii="Times New Roman" w:hAnsi="Times New Roman" w:cs="Times New Roman"/>
          <w:color w:val="000000"/>
          <w:sz w:val="28"/>
          <w:szCs w:val="28"/>
        </w:rPr>
        <w:t>Торбеевского</w:t>
      </w:r>
      <w:proofErr w:type="spellEnd"/>
      <w:r w:rsidRPr="00DF2583">
        <w:rPr>
          <w:rFonts w:ascii="Times New Roman" w:hAnsi="Times New Roman" w:cs="Times New Roman"/>
          <w:color w:val="000000"/>
          <w:sz w:val="28"/>
          <w:szCs w:val="28"/>
        </w:rPr>
        <w:t xml:space="preserve"> </w:t>
      </w:r>
      <w:r w:rsidRPr="00DF2583">
        <w:rPr>
          <w:rStyle w:val="a4"/>
          <w:rFonts w:cs="Times New Roman"/>
          <w:b w:val="0"/>
          <w:i w:val="0"/>
          <w:color w:val="000000"/>
          <w:sz w:val="28"/>
          <w:szCs w:val="28"/>
        </w:rPr>
        <w:t>муниципального района свя</w:t>
      </w:r>
      <w:r w:rsidRPr="00DF2583">
        <w:rPr>
          <w:rStyle w:val="a4"/>
          <w:rFonts w:cs="Times New Roman"/>
          <w:b w:val="0"/>
          <w:i w:val="0"/>
          <w:color w:val="000000"/>
          <w:sz w:val="28"/>
          <w:szCs w:val="28"/>
        </w:rPr>
        <w:softHyphen/>
        <w:t>зываются</w:t>
      </w:r>
      <w:r w:rsidRPr="00DF2583">
        <w:rPr>
          <w:rFonts w:ascii="Times New Roman" w:hAnsi="Times New Roman" w:cs="Times New Roman"/>
          <w:color w:val="000000"/>
          <w:sz w:val="28"/>
          <w:szCs w:val="28"/>
        </w:rPr>
        <w:t xml:space="preserve">, в первую очередь, с развитием </w:t>
      </w:r>
      <w:r w:rsidRPr="00DF2583">
        <w:rPr>
          <w:rStyle w:val="a4"/>
          <w:rFonts w:cs="Times New Roman"/>
          <w:b w:val="0"/>
          <w:i w:val="0"/>
          <w:color w:val="000000"/>
          <w:sz w:val="28"/>
          <w:szCs w:val="28"/>
        </w:rPr>
        <w:t xml:space="preserve"> сельскохозяйственного бизнеса в комплексе с инновационной  перерабатывающей промышленностью; созданием новых крестьянских (фермерских) хо</w:t>
      </w:r>
      <w:r w:rsidRPr="00DF2583">
        <w:rPr>
          <w:rStyle w:val="a4"/>
          <w:rFonts w:cs="Times New Roman"/>
          <w:b w:val="0"/>
          <w:i w:val="0"/>
          <w:color w:val="000000"/>
          <w:sz w:val="28"/>
          <w:szCs w:val="28"/>
        </w:rPr>
        <w:softHyphen/>
        <w:t xml:space="preserve">зяйств;  созданием новых секторов экономики связанных с переработкой имеющихся на территории района запасов природных ресурсов; обновлением устаревшей инженерной </w:t>
      </w:r>
      <w:r w:rsidRPr="00DF2583">
        <w:rPr>
          <w:rStyle w:val="a4"/>
          <w:rFonts w:cs="Times New Roman"/>
          <w:b w:val="0"/>
          <w:i w:val="0"/>
          <w:color w:val="000000"/>
          <w:sz w:val="28"/>
          <w:szCs w:val="28"/>
        </w:rPr>
        <w:lastRenderedPageBreak/>
        <w:t>инфраструктуры рай</w:t>
      </w:r>
      <w:r w:rsidRPr="00DF2583">
        <w:rPr>
          <w:rStyle w:val="a4"/>
          <w:rFonts w:cs="Times New Roman"/>
          <w:b w:val="0"/>
          <w:i w:val="0"/>
          <w:color w:val="000000"/>
          <w:sz w:val="28"/>
          <w:szCs w:val="28"/>
        </w:rPr>
        <w:softHyphen/>
        <w:t>она; проведением активной социальной политики для поддержки демографи</w:t>
      </w:r>
      <w:r w:rsidRPr="00DF2583">
        <w:rPr>
          <w:rStyle w:val="a4"/>
          <w:rFonts w:cs="Times New Roman"/>
          <w:b w:val="0"/>
          <w:i w:val="0"/>
          <w:color w:val="000000"/>
          <w:sz w:val="28"/>
          <w:szCs w:val="28"/>
        </w:rPr>
        <w:softHyphen/>
        <w:t>ческих показателей района;</w:t>
      </w:r>
      <w:proofErr w:type="gramEnd"/>
      <w:r w:rsidRPr="00DF2583">
        <w:rPr>
          <w:rStyle w:val="a4"/>
          <w:rFonts w:cs="Times New Roman"/>
          <w:b w:val="0"/>
          <w:i w:val="0"/>
          <w:color w:val="000000"/>
          <w:sz w:val="28"/>
          <w:szCs w:val="28"/>
        </w:rPr>
        <w:t xml:space="preserve"> формированием новых источников бюджетных поступлений; повышени</w:t>
      </w:r>
      <w:r>
        <w:rPr>
          <w:rStyle w:val="a4"/>
          <w:rFonts w:cs="Times New Roman"/>
          <w:b w:val="0"/>
          <w:i w:val="0"/>
          <w:color w:val="000000"/>
          <w:sz w:val="28"/>
          <w:szCs w:val="28"/>
        </w:rPr>
        <w:t>ем</w:t>
      </w:r>
      <w:r w:rsidRPr="00DF2583">
        <w:rPr>
          <w:rStyle w:val="a4"/>
          <w:rFonts w:cs="Times New Roman"/>
          <w:b w:val="0"/>
          <w:i w:val="0"/>
          <w:color w:val="000000"/>
          <w:sz w:val="28"/>
          <w:szCs w:val="28"/>
        </w:rPr>
        <w:t xml:space="preserve"> уровня вовлеченности населения в проекты развития.</w:t>
      </w:r>
    </w:p>
    <w:p w:rsidR="00971FC1" w:rsidRPr="00897502" w:rsidRDefault="00971FC1" w:rsidP="00897502">
      <w:pPr>
        <w:pStyle w:val="a6"/>
        <w:shd w:val="clear" w:color="auto" w:fill="auto"/>
        <w:spacing w:after="0" w:line="360" w:lineRule="auto"/>
        <w:ind w:left="20" w:right="20" w:firstLine="560"/>
        <w:jc w:val="both"/>
        <w:rPr>
          <w:rStyle w:val="a4"/>
          <w:rFonts w:cs="Times New Roman"/>
          <w:b w:val="0"/>
          <w:i w:val="0"/>
          <w:color w:val="000000"/>
          <w:sz w:val="28"/>
          <w:szCs w:val="28"/>
        </w:rPr>
      </w:pPr>
      <w:r w:rsidRPr="00897502">
        <w:rPr>
          <w:rStyle w:val="a4"/>
          <w:rFonts w:cs="Times New Roman"/>
          <w:b w:val="0"/>
          <w:i w:val="0"/>
          <w:color w:val="000000"/>
          <w:sz w:val="28"/>
          <w:szCs w:val="28"/>
        </w:rPr>
        <w:t>В качестве серьезных угроз инвест</w:t>
      </w:r>
      <w:r w:rsidRPr="00897502">
        <w:rPr>
          <w:rFonts w:ascii="Times New Roman" w:hAnsi="Times New Roman" w:cs="Times New Roman"/>
          <w:color w:val="000000"/>
          <w:sz w:val="28"/>
          <w:szCs w:val="28"/>
        </w:rPr>
        <w:t>ици</w:t>
      </w:r>
      <w:r w:rsidRPr="00897502">
        <w:rPr>
          <w:rStyle w:val="a4"/>
          <w:rFonts w:cs="Times New Roman"/>
          <w:b w:val="0"/>
          <w:i w:val="0"/>
          <w:color w:val="000000"/>
          <w:sz w:val="28"/>
          <w:szCs w:val="28"/>
        </w:rPr>
        <w:t xml:space="preserve">онной привлекательности </w:t>
      </w:r>
      <w:proofErr w:type="spellStart"/>
      <w:r w:rsidR="001C5B8B" w:rsidRPr="00897502">
        <w:rPr>
          <w:rStyle w:val="a4"/>
          <w:rFonts w:cs="Times New Roman"/>
          <w:b w:val="0"/>
          <w:i w:val="0"/>
          <w:color w:val="000000"/>
          <w:sz w:val="28"/>
          <w:szCs w:val="28"/>
        </w:rPr>
        <w:t>Торбеевского</w:t>
      </w:r>
      <w:proofErr w:type="spellEnd"/>
      <w:r w:rsidRPr="00897502">
        <w:rPr>
          <w:rStyle w:val="a4"/>
          <w:rFonts w:cs="Times New Roman"/>
          <w:b w:val="0"/>
          <w:i w:val="0"/>
          <w:color w:val="000000"/>
          <w:sz w:val="28"/>
          <w:szCs w:val="28"/>
        </w:rPr>
        <w:t xml:space="preserve"> муниципального района отмечены: </w:t>
      </w:r>
      <w:proofErr w:type="spellStart"/>
      <w:r w:rsidRPr="00897502">
        <w:rPr>
          <w:rStyle w:val="a4"/>
          <w:rFonts w:cs="Times New Roman"/>
          <w:b w:val="0"/>
          <w:i w:val="0"/>
          <w:color w:val="000000"/>
          <w:sz w:val="28"/>
          <w:szCs w:val="28"/>
        </w:rPr>
        <w:t>диспаритет</w:t>
      </w:r>
      <w:proofErr w:type="spellEnd"/>
      <w:r w:rsidRPr="00897502">
        <w:rPr>
          <w:rStyle w:val="a4"/>
          <w:rFonts w:cs="Times New Roman"/>
          <w:b w:val="0"/>
          <w:i w:val="0"/>
          <w:color w:val="000000"/>
          <w:sz w:val="28"/>
          <w:szCs w:val="28"/>
        </w:rPr>
        <w:t xml:space="preserve"> цен на сельско</w:t>
      </w:r>
      <w:r w:rsidRPr="00897502">
        <w:rPr>
          <w:rStyle w:val="a4"/>
          <w:rFonts w:cs="Times New Roman"/>
          <w:b w:val="0"/>
          <w:i w:val="0"/>
          <w:color w:val="000000"/>
          <w:sz w:val="28"/>
          <w:szCs w:val="28"/>
        </w:rPr>
        <w:softHyphen/>
        <w:t>хозяйственную проду</w:t>
      </w:r>
      <w:r w:rsidRPr="00897502">
        <w:rPr>
          <w:rFonts w:ascii="Times New Roman" w:hAnsi="Times New Roman" w:cs="Times New Roman"/>
          <w:color w:val="000000"/>
          <w:sz w:val="28"/>
          <w:szCs w:val="28"/>
        </w:rPr>
        <w:t>кци</w:t>
      </w:r>
      <w:r w:rsidRPr="00897502">
        <w:rPr>
          <w:rStyle w:val="a4"/>
          <w:rFonts w:cs="Times New Roman"/>
          <w:b w:val="0"/>
          <w:i w:val="0"/>
          <w:color w:val="000000"/>
          <w:sz w:val="28"/>
          <w:szCs w:val="28"/>
        </w:rPr>
        <w:t>ю; старение квалифицированного кадрового состава; отток молодого экономически активного населения за пределы рай</w:t>
      </w:r>
      <w:r w:rsidRPr="00897502">
        <w:rPr>
          <w:rStyle w:val="a4"/>
          <w:rFonts w:cs="Times New Roman"/>
          <w:b w:val="0"/>
          <w:i w:val="0"/>
          <w:color w:val="000000"/>
          <w:sz w:val="28"/>
          <w:szCs w:val="28"/>
        </w:rPr>
        <w:softHyphen/>
        <w:t>она; низкая инвестиционная привлекательность предприятий райо</w:t>
      </w:r>
      <w:r w:rsidRPr="00897502">
        <w:rPr>
          <w:rStyle w:val="a4"/>
          <w:rFonts w:cs="Times New Roman"/>
          <w:b w:val="0"/>
          <w:i w:val="0"/>
          <w:color w:val="000000"/>
          <w:sz w:val="28"/>
          <w:szCs w:val="28"/>
        </w:rPr>
        <w:softHyphen/>
        <w:t>на; повышение аварийности в жилищно-коммунальной сфере район</w:t>
      </w:r>
      <w:r w:rsidR="006D2C42" w:rsidRPr="00897502">
        <w:rPr>
          <w:rStyle w:val="a4"/>
          <w:rFonts w:cs="Times New Roman"/>
          <w:b w:val="0"/>
          <w:i w:val="0"/>
          <w:color w:val="000000"/>
          <w:sz w:val="28"/>
          <w:szCs w:val="28"/>
        </w:rPr>
        <w:t>а; сниже</w:t>
      </w:r>
      <w:r w:rsidR="006D2C42" w:rsidRPr="00897502">
        <w:rPr>
          <w:rStyle w:val="a4"/>
          <w:rFonts w:cs="Times New Roman"/>
          <w:b w:val="0"/>
          <w:i w:val="0"/>
          <w:color w:val="000000"/>
          <w:sz w:val="28"/>
          <w:szCs w:val="28"/>
        </w:rPr>
        <w:softHyphen/>
        <w:t xml:space="preserve">ние объемов продукции у </w:t>
      </w:r>
      <w:proofErr w:type="spellStart"/>
      <w:r w:rsidR="006D2C42" w:rsidRPr="00897502">
        <w:rPr>
          <w:rStyle w:val="a4"/>
          <w:rFonts w:cs="Times New Roman"/>
          <w:b w:val="0"/>
          <w:i w:val="0"/>
          <w:color w:val="000000"/>
          <w:sz w:val="28"/>
          <w:szCs w:val="28"/>
        </w:rPr>
        <w:t>сельхозтоваропроизводителей</w:t>
      </w:r>
      <w:proofErr w:type="spellEnd"/>
      <w:r w:rsidRPr="00897502">
        <w:rPr>
          <w:rStyle w:val="a4"/>
          <w:rFonts w:cs="Times New Roman"/>
          <w:b w:val="0"/>
          <w:i w:val="0"/>
          <w:color w:val="000000"/>
          <w:sz w:val="28"/>
          <w:szCs w:val="28"/>
        </w:rPr>
        <w:t>.</w:t>
      </w:r>
    </w:p>
    <w:p w:rsidR="00971FC1" w:rsidRPr="00897502" w:rsidRDefault="00971FC1" w:rsidP="00897502">
      <w:pPr>
        <w:pStyle w:val="a6"/>
        <w:shd w:val="clear" w:color="auto" w:fill="auto"/>
        <w:spacing w:after="0" w:line="360" w:lineRule="auto"/>
        <w:ind w:left="20" w:right="20" w:firstLine="560"/>
        <w:jc w:val="both"/>
        <w:rPr>
          <w:rFonts w:ascii="Times New Roman" w:hAnsi="Times New Roman" w:cs="Times New Roman"/>
          <w:sz w:val="28"/>
          <w:szCs w:val="28"/>
        </w:rPr>
        <w:sectPr w:rsidR="00971FC1" w:rsidRPr="00897502" w:rsidSect="00242E1A">
          <w:pgSz w:w="11906" w:h="16838"/>
          <w:pgMar w:top="1364" w:right="1133" w:bottom="1100" w:left="1234" w:header="0" w:footer="3" w:gutter="0"/>
          <w:pgNumType w:start="2"/>
          <w:cols w:space="720"/>
          <w:noEndnote/>
          <w:docGrid w:linePitch="360"/>
        </w:sectPr>
      </w:pPr>
      <w:r w:rsidRPr="00897502">
        <w:rPr>
          <w:rStyle w:val="a4"/>
          <w:rFonts w:cs="Times New Roman"/>
          <w:b w:val="0"/>
          <w:i w:val="0"/>
          <w:color w:val="000000"/>
          <w:sz w:val="28"/>
          <w:szCs w:val="28"/>
        </w:rPr>
        <w:t xml:space="preserve">На основе проведенного </w:t>
      </w:r>
      <w:r w:rsidRPr="00897502">
        <w:rPr>
          <w:rStyle w:val="a4"/>
          <w:rFonts w:cs="Times New Roman"/>
          <w:b w:val="0"/>
          <w:i w:val="0"/>
          <w:color w:val="000000"/>
          <w:sz w:val="28"/>
          <w:szCs w:val="28"/>
          <w:lang w:val="en-US" w:eastAsia="en-US"/>
        </w:rPr>
        <w:t>SWOT</w:t>
      </w:r>
      <w:r w:rsidRPr="00897502">
        <w:rPr>
          <w:rStyle w:val="a4"/>
          <w:rFonts w:cs="Times New Roman"/>
          <w:b w:val="0"/>
          <w:i w:val="0"/>
          <w:color w:val="000000"/>
          <w:sz w:val="28"/>
          <w:szCs w:val="28"/>
        </w:rPr>
        <w:t>-анализа можно выявить основные стра</w:t>
      </w:r>
      <w:r w:rsidRPr="00897502">
        <w:rPr>
          <w:rStyle w:val="a4"/>
          <w:rFonts w:cs="Times New Roman"/>
          <w:b w:val="0"/>
          <w:i w:val="0"/>
          <w:color w:val="000000"/>
          <w:sz w:val="28"/>
          <w:szCs w:val="28"/>
        </w:rPr>
        <w:softHyphen/>
        <w:t xml:space="preserve">тегические направления повышения конкурентоспособности </w:t>
      </w:r>
      <w:proofErr w:type="spellStart"/>
      <w:r w:rsidR="007C786A" w:rsidRPr="00897502">
        <w:rPr>
          <w:rStyle w:val="a4"/>
          <w:rFonts w:cs="Times New Roman"/>
          <w:b w:val="0"/>
          <w:i w:val="0"/>
          <w:color w:val="000000"/>
          <w:sz w:val="28"/>
          <w:szCs w:val="28"/>
        </w:rPr>
        <w:t>Торбеевского</w:t>
      </w:r>
      <w:proofErr w:type="spellEnd"/>
      <w:r w:rsidRPr="00897502">
        <w:rPr>
          <w:rStyle w:val="a4"/>
          <w:rFonts w:cs="Times New Roman"/>
          <w:b w:val="0"/>
          <w:i w:val="0"/>
          <w:color w:val="000000"/>
          <w:sz w:val="28"/>
          <w:szCs w:val="28"/>
        </w:rPr>
        <w:t xml:space="preserve"> муниципального</w:t>
      </w:r>
      <w:r w:rsidR="00897502">
        <w:rPr>
          <w:rStyle w:val="a4"/>
          <w:rFonts w:cs="Times New Roman"/>
          <w:b w:val="0"/>
          <w:i w:val="0"/>
          <w:color w:val="000000"/>
          <w:sz w:val="28"/>
          <w:szCs w:val="28"/>
        </w:rPr>
        <w:t xml:space="preserve"> </w:t>
      </w:r>
      <w:r w:rsidRPr="00897502">
        <w:rPr>
          <w:rStyle w:val="a4"/>
          <w:rFonts w:cs="Times New Roman"/>
          <w:b w:val="0"/>
          <w:i w:val="0"/>
          <w:color w:val="000000"/>
          <w:sz w:val="28"/>
          <w:szCs w:val="28"/>
        </w:rPr>
        <w:t>района.</w:t>
      </w:r>
    </w:p>
    <w:p w:rsidR="00E62CD6" w:rsidRPr="00DA4629" w:rsidRDefault="00971FC1" w:rsidP="00A879CE">
      <w:pPr>
        <w:pStyle w:val="a6"/>
        <w:shd w:val="clear" w:color="auto" w:fill="auto"/>
        <w:spacing w:after="300" w:line="384" w:lineRule="exact"/>
        <w:ind w:left="20" w:right="20" w:firstLine="820"/>
        <w:rPr>
          <w:rStyle w:val="a4"/>
          <w:rFonts w:cs="Times New Roman"/>
          <w:i w:val="0"/>
          <w:color w:val="000000"/>
          <w:sz w:val="28"/>
          <w:szCs w:val="28"/>
        </w:rPr>
      </w:pPr>
      <w:r w:rsidRPr="00DA4629">
        <w:rPr>
          <w:rStyle w:val="a4"/>
          <w:rFonts w:cs="Times New Roman"/>
          <w:i w:val="0"/>
          <w:color w:val="000000"/>
          <w:sz w:val="28"/>
          <w:szCs w:val="28"/>
        </w:rPr>
        <w:lastRenderedPageBreak/>
        <w:t xml:space="preserve">РАЗДЕЛ </w:t>
      </w:r>
      <w:r w:rsidR="005F6FC5" w:rsidRPr="00DA4629">
        <w:rPr>
          <w:rStyle w:val="a4"/>
          <w:rFonts w:cs="Times New Roman"/>
          <w:i w:val="0"/>
          <w:color w:val="000000"/>
          <w:sz w:val="28"/>
          <w:szCs w:val="28"/>
        </w:rPr>
        <w:t xml:space="preserve">3 </w:t>
      </w:r>
      <w:r w:rsidRPr="00DA4629">
        <w:rPr>
          <w:rStyle w:val="a4"/>
          <w:rFonts w:cs="Times New Roman"/>
          <w:i w:val="0"/>
          <w:color w:val="000000"/>
          <w:sz w:val="28"/>
          <w:szCs w:val="28"/>
        </w:rPr>
        <w:t xml:space="preserve"> ПРИОРИТЕТЫ, ЦЕЛИ И ЗАДАЧИ РЕАЛИЗУЕМОЙ ПОЛИТИКИ В </w:t>
      </w:r>
      <w:r w:rsidR="002237C6" w:rsidRPr="00DA4629">
        <w:rPr>
          <w:rStyle w:val="a4"/>
          <w:rFonts w:cs="Times New Roman"/>
          <w:i w:val="0"/>
          <w:color w:val="000000"/>
          <w:sz w:val="28"/>
          <w:szCs w:val="28"/>
        </w:rPr>
        <w:t>ТОРБЕЕВСКОМ М</w:t>
      </w:r>
      <w:r w:rsidRPr="00DA4629">
        <w:rPr>
          <w:rStyle w:val="a4"/>
          <w:rFonts w:cs="Times New Roman"/>
          <w:i w:val="0"/>
          <w:color w:val="000000"/>
          <w:sz w:val="28"/>
          <w:szCs w:val="28"/>
        </w:rPr>
        <w:t>УНИЦИПАЛЬНОМ РАЙОНЕ</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proofErr w:type="gramStart"/>
      <w:r w:rsidRPr="004D34D6">
        <w:rPr>
          <w:rStyle w:val="a4"/>
          <w:rFonts w:cs="Times New Roman"/>
          <w:b w:val="0"/>
          <w:i w:val="0"/>
          <w:color w:val="000000"/>
          <w:sz w:val="28"/>
          <w:szCs w:val="28"/>
        </w:rPr>
        <w:t xml:space="preserve">Муниципальная программа комплексного социально-экономического развития </w:t>
      </w:r>
      <w:proofErr w:type="spellStart"/>
      <w:r w:rsidR="002237C6"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на 2014—2018 гг. разработана с учетом основных направлений, предлагаемых в Стратегии социально-экономического развития Республики Мордовия до 2025 г. и государственных программах «Экономическое развитие Республики Мордовия до 2018 г.» и «Развитие сельского хозяйства и регулирования рын</w:t>
      </w:r>
      <w:r w:rsidRPr="004D34D6">
        <w:rPr>
          <w:rStyle w:val="a4"/>
          <w:rFonts w:cs="Times New Roman"/>
          <w:b w:val="0"/>
          <w:i w:val="0"/>
          <w:color w:val="000000"/>
          <w:sz w:val="28"/>
          <w:szCs w:val="28"/>
        </w:rPr>
        <w:softHyphen/>
        <w:t>ков сельскохозяйственной продукции, сырья и продовольствия на 2013— 2020 гг.».</w:t>
      </w:r>
      <w:proofErr w:type="gramEnd"/>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Стратегической целью социально-экономического развития </w:t>
      </w:r>
      <w:proofErr w:type="spellStart"/>
      <w:r w:rsidR="002237C6"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на долгосрочную перспективу является по</w:t>
      </w:r>
      <w:r w:rsidRPr="004D34D6">
        <w:rPr>
          <w:rStyle w:val="a4"/>
          <w:rFonts w:cs="Times New Roman"/>
          <w:b w:val="0"/>
          <w:i w:val="0"/>
          <w:color w:val="000000"/>
          <w:sz w:val="28"/>
          <w:szCs w:val="28"/>
        </w:rPr>
        <w:softHyphen/>
        <w:t>вышение благосостояния жителей райо</w:t>
      </w:r>
      <w:r w:rsidRPr="004D34D6">
        <w:rPr>
          <w:rStyle w:val="a4"/>
          <w:rFonts w:cs="Times New Roman"/>
          <w:b w:val="0"/>
          <w:i w:val="0"/>
          <w:color w:val="000000"/>
          <w:sz w:val="28"/>
          <w:szCs w:val="28"/>
        </w:rPr>
        <w:softHyphen/>
        <w:t>на, обеспечение комплексности решения проблем экономического и социаль</w:t>
      </w:r>
      <w:r w:rsidRPr="004D34D6">
        <w:rPr>
          <w:rStyle w:val="a4"/>
          <w:rFonts w:cs="Times New Roman"/>
          <w:b w:val="0"/>
          <w:i w:val="0"/>
          <w:color w:val="000000"/>
          <w:sz w:val="28"/>
          <w:szCs w:val="28"/>
        </w:rPr>
        <w:softHyphen/>
        <w:t xml:space="preserve">ного развития </w:t>
      </w:r>
      <w:proofErr w:type="spellStart"/>
      <w:r w:rsidR="002237C6" w:rsidRPr="004D34D6">
        <w:rPr>
          <w:rStyle w:val="a4"/>
          <w:rFonts w:cs="Times New Roman"/>
          <w:b w:val="0"/>
          <w:i w:val="0"/>
          <w:color w:val="000000"/>
          <w:sz w:val="28"/>
          <w:szCs w:val="28"/>
        </w:rPr>
        <w:t>Торбеевского</w:t>
      </w:r>
      <w:proofErr w:type="spellEnd"/>
      <w:r w:rsidR="002237C6" w:rsidRPr="004D34D6">
        <w:rPr>
          <w:rStyle w:val="a4"/>
          <w:rFonts w:cs="Times New Roman"/>
          <w:b w:val="0"/>
          <w:i w:val="0"/>
          <w:color w:val="000000"/>
          <w:sz w:val="28"/>
          <w:szCs w:val="28"/>
        </w:rPr>
        <w:t xml:space="preserve"> муниципального</w:t>
      </w:r>
      <w:r w:rsidRPr="004D34D6">
        <w:rPr>
          <w:rStyle w:val="a4"/>
          <w:rFonts w:cs="Times New Roman"/>
          <w:b w:val="0"/>
          <w:i w:val="0"/>
          <w:color w:val="000000"/>
          <w:sz w:val="28"/>
          <w:szCs w:val="28"/>
        </w:rPr>
        <w:t xml:space="preserve"> района, проведения актив</w:t>
      </w:r>
      <w:r w:rsidRPr="004D34D6">
        <w:rPr>
          <w:rStyle w:val="a4"/>
          <w:rFonts w:cs="Times New Roman"/>
          <w:b w:val="0"/>
          <w:i w:val="0"/>
          <w:color w:val="000000"/>
          <w:sz w:val="28"/>
          <w:szCs w:val="28"/>
        </w:rPr>
        <w:softHyphen/>
        <w:t>ной инновационной и инвестиционной политики, увеличение доходов бюд</w:t>
      </w:r>
      <w:r w:rsidRPr="004D34D6">
        <w:rPr>
          <w:rStyle w:val="a4"/>
          <w:rFonts w:cs="Times New Roman"/>
          <w:b w:val="0"/>
          <w:i w:val="0"/>
          <w:color w:val="000000"/>
          <w:sz w:val="28"/>
          <w:szCs w:val="28"/>
        </w:rPr>
        <w:softHyphen/>
        <w:t xml:space="preserve">жета </w:t>
      </w:r>
      <w:proofErr w:type="spellStart"/>
      <w:r w:rsidR="00B60E67"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и рациональное их расходо</w:t>
      </w:r>
      <w:r w:rsidRPr="004D34D6">
        <w:rPr>
          <w:rStyle w:val="a4"/>
          <w:rFonts w:cs="Times New Roman"/>
          <w:b w:val="0"/>
          <w:i w:val="0"/>
          <w:color w:val="000000"/>
          <w:sz w:val="28"/>
          <w:szCs w:val="28"/>
        </w:rPr>
        <w:softHyphen/>
        <w:t>вание.</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Приоритеты реализуемой в </w:t>
      </w:r>
      <w:proofErr w:type="spellStart"/>
      <w:r w:rsidR="00B60E67" w:rsidRPr="004D34D6">
        <w:rPr>
          <w:rStyle w:val="a4"/>
          <w:rFonts w:cs="Times New Roman"/>
          <w:b w:val="0"/>
          <w:i w:val="0"/>
          <w:color w:val="000000"/>
          <w:sz w:val="28"/>
          <w:szCs w:val="28"/>
        </w:rPr>
        <w:t>Торбеевском</w:t>
      </w:r>
      <w:proofErr w:type="spellEnd"/>
      <w:r w:rsidRPr="004D34D6">
        <w:rPr>
          <w:rStyle w:val="a4"/>
          <w:rFonts w:cs="Times New Roman"/>
          <w:b w:val="0"/>
          <w:i w:val="0"/>
          <w:color w:val="000000"/>
          <w:sz w:val="28"/>
          <w:szCs w:val="28"/>
        </w:rPr>
        <w:t xml:space="preserve"> муниципальном районе политики определены исходя из основных проблем социально</w:t>
      </w:r>
      <w:r w:rsidR="00B60E67" w:rsidRPr="004D34D6">
        <w:rPr>
          <w:rStyle w:val="a4"/>
          <w:rFonts w:cs="Times New Roman"/>
          <w:b w:val="0"/>
          <w:i w:val="0"/>
          <w:color w:val="000000"/>
          <w:sz w:val="28"/>
          <w:szCs w:val="28"/>
        </w:rPr>
        <w:t>-</w:t>
      </w:r>
      <w:r w:rsidRPr="004D34D6">
        <w:rPr>
          <w:rStyle w:val="a4"/>
          <w:rFonts w:cs="Times New Roman"/>
          <w:b w:val="0"/>
          <w:i w:val="0"/>
          <w:color w:val="000000"/>
          <w:sz w:val="28"/>
          <w:szCs w:val="28"/>
        </w:rPr>
        <w:softHyphen/>
        <w:t>экономического развития, обозначенных в программе. Это повышение уровня жизни и создание благоприятной среды обитания, разви</w:t>
      </w:r>
      <w:r w:rsidRPr="004D34D6">
        <w:rPr>
          <w:rStyle w:val="a4"/>
          <w:rFonts w:cs="Times New Roman"/>
          <w:b w:val="0"/>
          <w:i w:val="0"/>
          <w:color w:val="000000"/>
          <w:sz w:val="28"/>
          <w:szCs w:val="28"/>
        </w:rPr>
        <w:softHyphen/>
        <w:t>тие экономического потенциала и повышение использования природных ре</w:t>
      </w:r>
      <w:r w:rsidRPr="004D34D6">
        <w:rPr>
          <w:rStyle w:val="a4"/>
          <w:rFonts w:cs="Times New Roman"/>
          <w:b w:val="0"/>
          <w:i w:val="0"/>
          <w:color w:val="000000"/>
          <w:sz w:val="28"/>
          <w:szCs w:val="28"/>
        </w:rPr>
        <w:softHyphen/>
        <w:t>сурсов, повышение эффективности работы органов местного самоуправле</w:t>
      </w:r>
      <w:r w:rsidRPr="004D34D6">
        <w:rPr>
          <w:rStyle w:val="a4"/>
          <w:rFonts w:cs="Times New Roman"/>
          <w:b w:val="0"/>
          <w:i w:val="0"/>
          <w:color w:val="000000"/>
          <w:sz w:val="28"/>
          <w:szCs w:val="28"/>
        </w:rPr>
        <w:softHyphen/>
        <w:t>ния. В рамках данных приоритетов органам местного самоуправления необ</w:t>
      </w:r>
      <w:r w:rsidRPr="004D34D6">
        <w:rPr>
          <w:rStyle w:val="a4"/>
          <w:rFonts w:cs="Times New Roman"/>
          <w:b w:val="0"/>
          <w:i w:val="0"/>
          <w:color w:val="000000"/>
          <w:sz w:val="28"/>
          <w:szCs w:val="28"/>
        </w:rPr>
        <w:softHyphen/>
        <w:t>ходимо решить задачи по следующим направлениям.</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Cs/>
          <w:i w:val="0"/>
          <w:iCs/>
          <w:color w:val="000000"/>
          <w:sz w:val="28"/>
          <w:szCs w:val="28"/>
        </w:rPr>
        <w:t>Стратегическое направление № 1 «Повышение уровня жизни и со</w:t>
      </w:r>
      <w:r w:rsidRPr="004D34D6">
        <w:rPr>
          <w:rStyle w:val="a4"/>
          <w:rFonts w:cs="Times New Roman"/>
          <w:bCs/>
          <w:i w:val="0"/>
          <w:iCs/>
          <w:color w:val="000000"/>
          <w:sz w:val="28"/>
          <w:szCs w:val="28"/>
        </w:rPr>
        <w:softHyphen/>
        <w:t>здание благоприятной среды обитания».</w:t>
      </w:r>
      <w:r w:rsidRPr="004D34D6">
        <w:rPr>
          <w:rStyle w:val="a4"/>
          <w:rFonts w:cs="Times New Roman"/>
          <w:b w:val="0"/>
          <w:i w:val="0"/>
          <w:color w:val="000000"/>
          <w:sz w:val="28"/>
          <w:szCs w:val="28"/>
        </w:rPr>
        <w:t xml:space="preserve"> Главной задачей в области повы</w:t>
      </w:r>
      <w:r w:rsidRPr="004D34D6">
        <w:rPr>
          <w:rStyle w:val="a4"/>
          <w:rFonts w:cs="Times New Roman"/>
          <w:b w:val="0"/>
          <w:i w:val="0"/>
          <w:color w:val="000000"/>
          <w:sz w:val="28"/>
          <w:szCs w:val="28"/>
        </w:rPr>
        <w:softHyphen/>
        <w:t>шения уровня жизни населения является существенное снижение уровня бедности на основе поддержания высоких темпов экономического роста. Вы</w:t>
      </w:r>
      <w:r w:rsidRPr="004D34D6">
        <w:rPr>
          <w:rStyle w:val="a4"/>
          <w:rFonts w:cs="Times New Roman"/>
          <w:b w:val="0"/>
          <w:i w:val="0"/>
          <w:color w:val="000000"/>
          <w:sz w:val="28"/>
          <w:szCs w:val="28"/>
        </w:rPr>
        <w:softHyphen/>
        <w:t>сокие темпы экономического роста невозможно обеспечить без развития гиб</w:t>
      </w:r>
      <w:r w:rsidRPr="004D34D6">
        <w:rPr>
          <w:rStyle w:val="a4"/>
          <w:rFonts w:cs="Times New Roman"/>
          <w:b w:val="0"/>
          <w:i w:val="0"/>
          <w:color w:val="000000"/>
          <w:sz w:val="28"/>
          <w:szCs w:val="28"/>
        </w:rPr>
        <w:softHyphen/>
        <w:t>кого рынка труда и создания условий для возникновения эффективных рабо</w:t>
      </w:r>
      <w:r w:rsidRPr="004D34D6">
        <w:rPr>
          <w:rStyle w:val="a4"/>
          <w:rFonts w:cs="Times New Roman"/>
          <w:b w:val="0"/>
          <w:i w:val="0"/>
          <w:color w:val="000000"/>
          <w:sz w:val="28"/>
          <w:szCs w:val="28"/>
        </w:rPr>
        <w:softHyphen/>
      </w:r>
      <w:r w:rsidRPr="004D34D6">
        <w:rPr>
          <w:rStyle w:val="a4"/>
          <w:rFonts w:cs="Times New Roman"/>
          <w:b w:val="0"/>
          <w:i w:val="0"/>
          <w:color w:val="000000"/>
          <w:sz w:val="28"/>
          <w:szCs w:val="28"/>
        </w:rPr>
        <w:lastRenderedPageBreak/>
        <w:t>чих мест. Перед органами местного самоуправления района стоят две зада</w:t>
      </w:r>
      <w:r w:rsidRPr="004D34D6">
        <w:rPr>
          <w:rStyle w:val="a4"/>
          <w:rFonts w:cs="Times New Roman"/>
          <w:b w:val="0"/>
          <w:i w:val="0"/>
          <w:color w:val="000000"/>
          <w:sz w:val="28"/>
          <w:szCs w:val="28"/>
        </w:rPr>
        <w:softHyphen/>
        <w:t>чи — содействие трудоустройству населения района и сохранение и наращи</w:t>
      </w:r>
      <w:r w:rsidRPr="004D34D6">
        <w:rPr>
          <w:rStyle w:val="a4"/>
          <w:rFonts w:cs="Times New Roman"/>
          <w:b w:val="0"/>
          <w:i w:val="0"/>
          <w:color w:val="000000"/>
          <w:sz w:val="28"/>
          <w:szCs w:val="28"/>
        </w:rPr>
        <w:softHyphen/>
        <w:t>вание профессионально-кадрового потенциала территории в соответствие с имеющимися потребностями рынка. Для решения этих задач требуется раз</w:t>
      </w:r>
      <w:r w:rsidRPr="004D34D6">
        <w:rPr>
          <w:rStyle w:val="a4"/>
          <w:rFonts w:cs="Times New Roman"/>
          <w:b w:val="0"/>
          <w:i w:val="0"/>
          <w:color w:val="000000"/>
          <w:sz w:val="28"/>
          <w:szCs w:val="28"/>
        </w:rPr>
        <w:softHyphen/>
        <w:t xml:space="preserve">витие сотрудничества Администрации района с районным </w:t>
      </w:r>
      <w:r w:rsidR="009C4D72" w:rsidRPr="004D34D6">
        <w:rPr>
          <w:rStyle w:val="a4"/>
          <w:rFonts w:cs="Times New Roman"/>
          <w:b w:val="0"/>
          <w:i w:val="0"/>
          <w:color w:val="000000"/>
          <w:sz w:val="28"/>
          <w:szCs w:val="28"/>
        </w:rPr>
        <w:t>отделением</w:t>
      </w:r>
      <w:r w:rsidRPr="004D34D6">
        <w:rPr>
          <w:rStyle w:val="a4"/>
          <w:rFonts w:cs="Times New Roman"/>
          <w:b w:val="0"/>
          <w:i w:val="0"/>
          <w:color w:val="000000"/>
          <w:sz w:val="28"/>
          <w:szCs w:val="28"/>
        </w:rPr>
        <w:t xml:space="preserve"> службы занятости, сельскохозяйственными предприятиями рай</w:t>
      </w:r>
      <w:r w:rsidRPr="004D34D6">
        <w:rPr>
          <w:rStyle w:val="a4"/>
          <w:rFonts w:cs="Times New Roman"/>
          <w:b w:val="0"/>
          <w:i w:val="0"/>
          <w:color w:val="000000"/>
          <w:sz w:val="28"/>
          <w:szCs w:val="28"/>
        </w:rPr>
        <w:softHyphen/>
        <w:t>она, проведение активной политики в области занятости населения, форми</w:t>
      </w:r>
      <w:r w:rsidRPr="004D34D6">
        <w:rPr>
          <w:rStyle w:val="a4"/>
          <w:rFonts w:cs="Times New Roman"/>
          <w:b w:val="0"/>
          <w:i w:val="0"/>
          <w:color w:val="000000"/>
          <w:sz w:val="28"/>
          <w:szCs w:val="28"/>
        </w:rPr>
        <w:softHyphen/>
        <w:t>рование муниципального заказа на подготовку кадров для нужд района.</w:t>
      </w:r>
    </w:p>
    <w:p w:rsidR="00971FC1" w:rsidRPr="004D34D6" w:rsidRDefault="00971FC1" w:rsidP="004D34D6">
      <w:pPr>
        <w:pStyle w:val="a6"/>
        <w:shd w:val="clear" w:color="auto" w:fill="auto"/>
        <w:spacing w:after="0" w:line="360" w:lineRule="auto"/>
        <w:ind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Благоприятная среда обитания, в первую очередь, базируется на доста</w:t>
      </w:r>
      <w:r w:rsidRPr="004D34D6">
        <w:rPr>
          <w:rStyle w:val="a4"/>
          <w:rFonts w:cs="Times New Roman"/>
          <w:b w:val="0"/>
          <w:i w:val="0"/>
          <w:color w:val="000000"/>
          <w:sz w:val="28"/>
          <w:szCs w:val="28"/>
        </w:rPr>
        <w:softHyphen/>
        <w:t>точной для удовлетворения потребностей населения социальной инфраструк</w:t>
      </w:r>
      <w:r w:rsidRPr="004D34D6">
        <w:rPr>
          <w:rStyle w:val="a4"/>
          <w:rFonts w:cs="Times New Roman"/>
          <w:b w:val="0"/>
          <w:i w:val="0"/>
          <w:color w:val="000000"/>
          <w:sz w:val="28"/>
          <w:szCs w:val="28"/>
        </w:rPr>
        <w:softHyphen/>
        <w:t>туре, включающей учреждения образования, здравоохранения, культуры и т.д. В целях удовлетворения устойчивой потребности отдельных категорий населения в социальных услугах необходима оптимизация системы оказания социальных услуг, направленная на повышение качества и увеличение их объема, продолжение работы по укреплению материально-технической базы социальных учреждений района.</w:t>
      </w:r>
    </w:p>
    <w:p w:rsidR="00971FC1" w:rsidRPr="004D34D6" w:rsidRDefault="00971FC1" w:rsidP="004D34D6">
      <w:pPr>
        <w:pStyle w:val="a6"/>
        <w:shd w:val="clear" w:color="auto" w:fill="auto"/>
        <w:spacing w:after="0" w:line="360" w:lineRule="auto"/>
        <w:ind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В области развития социального комплекса района среди основных задач обозначены:</w:t>
      </w:r>
    </w:p>
    <w:p w:rsidR="00971FC1" w:rsidRPr="004D34D6" w:rsidRDefault="00971FC1" w:rsidP="004D34D6">
      <w:pPr>
        <w:pStyle w:val="a6"/>
        <w:numPr>
          <w:ilvl w:val="0"/>
          <w:numId w:val="1"/>
        </w:numPr>
        <w:shd w:val="clear" w:color="auto" w:fill="auto"/>
        <w:tabs>
          <w:tab w:val="left" w:pos="946"/>
        </w:tabs>
        <w:spacing w:after="0" w:line="360" w:lineRule="auto"/>
        <w:ind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в сфере демографии — повышение уровня рождаемости посредством проведения мероприятий, направленных на ее стимулирование, улучшение по</w:t>
      </w:r>
      <w:r w:rsidRPr="004D34D6">
        <w:rPr>
          <w:rStyle w:val="a4"/>
          <w:rFonts w:cs="Times New Roman"/>
          <w:b w:val="0"/>
          <w:i w:val="0"/>
          <w:color w:val="000000"/>
          <w:sz w:val="28"/>
          <w:szCs w:val="28"/>
        </w:rPr>
        <w:softHyphen/>
        <w:t>ложения семей с детьми; снижение смертности населения трудоспособного возраста, увеличение продолжительности жизни за счет развития системы со</w:t>
      </w:r>
      <w:r w:rsidRPr="004D34D6">
        <w:rPr>
          <w:rStyle w:val="a4"/>
          <w:rFonts w:cs="Times New Roman"/>
          <w:b w:val="0"/>
          <w:i w:val="0"/>
          <w:color w:val="000000"/>
          <w:sz w:val="28"/>
          <w:szCs w:val="28"/>
        </w:rPr>
        <w:softHyphen/>
        <w:t>циального обслуживания, здравоохранения, создания условий и мотиваций для ведения здорового образа жизни, эффективных профилактических мер и ока</w:t>
      </w:r>
      <w:r w:rsidRPr="004D34D6">
        <w:rPr>
          <w:rStyle w:val="a4"/>
          <w:rFonts w:cs="Times New Roman"/>
          <w:b w:val="0"/>
          <w:i w:val="0"/>
          <w:color w:val="000000"/>
          <w:sz w:val="28"/>
          <w:szCs w:val="28"/>
        </w:rPr>
        <w:softHyphen/>
        <w:t>зания медицинской помощи с использованием высокотехнологичных методов лечения, обеспечения санитарно-эпидемиологического благополучия населе</w:t>
      </w:r>
      <w:r w:rsidRPr="004D34D6">
        <w:rPr>
          <w:rStyle w:val="a4"/>
          <w:rFonts w:cs="Times New Roman"/>
          <w:b w:val="0"/>
          <w:i w:val="0"/>
          <w:color w:val="000000"/>
          <w:sz w:val="28"/>
          <w:szCs w:val="28"/>
        </w:rPr>
        <w:softHyphen/>
        <w:t xml:space="preserve">ния, решения задач по охране окружающей среды; привлечение на территорию </w:t>
      </w:r>
      <w:proofErr w:type="spellStart"/>
      <w:r w:rsidR="009C4D72"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миграционных потоков людей в трудоспособном возрасте, прежде всего молодежи; повышение эффективности занятости населения, создание новых рабочих мест, </w:t>
      </w:r>
      <w:r w:rsidRPr="004D34D6">
        <w:rPr>
          <w:rStyle w:val="a4"/>
          <w:rFonts w:cs="Times New Roman"/>
          <w:b w:val="0"/>
          <w:i w:val="0"/>
          <w:color w:val="000000"/>
          <w:sz w:val="28"/>
          <w:szCs w:val="28"/>
        </w:rPr>
        <w:lastRenderedPageBreak/>
        <w:t xml:space="preserve">удовлетворение текущих и перспективных кадровых потребностей предприятий и организаций </w:t>
      </w:r>
      <w:proofErr w:type="spellStart"/>
      <w:r w:rsidR="009C4D72" w:rsidRPr="004D34D6">
        <w:rPr>
          <w:rStyle w:val="a4"/>
          <w:rFonts w:cs="Times New Roman"/>
          <w:b w:val="0"/>
          <w:i w:val="0"/>
          <w:color w:val="000000"/>
          <w:sz w:val="28"/>
          <w:szCs w:val="28"/>
        </w:rPr>
        <w:t>Торбеевск</w:t>
      </w:r>
      <w:r w:rsidRPr="004D34D6">
        <w:rPr>
          <w:rStyle w:val="a4"/>
          <w:rFonts w:cs="Times New Roman"/>
          <w:b w:val="0"/>
          <w:i w:val="0"/>
          <w:color w:val="000000"/>
          <w:sz w:val="28"/>
          <w:szCs w:val="28"/>
        </w:rPr>
        <w:t>ого</w:t>
      </w:r>
      <w:proofErr w:type="spellEnd"/>
      <w:r w:rsidRPr="004D34D6">
        <w:rPr>
          <w:rStyle w:val="a4"/>
          <w:rFonts w:cs="Times New Roman"/>
          <w:b w:val="0"/>
          <w:i w:val="0"/>
          <w:color w:val="000000"/>
          <w:sz w:val="28"/>
          <w:szCs w:val="28"/>
        </w:rPr>
        <w:t xml:space="preserve"> муниципального района;</w:t>
      </w:r>
    </w:p>
    <w:p w:rsidR="00971FC1" w:rsidRPr="004D34D6" w:rsidRDefault="00971FC1" w:rsidP="004D34D6">
      <w:pPr>
        <w:pStyle w:val="a6"/>
        <w:numPr>
          <w:ilvl w:val="0"/>
          <w:numId w:val="1"/>
        </w:numPr>
        <w:shd w:val="clear" w:color="auto" w:fill="auto"/>
        <w:tabs>
          <w:tab w:val="left" w:pos="970"/>
        </w:tabs>
        <w:spacing w:after="0" w:line="360" w:lineRule="auto"/>
        <w:ind w:right="20" w:firstLine="560"/>
        <w:jc w:val="both"/>
        <w:rPr>
          <w:rFonts w:ascii="Times New Roman" w:hAnsi="Times New Roman" w:cs="Times New Roman"/>
          <w:sz w:val="28"/>
          <w:szCs w:val="28"/>
        </w:rPr>
      </w:pPr>
      <w:proofErr w:type="gramStart"/>
      <w:r w:rsidRPr="004D34D6">
        <w:rPr>
          <w:rStyle w:val="a4"/>
          <w:rFonts w:cs="Times New Roman"/>
          <w:b w:val="0"/>
          <w:i w:val="0"/>
          <w:color w:val="000000"/>
          <w:sz w:val="28"/>
          <w:szCs w:val="28"/>
        </w:rPr>
        <w:t>в сфере здравоохранения — обеспечение приоритета профилактики в сфере охраны здоровья и развития первичной медико-санитарной помо</w:t>
      </w:r>
      <w:r w:rsidRPr="004D34D6">
        <w:rPr>
          <w:rFonts w:ascii="Times New Roman" w:hAnsi="Times New Roman" w:cs="Times New Roman"/>
          <w:color w:val="000000"/>
          <w:sz w:val="28"/>
          <w:szCs w:val="28"/>
          <w:u w:val="single"/>
        </w:rPr>
        <w:t>щи</w:t>
      </w:r>
      <w:r w:rsidRPr="004D34D6">
        <w:rPr>
          <w:rStyle w:val="a4"/>
          <w:rFonts w:cs="Times New Roman"/>
          <w:b w:val="0"/>
          <w:i w:val="0"/>
          <w:color w:val="000000"/>
          <w:sz w:val="28"/>
          <w:szCs w:val="28"/>
        </w:rPr>
        <w:t xml:space="preserve">; улучшение материально-технической базы системы здравоохранения </w:t>
      </w:r>
      <w:proofErr w:type="spellStart"/>
      <w:r w:rsidR="002C5D9C"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развитие кадрового потенциала, повышение квалификации и совершенствование мотивации кадров; повышение эффективно</w:t>
      </w:r>
      <w:r w:rsidRPr="004D34D6">
        <w:rPr>
          <w:rStyle w:val="a4"/>
          <w:rFonts w:cs="Times New Roman"/>
          <w:b w:val="0"/>
          <w:i w:val="0"/>
          <w:color w:val="000000"/>
          <w:sz w:val="28"/>
          <w:szCs w:val="28"/>
        </w:rPr>
        <w:softHyphen/>
        <w:t>сти службы родовспоможения и детства; внедрение проектных механизмов управ</w:t>
      </w:r>
      <w:r w:rsidRPr="004D34D6">
        <w:rPr>
          <w:rStyle w:val="a4"/>
          <w:rFonts w:cs="Times New Roman"/>
          <w:b w:val="0"/>
          <w:i w:val="0"/>
          <w:color w:val="000000"/>
          <w:sz w:val="28"/>
          <w:szCs w:val="28"/>
        </w:rPr>
        <w:softHyphen/>
        <w:t>ления и механизмов управления качеством медицинских услуг, а также совре</w:t>
      </w:r>
      <w:r w:rsidRPr="004D34D6">
        <w:rPr>
          <w:rStyle w:val="a4"/>
          <w:rFonts w:cs="Times New Roman"/>
          <w:b w:val="0"/>
          <w:i w:val="0"/>
          <w:color w:val="000000"/>
          <w:sz w:val="28"/>
          <w:szCs w:val="28"/>
        </w:rPr>
        <w:softHyphen/>
        <w:t>менных информационных технологий;</w:t>
      </w:r>
      <w:proofErr w:type="gramEnd"/>
    </w:p>
    <w:p w:rsidR="00971FC1" w:rsidRPr="004D34D6" w:rsidRDefault="00971FC1" w:rsidP="004D34D6">
      <w:pPr>
        <w:pStyle w:val="a6"/>
        <w:numPr>
          <w:ilvl w:val="0"/>
          <w:numId w:val="1"/>
        </w:numPr>
        <w:shd w:val="clear" w:color="auto" w:fill="auto"/>
        <w:tabs>
          <w:tab w:val="left" w:pos="951"/>
        </w:tabs>
        <w:spacing w:after="0" w:line="360" w:lineRule="auto"/>
        <w:ind w:left="20" w:right="20" w:firstLine="560"/>
        <w:jc w:val="both"/>
        <w:rPr>
          <w:rFonts w:ascii="Times New Roman" w:hAnsi="Times New Roman" w:cs="Times New Roman"/>
          <w:sz w:val="28"/>
          <w:szCs w:val="28"/>
        </w:rPr>
      </w:pPr>
      <w:proofErr w:type="gramStart"/>
      <w:r w:rsidRPr="004D34D6">
        <w:rPr>
          <w:rStyle w:val="a4"/>
          <w:rFonts w:cs="Times New Roman"/>
          <w:b w:val="0"/>
          <w:i w:val="0"/>
          <w:color w:val="000000"/>
          <w:sz w:val="28"/>
          <w:szCs w:val="28"/>
        </w:rPr>
        <w:t>в сфере образования — формирование гибкой и открытой для общества системы непрерывного образования; обеспечение доступности услуг дошкольно</w:t>
      </w:r>
      <w:r w:rsidRPr="004D34D6">
        <w:rPr>
          <w:rStyle w:val="a4"/>
          <w:rFonts w:cs="Times New Roman"/>
          <w:b w:val="0"/>
          <w:i w:val="0"/>
          <w:color w:val="000000"/>
          <w:sz w:val="28"/>
          <w:szCs w:val="28"/>
        </w:rPr>
        <w:softHyphen/>
        <w:t>го, общего, дополнительного образования детей; совершенствование инфра</w:t>
      </w:r>
      <w:r w:rsidRPr="004D34D6">
        <w:rPr>
          <w:rStyle w:val="a4"/>
          <w:rFonts w:cs="Times New Roman"/>
          <w:b w:val="0"/>
          <w:i w:val="0"/>
          <w:color w:val="000000"/>
          <w:sz w:val="28"/>
          <w:szCs w:val="28"/>
        </w:rPr>
        <w:softHyphen/>
        <w:t>структуры и организационно-экономических механизмов развития системы обра</w:t>
      </w:r>
      <w:r w:rsidRPr="004D34D6">
        <w:rPr>
          <w:rStyle w:val="a4"/>
          <w:rFonts w:cs="Times New Roman"/>
          <w:b w:val="0"/>
          <w:i w:val="0"/>
          <w:color w:val="000000"/>
          <w:sz w:val="28"/>
          <w:szCs w:val="28"/>
        </w:rPr>
        <w:softHyphen/>
        <w:t>зования района; модернизация образовательных программ в системе дошкольно</w:t>
      </w:r>
      <w:r w:rsidRPr="004D34D6">
        <w:rPr>
          <w:rStyle w:val="a4"/>
          <w:rFonts w:cs="Times New Roman"/>
          <w:b w:val="0"/>
          <w:i w:val="0"/>
          <w:color w:val="000000"/>
          <w:sz w:val="28"/>
          <w:szCs w:val="28"/>
        </w:rPr>
        <w:softHyphen/>
        <w:t>го, общего и дополнительного образования детей; совершенствование системы оценки качества образования на основе при</w:t>
      </w:r>
      <w:r w:rsidRPr="004D34D6">
        <w:rPr>
          <w:rFonts w:ascii="Times New Roman" w:hAnsi="Times New Roman" w:cs="Times New Roman"/>
          <w:color w:val="000000"/>
          <w:sz w:val="28"/>
          <w:szCs w:val="28"/>
          <w:u w:val="single"/>
        </w:rPr>
        <w:t>нци</w:t>
      </w:r>
      <w:r w:rsidRPr="004D34D6">
        <w:rPr>
          <w:rStyle w:val="a4"/>
          <w:rFonts w:cs="Times New Roman"/>
          <w:b w:val="0"/>
          <w:i w:val="0"/>
          <w:color w:val="000000"/>
          <w:sz w:val="28"/>
          <w:szCs w:val="28"/>
        </w:rPr>
        <w:t>пов открытости для обществен</w:t>
      </w:r>
      <w:r w:rsidRPr="004D34D6">
        <w:rPr>
          <w:rStyle w:val="a4"/>
          <w:rFonts w:cs="Times New Roman"/>
          <w:b w:val="0"/>
          <w:i w:val="0"/>
          <w:color w:val="000000"/>
          <w:sz w:val="28"/>
          <w:szCs w:val="28"/>
        </w:rPr>
        <w:softHyphen/>
        <w:t>ных и профессиональных институтов;</w:t>
      </w:r>
      <w:proofErr w:type="gramEnd"/>
    </w:p>
    <w:p w:rsidR="00971FC1" w:rsidRPr="004D34D6" w:rsidRDefault="00971FC1" w:rsidP="004D34D6">
      <w:pPr>
        <w:pStyle w:val="a6"/>
        <w:numPr>
          <w:ilvl w:val="0"/>
          <w:numId w:val="1"/>
        </w:numPr>
        <w:shd w:val="clear" w:color="auto" w:fill="auto"/>
        <w:tabs>
          <w:tab w:val="left" w:pos="942"/>
        </w:tabs>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в сфере физической культуры и спорта — </w:t>
      </w:r>
      <w:proofErr w:type="spellStart"/>
      <w:r w:rsidR="00333FF8" w:rsidRPr="004D34D6">
        <w:rPr>
          <w:rStyle w:val="a4"/>
          <w:rFonts w:cs="Times New Roman"/>
          <w:b w:val="0"/>
          <w:i w:val="0"/>
          <w:color w:val="000000"/>
          <w:sz w:val="28"/>
          <w:szCs w:val="28"/>
        </w:rPr>
        <w:t>дальнейшнее</w:t>
      </w:r>
      <w:proofErr w:type="spellEnd"/>
      <w:r w:rsidR="00333FF8" w:rsidRPr="004D34D6">
        <w:rPr>
          <w:rStyle w:val="a4"/>
          <w:rFonts w:cs="Times New Roman"/>
          <w:b w:val="0"/>
          <w:i w:val="0"/>
          <w:color w:val="000000"/>
          <w:sz w:val="28"/>
          <w:szCs w:val="28"/>
        </w:rPr>
        <w:t xml:space="preserve"> </w:t>
      </w:r>
      <w:r w:rsidRPr="004D34D6">
        <w:rPr>
          <w:rStyle w:val="a4"/>
          <w:rFonts w:cs="Times New Roman"/>
          <w:b w:val="0"/>
          <w:i w:val="0"/>
          <w:color w:val="000000"/>
          <w:sz w:val="28"/>
          <w:szCs w:val="28"/>
        </w:rPr>
        <w:t xml:space="preserve">привлечение жителей </w:t>
      </w:r>
      <w:proofErr w:type="spellStart"/>
      <w:r w:rsidR="00333FF8" w:rsidRPr="004D34D6">
        <w:rPr>
          <w:rStyle w:val="a4"/>
          <w:rFonts w:cs="Times New Roman"/>
          <w:b w:val="0"/>
          <w:i w:val="0"/>
          <w:color w:val="000000"/>
          <w:sz w:val="28"/>
          <w:szCs w:val="28"/>
        </w:rPr>
        <w:t>Торбеевского</w:t>
      </w:r>
      <w:proofErr w:type="spellEnd"/>
      <w:r w:rsidR="00333FF8" w:rsidRPr="004D34D6">
        <w:rPr>
          <w:rStyle w:val="a4"/>
          <w:rFonts w:cs="Times New Roman"/>
          <w:b w:val="0"/>
          <w:i w:val="0"/>
          <w:color w:val="000000"/>
          <w:sz w:val="28"/>
          <w:szCs w:val="28"/>
        </w:rPr>
        <w:t xml:space="preserve"> </w:t>
      </w:r>
      <w:r w:rsidRPr="004D34D6">
        <w:rPr>
          <w:rStyle w:val="a4"/>
          <w:rFonts w:cs="Times New Roman"/>
          <w:b w:val="0"/>
          <w:i w:val="0"/>
          <w:color w:val="000000"/>
          <w:sz w:val="28"/>
          <w:szCs w:val="28"/>
        </w:rPr>
        <w:t>муниципального района к активному занятию спортом и физической культурой, строительство и реконструкция объектов спортивного комплекса, укрепление материально-технического и кадрового потенциала спортивного комплекса;</w:t>
      </w:r>
    </w:p>
    <w:p w:rsidR="00971FC1" w:rsidRPr="004D34D6" w:rsidRDefault="00971FC1" w:rsidP="004D34D6">
      <w:pPr>
        <w:pStyle w:val="a6"/>
        <w:numPr>
          <w:ilvl w:val="0"/>
          <w:numId w:val="1"/>
        </w:numPr>
        <w:shd w:val="clear" w:color="auto" w:fill="auto"/>
        <w:tabs>
          <w:tab w:val="left" w:pos="1009"/>
        </w:tabs>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в сфере культуры — обеспечение деятельности культурно-досуговых учреждений района на уровне, позволяющем формировать духовно-эстетические потребности его жителей; улучшение качества предоставляемых услуг учрежде</w:t>
      </w:r>
      <w:r w:rsidRPr="004D34D6">
        <w:rPr>
          <w:rStyle w:val="a4"/>
          <w:rFonts w:cs="Times New Roman"/>
          <w:b w:val="0"/>
          <w:i w:val="0"/>
          <w:color w:val="000000"/>
          <w:sz w:val="28"/>
          <w:szCs w:val="28"/>
        </w:rPr>
        <w:softHyphen/>
        <w:t>ниями культуры; сохранение и поддержание преемственности культурных тради</w:t>
      </w:r>
      <w:r w:rsidRPr="004D34D6">
        <w:rPr>
          <w:rStyle w:val="a4"/>
          <w:rFonts w:cs="Times New Roman"/>
          <w:b w:val="0"/>
          <w:i w:val="0"/>
          <w:color w:val="000000"/>
          <w:sz w:val="28"/>
          <w:szCs w:val="28"/>
        </w:rPr>
        <w:softHyphen/>
        <w:t xml:space="preserve">ций; определение приоритетных направлений в области культуры и искусства </w:t>
      </w:r>
      <w:proofErr w:type="spellStart"/>
      <w:r w:rsidR="00333FF8"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lastRenderedPageBreak/>
        <w:t xml:space="preserve">Развитие социального комплекса </w:t>
      </w:r>
      <w:proofErr w:type="spellStart"/>
      <w:r w:rsidR="008153A2"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создаст предпосылки для расширенного воспроизводства рабочей си</w:t>
      </w:r>
      <w:r w:rsidRPr="004D34D6">
        <w:rPr>
          <w:rStyle w:val="a4"/>
          <w:rFonts w:cs="Times New Roman"/>
          <w:b w:val="0"/>
          <w:i w:val="0"/>
          <w:color w:val="000000"/>
          <w:sz w:val="28"/>
          <w:szCs w:val="28"/>
        </w:rPr>
        <w:softHyphen/>
        <w:t>лы, привлечения и закрепления квалифицированных специалистов, повыше</w:t>
      </w:r>
      <w:r w:rsidRPr="004D34D6">
        <w:rPr>
          <w:rStyle w:val="a4"/>
          <w:rFonts w:cs="Times New Roman"/>
          <w:b w:val="0"/>
          <w:i w:val="0"/>
          <w:color w:val="000000"/>
          <w:sz w:val="28"/>
          <w:szCs w:val="28"/>
        </w:rPr>
        <w:softHyphen/>
        <w:t>ние миграционной привлекательности района.</w:t>
      </w:r>
    </w:p>
    <w:p w:rsidR="00971FC1" w:rsidRPr="004D34D6" w:rsidRDefault="00971FC1" w:rsidP="004D34D6">
      <w:pPr>
        <w:pStyle w:val="a6"/>
        <w:shd w:val="clear" w:color="auto" w:fill="auto"/>
        <w:spacing w:after="0" w:line="360" w:lineRule="auto"/>
        <w:ind w:left="20" w:right="20" w:firstLine="560"/>
        <w:jc w:val="both"/>
        <w:rPr>
          <w:rStyle w:val="a4"/>
          <w:rFonts w:cs="Times New Roman"/>
          <w:b w:val="0"/>
          <w:i w:val="0"/>
          <w:color w:val="000000"/>
          <w:sz w:val="28"/>
          <w:szCs w:val="28"/>
        </w:rPr>
      </w:pPr>
      <w:r w:rsidRPr="00DA4629">
        <w:rPr>
          <w:rStyle w:val="a4"/>
          <w:rFonts w:cs="Times New Roman"/>
          <w:bCs/>
          <w:i w:val="0"/>
          <w:iCs/>
          <w:color w:val="000000"/>
          <w:sz w:val="28"/>
          <w:szCs w:val="28"/>
        </w:rPr>
        <w:t>Стратегическое направление № 2 «Развитие экономического потен</w:t>
      </w:r>
      <w:r w:rsidRPr="00DA4629">
        <w:rPr>
          <w:rStyle w:val="a4"/>
          <w:rFonts w:cs="Times New Roman"/>
          <w:bCs/>
          <w:i w:val="0"/>
          <w:iCs/>
          <w:color w:val="000000"/>
          <w:sz w:val="28"/>
          <w:szCs w:val="28"/>
        </w:rPr>
        <w:softHyphen/>
        <w:t>циала и повышение использования природных ресурсов».</w:t>
      </w:r>
      <w:r w:rsidRPr="004D34D6">
        <w:rPr>
          <w:rStyle w:val="a4"/>
          <w:rFonts w:cs="Times New Roman"/>
          <w:b w:val="0"/>
          <w:i w:val="0"/>
          <w:color w:val="000000"/>
          <w:sz w:val="28"/>
          <w:szCs w:val="28"/>
        </w:rPr>
        <w:t xml:space="preserve"> </w:t>
      </w:r>
      <w:proofErr w:type="spellStart"/>
      <w:r w:rsidR="008153A2" w:rsidRPr="004D34D6">
        <w:rPr>
          <w:rStyle w:val="a4"/>
          <w:rFonts w:cs="Times New Roman"/>
          <w:b w:val="0"/>
          <w:i w:val="0"/>
          <w:color w:val="000000"/>
          <w:sz w:val="28"/>
          <w:szCs w:val="28"/>
        </w:rPr>
        <w:t>Торбеевский</w:t>
      </w:r>
      <w:proofErr w:type="spellEnd"/>
      <w:r w:rsidRPr="004D34D6">
        <w:rPr>
          <w:rStyle w:val="a4"/>
          <w:rFonts w:cs="Times New Roman"/>
          <w:b w:val="0"/>
          <w:i w:val="0"/>
          <w:color w:val="000000"/>
          <w:sz w:val="28"/>
          <w:szCs w:val="28"/>
        </w:rPr>
        <w:t xml:space="preserve"> муниципальный район обладает значительными земельными, водными и людскими ресурсами и имеет хорошие предпосылки для развития этническо</w:t>
      </w:r>
      <w:r w:rsidRPr="004D34D6">
        <w:rPr>
          <w:rStyle w:val="a4"/>
          <w:rFonts w:cs="Times New Roman"/>
          <w:b w:val="0"/>
          <w:i w:val="0"/>
          <w:color w:val="000000"/>
          <w:sz w:val="28"/>
          <w:szCs w:val="28"/>
        </w:rPr>
        <w:softHyphen/>
        <w:t>го туризма. Эффективное использование природных ресурсов, развитие соб</w:t>
      </w:r>
      <w:r w:rsidRPr="004D34D6">
        <w:rPr>
          <w:rStyle w:val="a4"/>
          <w:rFonts w:cs="Times New Roman"/>
          <w:b w:val="0"/>
          <w:i w:val="0"/>
          <w:color w:val="000000"/>
          <w:sz w:val="28"/>
          <w:szCs w:val="28"/>
        </w:rPr>
        <w:softHyphen/>
        <w:t xml:space="preserve">ственных добывающих и перерабатывающих производств, базирующихся на местной сырьевой базе, являются </w:t>
      </w:r>
      <w:r w:rsidR="008153A2" w:rsidRPr="004D34D6">
        <w:rPr>
          <w:rStyle w:val="a4"/>
          <w:rFonts w:cs="Times New Roman"/>
          <w:b w:val="0"/>
          <w:i w:val="0"/>
          <w:color w:val="000000"/>
          <w:sz w:val="28"/>
          <w:szCs w:val="28"/>
        </w:rPr>
        <w:t xml:space="preserve"> одним </w:t>
      </w:r>
      <w:proofErr w:type="gramStart"/>
      <w:r w:rsidR="008153A2" w:rsidRPr="004D34D6">
        <w:rPr>
          <w:rStyle w:val="a4"/>
          <w:rFonts w:cs="Times New Roman"/>
          <w:b w:val="0"/>
          <w:i w:val="0"/>
          <w:color w:val="000000"/>
          <w:sz w:val="28"/>
          <w:szCs w:val="28"/>
        </w:rPr>
        <w:t>из</w:t>
      </w:r>
      <w:proofErr w:type="gramEnd"/>
      <w:r w:rsidR="008153A2" w:rsidRPr="004D34D6">
        <w:rPr>
          <w:rStyle w:val="a4"/>
          <w:rFonts w:cs="Times New Roman"/>
          <w:b w:val="0"/>
          <w:i w:val="0"/>
          <w:color w:val="000000"/>
          <w:sz w:val="28"/>
          <w:szCs w:val="28"/>
        </w:rPr>
        <w:t xml:space="preserve"> </w:t>
      </w:r>
      <w:proofErr w:type="gramStart"/>
      <w:r w:rsidRPr="004D34D6">
        <w:rPr>
          <w:rStyle w:val="a4"/>
          <w:rFonts w:cs="Times New Roman"/>
          <w:b w:val="0"/>
          <w:i w:val="0"/>
          <w:color w:val="000000"/>
          <w:sz w:val="28"/>
          <w:szCs w:val="28"/>
        </w:rPr>
        <w:t>источником</w:t>
      </w:r>
      <w:proofErr w:type="gramEnd"/>
      <w:r w:rsidRPr="004D34D6">
        <w:rPr>
          <w:rStyle w:val="a4"/>
          <w:rFonts w:cs="Times New Roman"/>
          <w:b w:val="0"/>
          <w:i w:val="0"/>
          <w:color w:val="000000"/>
          <w:sz w:val="28"/>
          <w:szCs w:val="28"/>
        </w:rPr>
        <w:t xml:space="preserve"> </w:t>
      </w:r>
      <w:proofErr w:type="spellStart"/>
      <w:r w:rsidRPr="004D34D6">
        <w:rPr>
          <w:rStyle w:val="a4"/>
          <w:rFonts w:cs="Times New Roman"/>
          <w:b w:val="0"/>
          <w:i w:val="0"/>
          <w:color w:val="000000"/>
          <w:sz w:val="28"/>
          <w:szCs w:val="28"/>
        </w:rPr>
        <w:t>социально</w:t>
      </w:r>
      <w:r w:rsidRPr="004D34D6">
        <w:rPr>
          <w:rStyle w:val="a4"/>
          <w:rFonts w:cs="Times New Roman"/>
          <w:b w:val="0"/>
          <w:i w:val="0"/>
          <w:color w:val="000000"/>
          <w:sz w:val="28"/>
          <w:szCs w:val="28"/>
        </w:rPr>
        <w:softHyphen/>
        <w:t>экономического</w:t>
      </w:r>
      <w:proofErr w:type="spellEnd"/>
      <w:r w:rsidRPr="004D34D6">
        <w:rPr>
          <w:rStyle w:val="a4"/>
          <w:rFonts w:cs="Times New Roman"/>
          <w:b w:val="0"/>
          <w:i w:val="0"/>
          <w:color w:val="000000"/>
          <w:sz w:val="28"/>
          <w:szCs w:val="28"/>
        </w:rPr>
        <w:t xml:space="preserve"> развития района, поэтому рациональное природопользование и равноправный доступ к природным ресурсам ныне живущих и будущих по</w:t>
      </w:r>
      <w:r w:rsidRPr="004D34D6">
        <w:rPr>
          <w:rStyle w:val="a4"/>
          <w:rFonts w:cs="Times New Roman"/>
          <w:b w:val="0"/>
          <w:i w:val="0"/>
          <w:color w:val="000000"/>
          <w:sz w:val="28"/>
          <w:szCs w:val="28"/>
        </w:rPr>
        <w:softHyphen/>
        <w:t>колений людей является залогом успеха его развития.</w:t>
      </w:r>
    </w:p>
    <w:p w:rsidR="008B713C" w:rsidRPr="004D34D6" w:rsidRDefault="008B713C" w:rsidP="004D34D6">
      <w:pPr>
        <w:spacing w:before="120" w:line="360" w:lineRule="auto"/>
        <w:ind w:firstLine="708"/>
        <w:jc w:val="both"/>
        <w:rPr>
          <w:rFonts w:ascii="Times New Roman" w:hAnsi="Times New Roman" w:cs="Times New Roman"/>
          <w:bCs/>
          <w:sz w:val="28"/>
          <w:szCs w:val="28"/>
        </w:rPr>
      </w:pPr>
      <w:r w:rsidRPr="004D34D6">
        <w:rPr>
          <w:rFonts w:ascii="Times New Roman" w:hAnsi="Times New Roman" w:cs="Times New Roman"/>
          <w:sz w:val="28"/>
          <w:szCs w:val="28"/>
        </w:rPr>
        <w:t xml:space="preserve">«Точкой роста» в районе может стать  реализация </w:t>
      </w:r>
      <w:r w:rsidRPr="004D34D6">
        <w:rPr>
          <w:rFonts w:ascii="Times New Roman" w:hAnsi="Times New Roman" w:cs="Times New Roman"/>
          <w:b/>
          <w:sz w:val="28"/>
          <w:szCs w:val="28"/>
        </w:rPr>
        <w:t xml:space="preserve"> </w:t>
      </w:r>
      <w:r w:rsidRPr="004D34D6">
        <w:rPr>
          <w:rFonts w:ascii="Times New Roman" w:hAnsi="Times New Roman" w:cs="Times New Roman"/>
          <w:sz w:val="28"/>
          <w:szCs w:val="28"/>
        </w:rPr>
        <w:t xml:space="preserve">проекта </w:t>
      </w:r>
      <w:r w:rsidRPr="004D34D6">
        <w:rPr>
          <w:rFonts w:ascii="Times New Roman" w:hAnsi="Times New Roman" w:cs="Times New Roman"/>
          <w:bCs/>
          <w:sz w:val="28"/>
          <w:szCs w:val="28"/>
        </w:rPr>
        <w:t xml:space="preserve"> </w:t>
      </w:r>
      <w:r w:rsidRPr="004D34D6">
        <w:rPr>
          <w:rFonts w:ascii="Times New Roman" w:hAnsi="Times New Roman" w:cs="Times New Roman"/>
          <w:sz w:val="28"/>
          <w:szCs w:val="28"/>
          <w:lang w:eastAsia="ar-SA"/>
        </w:rPr>
        <w:t xml:space="preserve">«Увеличение производства колбасной продукции до 140 тыс. тонн в год, а также увеличение убоя и разделки мяса до 3 000 гол/сутки», который  </w:t>
      </w:r>
      <w:r w:rsidRPr="004D34D6">
        <w:rPr>
          <w:rFonts w:ascii="Times New Roman" w:hAnsi="Times New Roman" w:cs="Times New Roman"/>
          <w:bCs/>
          <w:sz w:val="28"/>
          <w:szCs w:val="28"/>
        </w:rPr>
        <w:t xml:space="preserve">предполагает увеличение производственных мощностей Агрохолдинга «Талина» на территории </w:t>
      </w:r>
      <w:proofErr w:type="spellStart"/>
      <w:r w:rsidRPr="004D34D6">
        <w:rPr>
          <w:rFonts w:ascii="Times New Roman" w:hAnsi="Times New Roman" w:cs="Times New Roman"/>
          <w:bCs/>
          <w:sz w:val="28"/>
          <w:szCs w:val="28"/>
        </w:rPr>
        <w:t>Торбеевского</w:t>
      </w:r>
      <w:proofErr w:type="spellEnd"/>
      <w:r w:rsidRPr="004D34D6">
        <w:rPr>
          <w:rFonts w:ascii="Times New Roman" w:hAnsi="Times New Roman" w:cs="Times New Roman"/>
          <w:bCs/>
          <w:sz w:val="28"/>
          <w:szCs w:val="28"/>
        </w:rPr>
        <w:t xml:space="preserve"> района. В рамках проекта планируется внедрение новой поточной технологии производства колбасных изделий, не имеющей аналогов в РФ, на территории площадки в </w:t>
      </w:r>
      <w:proofErr w:type="spellStart"/>
      <w:r w:rsidRPr="004D34D6">
        <w:rPr>
          <w:rFonts w:ascii="Times New Roman" w:hAnsi="Times New Roman" w:cs="Times New Roman"/>
          <w:bCs/>
          <w:sz w:val="28"/>
          <w:szCs w:val="28"/>
        </w:rPr>
        <w:t>рп</w:t>
      </w:r>
      <w:proofErr w:type="spellEnd"/>
      <w:r w:rsidRPr="004D34D6">
        <w:rPr>
          <w:rFonts w:ascii="Times New Roman" w:hAnsi="Times New Roman" w:cs="Times New Roman"/>
          <w:bCs/>
          <w:sz w:val="28"/>
          <w:szCs w:val="28"/>
        </w:rPr>
        <w:t xml:space="preserve"> Торбеево. Которая позволит </w:t>
      </w:r>
      <w:r w:rsidRPr="004D34D6">
        <w:rPr>
          <w:rFonts w:ascii="Times New Roman" w:hAnsi="Times New Roman" w:cs="Times New Roman"/>
          <w:sz w:val="28"/>
          <w:szCs w:val="28"/>
        </w:rPr>
        <w:t xml:space="preserve"> п</w:t>
      </w:r>
      <w:r w:rsidRPr="004D34D6">
        <w:rPr>
          <w:rFonts w:ascii="Times New Roman" w:hAnsi="Times New Roman" w:cs="Times New Roman"/>
          <w:bCs/>
          <w:sz w:val="28"/>
          <w:szCs w:val="28"/>
        </w:rPr>
        <w:t>олучить дешевый продукт, востребованный рынком, способный конкурировать по соотношению цена/качество с более дорогими продуктами конкурентов.</w:t>
      </w:r>
    </w:p>
    <w:p w:rsidR="008B713C" w:rsidRPr="004D34D6" w:rsidRDefault="008B713C" w:rsidP="004D34D6">
      <w:pPr>
        <w:pStyle w:val="afb"/>
        <w:spacing w:before="0" w:after="0" w:line="360" w:lineRule="auto"/>
        <w:jc w:val="both"/>
        <w:rPr>
          <w:rFonts w:ascii="Times New Roman" w:hAnsi="Times New Roman" w:cs="Times New Roman"/>
          <w:sz w:val="28"/>
          <w:szCs w:val="28"/>
        </w:rPr>
      </w:pPr>
      <w:r w:rsidRPr="004D34D6">
        <w:rPr>
          <w:rFonts w:ascii="Times New Roman" w:hAnsi="Times New Roman" w:cs="Times New Roman"/>
          <w:sz w:val="28"/>
          <w:szCs w:val="28"/>
        </w:rPr>
        <w:t>Реализация данного инвестиционного проекта</w:t>
      </w:r>
      <w:r w:rsidRPr="004D34D6">
        <w:rPr>
          <w:rFonts w:ascii="Times New Roman" w:hAnsi="Times New Roman" w:cs="Times New Roman"/>
          <w:bCs/>
          <w:sz w:val="28"/>
          <w:szCs w:val="28"/>
        </w:rPr>
        <w:t xml:space="preserve">, </w:t>
      </w:r>
      <w:r w:rsidRPr="004D34D6">
        <w:rPr>
          <w:rFonts w:ascii="Times New Roman" w:hAnsi="Times New Roman" w:cs="Times New Roman"/>
          <w:sz w:val="28"/>
          <w:szCs w:val="28"/>
        </w:rPr>
        <w:t xml:space="preserve"> создаст серьезную основу для позитивного развития района:  рост налоговых отчислений в бюджеты всех уровней, создание более полутысячи дополнительных рабочих мест, увеличении на 30% заработной платы, строительство жилья и инфраструктуры для работников предприятия на территории </w:t>
      </w:r>
      <w:proofErr w:type="spellStart"/>
      <w:r w:rsidRPr="004D34D6">
        <w:rPr>
          <w:rFonts w:ascii="Times New Roman" w:hAnsi="Times New Roman" w:cs="Times New Roman"/>
          <w:sz w:val="28"/>
          <w:szCs w:val="28"/>
        </w:rPr>
        <w:t>рп</w:t>
      </w:r>
      <w:proofErr w:type="spellEnd"/>
      <w:r w:rsidRPr="004D34D6">
        <w:rPr>
          <w:rFonts w:ascii="Times New Roman" w:hAnsi="Times New Roman" w:cs="Times New Roman"/>
          <w:sz w:val="28"/>
          <w:szCs w:val="28"/>
        </w:rPr>
        <w:t xml:space="preserve"> Торбеево. </w:t>
      </w:r>
    </w:p>
    <w:p w:rsidR="00971FC1" w:rsidRPr="004D34D6" w:rsidRDefault="00971FC1" w:rsidP="004D34D6">
      <w:pPr>
        <w:pStyle w:val="a6"/>
        <w:shd w:val="clear" w:color="auto" w:fill="auto"/>
        <w:spacing w:after="0" w:line="360" w:lineRule="auto"/>
        <w:ind w:left="20" w:right="20" w:firstLine="560"/>
        <w:jc w:val="both"/>
        <w:rPr>
          <w:rStyle w:val="a4"/>
          <w:rFonts w:cs="Times New Roman"/>
          <w:b w:val="0"/>
          <w:i w:val="0"/>
          <w:color w:val="000000"/>
          <w:sz w:val="28"/>
          <w:szCs w:val="28"/>
        </w:rPr>
      </w:pPr>
      <w:r w:rsidRPr="004D34D6">
        <w:rPr>
          <w:rStyle w:val="a4"/>
          <w:rFonts w:cs="Times New Roman"/>
          <w:b w:val="0"/>
          <w:i w:val="0"/>
          <w:color w:val="000000"/>
          <w:sz w:val="28"/>
          <w:szCs w:val="28"/>
        </w:rPr>
        <w:t xml:space="preserve">Перспективы развития </w:t>
      </w:r>
      <w:proofErr w:type="spellStart"/>
      <w:r w:rsidR="00616FCE" w:rsidRPr="004D34D6">
        <w:rPr>
          <w:rStyle w:val="a4"/>
          <w:rFonts w:cs="Times New Roman"/>
          <w:b w:val="0"/>
          <w:i w:val="0"/>
          <w:color w:val="000000"/>
          <w:sz w:val="28"/>
          <w:szCs w:val="28"/>
        </w:rPr>
        <w:t>Торбеевского</w:t>
      </w:r>
      <w:proofErr w:type="spellEnd"/>
      <w:r w:rsidR="00616FCE" w:rsidRPr="004D34D6">
        <w:rPr>
          <w:rStyle w:val="a4"/>
          <w:rFonts w:cs="Times New Roman"/>
          <w:b w:val="0"/>
          <w:i w:val="0"/>
          <w:color w:val="000000"/>
          <w:sz w:val="28"/>
          <w:szCs w:val="28"/>
        </w:rPr>
        <w:t xml:space="preserve"> </w:t>
      </w:r>
      <w:r w:rsidRPr="004D34D6">
        <w:rPr>
          <w:rStyle w:val="a4"/>
          <w:rFonts w:cs="Times New Roman"/>
          <w:b w:val="0"/>
          <w:i w:val="0"/>
          <w:color w:val="000000"/>
          <w:sz w:val="28"/>
          <w:szCs w:val="28"/>
        </w:rPr>
        <w:t xml:space="preserve">муниципального района, по- </w:t>
      </w:r>
      <w:proofErr w:type="gramStart"/>
      <w:r w:rsidRPr="004D34D6">
        <w:rPr>
          <w:rStyle w:val="a4"/>
          <w:rFonts w:cs="Times New Roman"/>
          <w:b w:val="0"/>
          <w:i w:val="0"/>
          <w:color w:val="000000"/>
          <w:sz w:val="28"/>
          <w:szCs w:val="28"/>
        </w:rPr>
        <w:t>прежнему</w:t>
      </w:r>
      <w:proofErr w:type="gramEnd"/>
      <w:r w:rsidRPr="004D34D6">
        <w:rPr>
          <w:rStyle w:val="a4"/>
          <w:rFonts w:cs="Times New Roman"/>
          <w:b w:val="0"/>
          <w:i w:val="0"/>
          <w:color w:val="000000"/>
          <w:sz w:val="28"/>
          <w:szCs w:val="28"/>
        </w:rPr>
        <w:t>, в значительной степени будут определяться уровнем развития аг</w:t>
      </w:r>
      <w:r w:rsidRPr="004D34D6">
        <w:rPr>
          <w:rStyle w:val="a4"/>
          <w:rFonts w:cs="Times New Roman"/>
          <w:b w:val="0"/>
          <w:i w:val="0"/>
          <w:color w:val="000000"/>
          <w:sz w:val="28"/>
          <w:szCs w:val="28"/>
        </w:rPr>
        <w:softHyphen/>
      </w:r>
      <w:r w:rsidRPr="004D34D6">
        <w:rPr>
          <w:rStyle w:val="a4"/>
          <w:rFonts w:cs="Times New Roman"/>
          <w:b w:val="0"/>
          <w:i w:val="0"/>
          <w:color w:val="000000"/>
          <w:sz w:val="28"/>
          <w:szCs w:val="28"/>
        </w:rPr>
        <w:lastRenderedPageBreak/>
        <w:t>ропромышленного комплекса. Крупным резервом повышения эффективности сельскохозяйственных предприятий района является диверсификация их дея</w:t>
      </w:r>
      <w:r w:rsidRPr="004D34D6">
        <w:rPr>
          <w:rStyle w:val="a4"/>
          <w:rFonts w:cs="Times New Roman"/>
          <w:b w:val="0"/>
          <w:i w:val="0"/>
          <w:color w:val="000000"/>
          <w:sz w:val="28"/>
          <w:szCs w:val="28"/>
        </w:rPr>
        <w:softHyphen/>
        <w:t>тельности, т.е. расширение номенклатуры производимой продукции и оказы</w:t>
      </w:r>
      <w:r w:rsidRPr="004D34D6">
        <w:rPr>
          <w:rStyle w:val="a4"/>
          <w:rFonts w:cs="Times New Roman"/>
          <w:b w:val="0"/>
          <w:i w:val="0"/>
          <w:color w:val="000000"/>
          <w:sz w:val="28"/>
          <w:szCs w:val="28"/>
        </w:rPr>
        <w:softHyphen/>
        <w:t>ваемых услуг. Диверсификация может производиться путем осуществления переработки сельскохозяйственной продукции, организации подсобных хо</w:t>
      </w:r>
      <w:r w:rsidRPr="004D34D6">
        <w:rPr>
          <w:rStyle w:val="a4"/>
          <w:rFonts w:cs="Times New Roman"/>
          <w:b w:val="0"/>
          <w:i w:val="0"/>
          <w:color w:val="000000"/>
          <w:sz w:val="28"/>
          <w:szCs w:val="28"/>
        </w:rPr>
        <w:softHyphen/>
        <w:t>зяйств, закупки и реализации товаров народного потребления, оказания раз</w:t>
      </w:r>
      <w:r w:rsidRPr="004D34D6">
        <w:rPr>
          <w:rStyle w:val="a4"/>
          <w:rFonts w:cs="Times New Roman"/>
          <w:b w:val="0"/>
          <w:i w:val="0"/>
          <w:color w:val="000000"/>
          <w:sz w:val="28"/>
          <w:szCs w:val="28"/>
        </w:rPr>
        <w:softHyphen/>
        <w:t>ного рода услуг, в том числе обработки почвы для фермеров и приусадебных хозяйств, оказания транспортных услуг, осуществления строительных, ре</w:t>
      </w:r>
      <w:r w:rsidRPr="004D34D6">
        <w:rPr>
          <w:rStyle w:val="a4"/>
          <w:rFonts w:cs="Times New Roman"/>
          <w:b w:val="0"/>
          <w:i w:val="0"/>
          <w:color w:val="000000"/>
          <w:sz w:val="28"/>
          <w:szCs w:val="28"/>
        </w:rPr>
        <w:softHyphen/>
        <w:t>монтных и других работ.</w:t>
      </w:r>
    </w:p>
    <w:p w:rsidR="002008D8" w:rsidRPr="004D34D6" w:rsidRDefault="00AE3554" w:rsidP="004D34D6">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4D34D6">
        <w:rPr>
          <w:rStyle w:val="a4"/>
          <w:rFonts w:cs="Times New Roman"/>
          <w:b w:val="0"/>
          <w:i w:val="0"/>
          <w:sz w:val="28"/>
          <w:szCs w:val="28"/>
        </w:rPr>
        <w:t xml:space="preserve"> Одной из </w:t>
      </w:r>
      <w:r w:rsidR="002008D8" w:rsidRPr="004D34D6">
        <w:rPr>
          <w:rStyle w:val="a4"/>
          <w:rFonts w:cs="Times New Roman"/>
          <w:b w:val="0"/>
          <w:i w:val="0"/>
          <w:sz w:val="28"/>
          <w:szCs w:val="28"/>
        </w:rPr>
        <w:t>«</w:t>
      </w:r>
      <w:r w:rsidRPr="004D34D6">
        <w:rPr>
          <w:rStyle w:val="a4"/>
          <w:rFonts w:cs="Times New Roman"/>
          <w:b w:val="0"/>
          <w:i w:val="0"/>
          <w:sz w:val="28"/>
          <w:szCs w:val="28"/>
        </w:rPr>
        <w:t>точек роста</w:t>
      </w:r>
      <w:r w:rsidR="002008D8" w:rsidRPr="004D34D6">
        <w:rPr>
          <w:rStyle w:val="a4"/>
          <w:rFonts w:cs="Times New Roman"/>
          <w:b w:val="0"/>
          <w:i w:val="0"/>
          <w:sz w:val="28"/>
          <w:szCs w:val="28"/>
        </w:rPr>
        <w:t>»</w:t>
      </w:r>
      <w:r w:rsidRPr="004D34D6">
        <w:rPr>
          <w:rStyle w:val="a4"/>
          <w:rFonts w:cs="Times New Roman"/>
          <w:b w:val="0"/>
          <w:i w:val="0"/>
          <w:sz w:val="28"/>
          <w:szCs w:val="28"/>
        </w:rPr>
        <w:t xml:space="preserve"> должна стать </w:t>
      </w:r>
      <w:r w:rsidR="002008D8" w:rsidRPr="004D34D6">
        <w:rPr>
          <w:rStyle w:val="a4"/>
          <w:rFonts w:cs="Times New Roman"/>
          <w:b w:val="0"/>
          <w:i w:val="0"/>
          <w:sz w:val="28"/>
          <w:szCs w:val="28"/>
        </w:rPr>
        <w:t>р</w:t>
      </w:r>
      <w:r w:rsidR="002008D8" w:rsidRPr="004D34D6">
        <w:rPr>
          <w:rFonts w:ascii="Times New Roman" w:hAnsi="Times New Roman" w:cs="Times New Roman"/>
          <w:sz w:val="28"/>
          <w:szCs w:val="28"/>
        </w:rPr>
        <w:t>еализация основным сельскохозяйственным предприятием района инвестиционного проекта «Создание материально-технической, приборно-аналитической и технологической базы семеноводства в ООО «МАПО «Торбеево»</w:t>
      </w:r>
      <w:r w:rsidR="00F92EF5" w:rsidRPr="004D34D6">
        <w:rPr>
          <w:rFonts w:ascii="Times New Roman" w:hAnsi="Times New Roman" w:cs="Times New Roman"/>
          <w:sz w:val="28"/>
          <w:szCs w:val="28"/>
        </w:rPr>
        <w:t xml:space="preserve">. </w:t>
      </w:r>
      <w:r w:rsidR="002008D8" w:rsidRPr="004D34D6">
        <w:rPr>
          <w:rFonts w:ascii="Times New Roman" w:hAnsi="Times New Roman" w:cs="Times New Roman"/>
          <w:sz w:val="28"/>
          <w:szCs w:val="28"/>
        </w:rPr>
        <w:t xml:space="preserve">Это позволит повысить урожайность сельскохозяйственных культур путем использования семян элитных и </w:t>
      </w:r>
      <w:proofErr w:type="spellStart"/>
      <w:r w:rsidR="002008D8" w:rsidRPr="004D34D6">
        <w:rPr>
          <w:rFonts w:ascii="Times New Roman" w:hAnsi="Times New Roman" w:cs="Times New Roman"/>
          <w:sz w:val="28"/>
          <w:szCs w:val="28"/>
        </w:rPr>
        <w:t>высокорепродукционных</w:t>
      </w:r>
      <w:proofErr w:type="spellEnd"/>
      <w:r w:rsidR="002008D8" w:rsidRPr="004D34D6">
        <w:rPr>
          <w:rFonts w:ascii="Times New Roman" w:hAnsi="Times New Roman" w:cs="Times New Roman"/>
          <w:sz w:val="28"/>
          <w:szCs w:val="28"/>
        </w:rPr>
        <w:t xml:space="preserve"> сортов, острую нехватку  которых испытывают сельхозпредприятия района и республики. </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В области развития агропромышленного комплекса района основными задачами в рамках реализации программы станут: участие в мероприятиях Государственной программы развития сельского хозяйства и регулирования рынков сельскохозяйственной продукции, сырья и продоволь</w:t>
      </w:r>
      <w:r w:rsidRPr="004D34D6">
        <w:rPr>
          <w:rStyle w:val="a4"/>
          <w:rFonts w:cs="Times New Roman"/>
          <w:b w:val="0"/>
          <w:i w:val="0"/>
          <w:color w:val="000000"/>
          <w:sz w:val="28"/>
          <w:szCs w:val="28"/>
        </w:rPr>
        <w:softHyphen/>
        <w:t>ствия Республики Мордовия на 2013—2020 гг.; обеспечение условий расши</w:t>
      </w:r>
      <w:r w:rsidRPr="004D34D6">
        <w:rPr>
          <w:rStyle w:val="a4"/>
          <w:rFonts w:cs="Times New Roman"/>
          <w:b w:val="0"/>
          <w:i w:val="0"/>
          <w:color w:val="000000"/>
          <w:sz w:val="28"/>
          <w:szCs w:val="28"/>
        </w:rPr>
        <w:softHyphen/>
        <w:t xml:space="preserve">ренного воспроизводства продукции сельского хозяйства путем сохранения генофонда в растениеводстве и животноводстве; </w:t>
      </w:r>
      <w:proofErr w:type="gramStart"/>
      <w:r w:rsidRPr="004D34D6">
        <w:rPr>
          <w:rStyle w:val="a4"/>
          <w:rFonts w:cs="Times New Roman"/>
          <w:b w:val="0"/>
          <w:i w:val="0"/>
          <w:color w:val="000000"/>
          <w:sz w:val="28"/>
          <w:szCs w:val="28"/>
        </w:rPr>
        <w:t>обеспечение условий вос</w:t>
      </w:r>
      <w:r w:rsidRPr="004D34D6">
        <w:rPr>
          <w:rStyle w:val="a4"/>
          <w:rFonts w:cs="Times New Roman"/>
          <w:b w:val="0"/>
          <w:i w:val="0"/>
          <w:color w:val="000000"/>
          <w:sz w:val="28"/>
          <w:szCs w:val="28"/>
        </w:rPr>
        <w:softHyphen/>
        <w:t>производства природно-ресурсного потенциала путем поддержания почвен</w:t>
      </w:r>
      <w:r w:rsidRPr="004D34D6">
        <w:rPr>
          <w:rStyle w:val="a4"/>
          <w:rFonts w:cs="Times New Roman"/>
          <w:b w:val="0"/>
          <w:i w:val="0"/>
          <w:color w:val="000000"/>
          <w:sz w:val="28"/>
          <w:szCs w:val="28"/>
        </w:rPr>
        <w:softHyphen/>
        <w:t>ного плодородия используемых сельскохозяйственных угодий; создание условий для внедрения новых технологий, техники и оборудования; под</w:t>
      </w:r>
      <w:r w:rsidRPr="004D34D6">
        <w:rPr>
          <w:rStyle w:val="a4"/>
          <w:rFonts w:cs="Times New Roman"/>
          <w:b w:val="0"/>
          <w:i w:val="0"/>
          <w:color w:val="000000"/>
          <w:sz w:val="28"/>
          <w:szCs w:val="28"/>
        </w:rPr>
        <w:softHyphen/>
        <w:t xml:space="preserve">держка развития личных подсобных и крестьянских (фермерских) хозяйств в целях обеспечения </w:t>
      </w:r>
      <w:proofErr w:type="spellStart"/>
      <w:r w:rsidRPr="004D34D6">
        <w:rPr>
          <w:rStyle w:val="a4"/>
          <w:rFonts w:cs="Times New Roman"/>
          <w:b w:val="0"/>
          <w:i w:val="0"/>
          <w:color w:val="000000"/>
          <w:sz w:val="28"/>
          <w:szCs w:val="28"/>
        </w:rPr>
        <w:t>самозанятости</w:t>
      </w:r>
      <w:proofErr w:type="spellEnd"/>
      <w:r w:rsidRPr="004D34D6">
        <w:rPr>
          <w:rStyle w:val="a4"/>
          <w:rFonts w:cs="Times New Roman"/>
          <w:b w:val="0"/>
          <w:i w:val="0"/>
          <w:color w:val="000000"/>
          <w:sz w:val="28"/>
          <w:szCs w:val="28"/>
        </w:rPr>
        <w:t xml:space="preserve"> и повышения уровня доходов сельского населения; развитие на территории района перерабатывающих отраслей пи</w:t>
      </w:r>
      <w:r w:rsidRPr="004D34D6">
        <w:rPr>
          <w:rStyle w:val="a4"/>
          <w:rFonts w:cs="Times New Roman"/>
          <w:b w:val="0"/>
          <w:i w:val="0"/>
          <w:color w:val="000000"/>
          <w:sz w:val="28"/>
          <w:szCs w:val="28"/>
        </w:rPr>
        <w:softHyphen/>
        <w:t>щевой промышленности, ориентированных на переработку продукции сель</w:t>
      </w:r>
      <w:r w:rsidRPr="004D34D6">
        <w:rPr>
          <w:rStyle w:val="a4"/>
          <w:rFonts w:cs="Times New Roman"/>
          <w:b w:val="0"/>
          <w:i w:val="0"/>
          <w:color w:val="000000"/>
          <w:sz w:val="28"/>
          <w:szCs w:val="28"/>
        </w:rPr>
        <w:softHyphen/>
        <w:t>ского хозяйства.</w:t>
      </w:r>
      <w:proofErr w:type="gramEnd"/>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lastRenderedPageBreak/>
        <w:t>Динамичное развитие малого и среднего предпринимательства является одним из важнейших факторов экономического роста, обеспечения занятости населения, формирования основ политической и социальной стабильности общества. Поскольку в ряде населенных пунктов района наблюдается отсут</w:t>
      </w:r>
      <w:r w:rsidRPr="004D34D6">
        <w:rPr>
          <w:rStyle w:val="a4"/>
          <w:rFonts w:cs="Times New Roman"/>
          <w:b w:val="0"/>
          <w:i w:val="0"/>
          <w:color w:val="000000"/>
          <w:sz w:val="28"/>
          <w:szCs w:val="28"/>
        </w:rPr>
        <w:softHyphen/>
        <w:t>ствие действующих производств, это является предпосылкой для развития деловой активности проживающего там населения, включая стимулирование предпринимательства и поддержку частных домохозяйств. Основные направ</w:t>
      </w:r>
      <w:r w:rsidRPr="004D34D6">
        <w:rPr>
          <w:rStyle w:val="a4"/>
          <w:rFonts w:cs="Times New Roman"/>
          <w:b w:val="0"/>
          <w:i w:val="0"/>
          <w:color w:val="000000"/>
          <w:sz w:val="28"/>
          <w:szCs w:val="28"/>
        </w:rPr>
        <w:softHyphen/>
        <w:t>ления этой поддержки должны состоять из мероприятий, направленных на разъяснение населению основ предпринимательства, создание благоприят</w:t>
      </w:r>
      <w:r w:rsidRPr="004D34D6">
        <w:rPr>
          <w:rStyle w:val="a4"/>
          <w:rFonts w:cs="Times New Roman"/>
          <w:b w:val="0"/>
          <w:i w:val="0"/>
          <w:color w:val="000000"/>
          <w:sz w:val="28"/>
          <w:szCs w:val="28"/>
        </w:rPr>
        <w:softHyphen/>
        <w:t>ных условий для эффективного развития малого и среднего предпринима</w:t>
      </w:r>
      <w:r w:rsidRPr="004D34D6">
        <w:rPr>
          <w:rStyle w:val="a4"/>
          <w:rFonts w:cs="Times New Roman"/>
          <w:b w:val="0"/>
          <w:i w:val="0"/>
          <w:color w:val="000000"/>
          <w:sz w:val="28"/>
          <w:szCs w:val="28"/>
        </w:rPr>
        <w:softHyphen/>
        <w:t>тельства, совершенствование форм поддержки субъектов малого и среднего бизнеса, развитие инфраструктуры поддержки предпринимательства.</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Условия жизни населения на территории района во многом определяют</w:t>
      </w:r>
      <w:r w:rsidRPr="004D34D6">
        <w:rPr>
          <w:rStyle w:val="a4"/>
          <w:rFonts w:cs="Times New Roman"/>
          <w:b w:val="0"/>
          <w:i w:val="0"/>
          <w:color w:val="000000"/>
          <w:sz w:val="28"/>
          <w:szCs w:val="28"/>
        </w:rPr>
        <w:softHyphen/>
        <w:t>ся эффективностью деятельности органов местного самоуправления по орга</w:t>
      </w:r>
      <w:r w:rsidRPr="004D34D6">
        <w:rPr>
          <w:rStyle w:val="a4"/>
          <w:rFonts w:cs="Times New Roman"/>
          <w:b w:val="0"/>
          <w:i w:val="0"/>
          <w:color w:val="000000"/>
          <w:sz w:val="28"/>
          <w:szCs w:val="28"/>
        </w:rPr>
        <w:softHyphen/>
        <w:t>низации представления широкого спектра услуг, прежде всего, в сфере жи</w:t>
      </w:r>
      <w:r w:rsidRPr="004D34D6">
        <w:rPr>
          <w:rStyle w:val="a4"/>
          <w:rFonts w:cs="Times New Roman"/>
          <w:b w:val="0"/>
          <w:i w:val="0"/>
          <w:color w:val="000000"/>
          <w:sz w:val="28"/>
          <w:szCs w:val="28"/>
        </w:rPr>
        <w:softHyphen/>
        <w:t>лищно-коммунального хозяйства, транспортного обслуживания. Инфраструк</w:t>
      </w:r>
      <w:r w:rsidRPr="004D34D6">
        <w:rPr>
          <w:rStyle w:val="a4"/>
          <w:rFonts w:cs="Times New Roman"/>
          <w:b w:val="0"/>
          <w:i w:val="0"/>
          <w:color w:val="000000"/>
          <w:sz w:val="28"/>
          <w:szCs w:val="28"/>
        </w:rPr>
        <w:softHyphen/>
        <w:t xml:space="preserve">тура </w:t>
      </w:r>
      <w:proofErr w:type="spellStart"/>
      <w:r w:rsidR="000815E0"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характеризуется средним уровнем развития, что требует от органов местного самоуправления ком</w:t>
      </w:r>
      <w:r w:rsidRPr="004D34D6">
        <w:rPr>
          <w:rStyle w:val="a4"/>
          <w:rFonts w:cs="Times New Roman"/>
          <w:b w:val="0"/>
          <w:i w:val="0"/>
          <w:color w:val="000000"/>
          <w:sz w:val="28"/>
          <w:szCs w:val="28"/>
        </w:rPr>
        <w:softHyphen/>
        <w:t>плексного решения накопившихся проблем.</w:t>
      </w:r>
    </w:p>
    <w:p w:rsidR="00971FC1" w:rsidRPr="003E5514"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3E5514">
        <w:rPr>
          <w:rStyle w:val="a4"/>
          <w:rFonts w:cs="Times New Roman"/>
          <w:b w:val="0"/>
          <w:i w:val="0"/>
          <w:color w:val="000000"/>
          <w:sz w:val="28"/>
          <w:szCs w:val="28"/>
        </w:rPr>
        <w:t>В области инженерной инфраструктуры района необходимо стимулиро</w:t>
      </w:r>
      <w:r w:rsidRPr="003E5514">
        <w:rPr>
          <w:rStyle w:val="a4"/>
          <w:rFonts w:cs="Times New Roman"/>
          <w:b w:val="0"/>
          <w:i w:val="0"/>
          <w:color w:val="000000"/>
          <w:sz w:val="28"/>
          <w:szCs w:val="28"/>
        </w:rPr>
        <w:softHyphen/>
        <w:t>вать развитие отраслей водо- и электроснабжения, строительства, предостав</w:t>
      </w:r>
      <w:r w:rsidRPr="003E5514">
        <w:rPr>
          <w:rStyle w:val="a4"/>
          <w:rFonts w:cs="Times New Roman"/>
          <w:b w:val="0"/>
          <w:i w:val="0"/>
          <w:color w:val="000000"/>
          <w:sz w:val="28"/>
          <w:szCs w:val="28"/>
        </w:rPr>
        <w:softHyphen/>
        <w:t>ления жилищно-коммунальных услуг, благоустройства территории района,  дорог и пассажирских</w:t>
      </w:r>
      <w:r w:rsidR="009A54E5" w:rsidRPr="003E5514">
        <w:rPr>
          <w:rStyle w:val="a4"/>
          <w:rFonts w:cs="Times New Roman"/>
          <w:b w:val="0"/>
          <w:i w:val="0"/>
          <w:color w:val="000000"/>
          <w:sz w:val="28"/>
          <w:szCs w:val="28"/>
        </w:rPr>
        <w:t>,</w:t>
      </w:r>
      <w:r w:rsidRPr="003E5514">
        <w:rPr>
          <w:rStyle w:val="a4"/>
          <w:rFonts w:cs="Times New Roman"/>
          <w:b w:val="0"/>
          <w:i w:val="0"/>
          <w:color w:val="000000"/>
          <w:sz w:val="28"/>
          <w:szCs w:val="28"/>
        </w:rPr>
        <w:t xml:space="preserve"> и транспортных перевозок. Для этого требуется решить следующие задачи:</w:t>
      </w:r>
    </w:p>
    <w:p w:rsidR="00971FC1" w:rsidRPr="003E5514" w:rsidRDefault="00971FC1" w:rsidP="004D34D6">
      <w:pPr>
        <w:pStyle w:val="a6"/>
        <w:numPr>
          <w:ilvl w:val="0"/>
          <w:numId w:val="1"/>
        </w:numPr>
        <w:shd w:val="clear" w:color="auto" w:fill="auto"/>
        <w:tabs>
          <w:tab w:val="left" w:pos="999"/>
        </w:tabs>
        <w:spacing w:after="0" w:line="360" w:lineRule="auto"/>
        <w:ind w:left="20" w:right="20" w:firstLine="560"/>
        <w:jc w:val="both"/>
        <w:rPr>
          <w:rFonts w:ascii="Times New Roman" w:hAnsi="Times New Roman" w:cs="Times New Roman"/>
          <w:sz w:val="28"/>
          <w:szCs w:val="28"/>
        </w:rPr>
      </w:pPr>
      <w:r w:rsidRPr="003E5514">
        <w:rPr>
          <w:rStyle w:val="a4"/>
          <w:rFonts w:cs="Times New Roman"/>
          <w:b w:val="0"/>
          <w:i w:val="0"/>
          <w:color w:val="000000"/>
          <w:sz w:val="28"/>
          <w:szCs w:val="28"/>
        </w:rPr>
        <w:t>в сфере водоснабжения — реконструкция и восстановление суще</w:t>
      </w:r>
      <w:r w:rsidRPr="003E5514">
        <w:rPr>
          <w:rStyle w:val="a4"/>
          <w:rFonts w:cs="Times New Roman"/>
          <w:b w:val="0"/>
          <w:i w:val="0"/>
          <w:color w:val="000000"/>
          <w:sz w:val="28"/>
          <w:szCs w:val="28"/>
        </w:rPr>
        <w:softHyphen/>
        <w:t>ствующих систем питьевого водоснабжения, строительство сетей и сооруже</w:t>
      </w:r>
      <w:r w:rsidRPr="003E5514">
        <w:rPr>
          <w:rStyle w:val="a4"/>
          <w:rFonts w:cs="Times New Roman"/>
          <w:b w:val="0"/>
          <w:i w:val="0"/>
          <w:color w:val="000000"/>
          <w:sz w:val="28"/>
          <w:szCs w:val="28"/>
        </w:rPr>
        <w:softHyphen/>
        <w:t>ний водоснабжения, снижение показателей аварийности на объектах водо</w:t>
      </w:r>
      <w:r w:rsidRPr="003E5514">
        <w:rPr>
          <w:rStyle w:val="a4"/>
          <w:rFonts w:cs="Times New Roman"/>
          <w:b w:val="0"/>
          <w:i w:val="0"/>
          <w:color w:val="000000"/>
          <w:sz w:val="28"/>
          <w:szCs w:val="28"/>
        </w:rPr>
        <w:softHyphen/>
        <w:t>снабжения и водоотведения, улучшение качества питьевой воды в соответ</w:t>
      </w:r>
      <w:r w:rsidRPr="003E5514">
        <w:rPr>
          <w:rStyle w:val="a4"/>
          <w:rFonts w:cs="Times New Roman"/>
          <w:b w:val="0"/>
          <w:i w:val="0"/>
          <w:color w:val="000000"/>
          <w:sz w:val="28"/>
          <w:szCs w:val="28"/>
        </w:rPr>
        <w:softHyphen/>
        <w:t>ствии с существующими нормативами, снижение сверхнормативного износа основных фондов;</w:t>
      </w:r>
    </w:p>
    <w:p w:rsidR="00971FC1" w:rsidRPr="003E5514" w:rsidRDefault="00971FC1" w:rsidP="004D34D6">
      <w:pPr>
        <w:pStyle w:val="a6"/>
        <w:numPr>
          <w:ilvl w:val="0"/>
          <w:numId w:val="1"/>
        </w:numPr>
        <w:shd w:val="clear" w:color="auto" w:fill="auto"/>
        <w:tabs>
          <w:tab w:val="left" w:pos="970"/>
        </w:tabs>
        <w:spacing w:after="0" w:line="360" w:lineRule="auto"/>
        <w:ind w:left="20" w:right="20" w:firstLine="560"/>
        <w:jc w:val="both"/>
        <w:rPr>
          <w:rFonts w:ascii="Times New Roman" w:hAnsi="Times New Roman" w:cs="Times New Roman"/>
          <w:sz w:val="28"/>
          <w:szCs w:val="28"/>
        </w:rPr>
      </w:pPr>
      <w:r w:rsidRPr="003E5514">
        <w:rPr>
          <w:rStyle w:val="a4"/>
          <w:rFonts w:cs="Times New Roman"/>
          <w:b w:val="0"/>
          <w:i w:val="0"/>
          <w:color w:val="000000"/>
          <w:sz w:val="28"/>
          <w:szCs w:val="28"/>
        </w:rPr>
        <w:lastRenderedPageBreak/>
        <w:t>в сфере электроснабжения — повышение надежности и бесперебой</w:t>
      </w:r>
      <w:r w:rsidRPr="003E5514">
        <w:rPr>
          <w:rStyle w:val="a4"/>
          <w:rFonts w:cs="Times New Roman"/>
          <w:b w:val="0"/>
          <w:i w:val="0"/>
          <w:color w:val="000000"/>
          <w:sz w:val="28"/>
          <w:szCs w:val="28"/>
        </w:rPr>
        <w:softHyphen/>
        <w:t>ности электроснабжения потребителей; сокращение количества аварийных отключений; снижение затрат, в том числе на технологическое обслуживание и ремонт энергоустановок; снижение потерь электрической энергии при транспортировке; обеспечение электроэнергией социальн</w:t>
      </w:r>
      <w:proofErr w:type="gramStart"/>
      <w:r w:rsidRPr="003E5514">
        <w:rPr>
          <w:rStyle w:val="a4"/>
          <w:rFonts w:cs="Times New Roman"/>
          <w:b w:val="0"/>
          <w:i w:val="0"/>
          <w:color w:val="000000"/>
          <w:sz w:val="28"/>
          <w:szCs w:val="28"/>
        </w:rPr>
        <w:t>о</w:t>
      </w:r>
      <w:r w:rsidR="009A54E5" w:rsidRPr="003E5514">
        <w:rPr>
          <w:rStyle w:val="a4"/>
          <w:rFonts w:cs="Times New Roman"/>
          <w:b w:val="0"/>
          <w:i w:val="0"/>
          <w:color w:val="000000"/>
          <w:sz w:val="28"/>
          <w:szCs w:val="28"/>
        </w:rPr>
        <w:t>-</w:t>
      </w:r>
      <w:proofErr w:type="gramEnd"/>
      <w:r w:rsidRPr="003E5514">
        <w:rPr>
          <w:rStyle w:val="a4"/>
          <w:rFonts w:cs="Times New Roman"/>
          <w:b w:val="0"/>
          <w:i w:val="0"/>
          <w:color w:val="000000"/>
          <w:sz w:val="28"/>
          <w:szCs w:val="28"/>
        </w:rPr>
        <w:t xml:space="preserve"> значимых потре</w:t>
      </w:r>
      <w:r w:rsidRPr="003E5514">
        <w:rPr>
          <w:rStyle w:val="a4"/>
          <w:rFonts w:cs="Times New Roman"/>
          <w:b w:val="0"/>
          <w:i w:val="0"/>
          <w:color w:val="000000"/>
          <w:sz w:val="28"/>
          <w:szCs w:val="28"/>
        </w:rPr>
        <w:softHyphen/>
        <w:t>бителей;</w:t>
      </w:r>
    </w:p>
    <w:p w:rsidR="00971FC1" w:rsidRPr="003E5514" w:rsidRDefault="00971FC1" w:rsidP="004D34D6">
      <w:pPr>
        <w:pStyle w:val="a6"/>
        <w:numPr>
          <w:ilvl w:val="0"/>
          <w:numId w:val="1"/>
        </w:numPr>
        <w:shd w:val="clear" w:color="auto" w:fill="auto"/>
        <w:tabs>
          <w:tab w:val="left" w:pos="961"/>
        </w:tabs>
        <w:spacing w:after="0" w:line="360" w:lineRule="auto"/>
        <w:ind w:left="20" w:right="20" w:firstLine="560"/>
        <w:jc w:val="both"/>
        <w:rPr>
          <w:rFonts w:ascii="Times New Roman" w:hAnsi="Times New Roman" w:cs="Times New Roman"/>
          <w:sz w:val="28"/>
          <w:szCs w:val="28"/>
        </w:rPr>
      </w:pPr>
      <w:r w:rsidRPr="003E5514">
        <w:rPr>
          <w:rStyle w:val="a4"/>
          <w:rFonts w:cs="Times New Roman"/>
          <w:b w:val="0"/>
          <w:i w:val="0"/>
          <w:color w:val="000000"/>
          <w:sz w:val="28"/>
          <w:szCs w:val="28"/>
        </w:rPr>
        <w:t xml:space="preserve">в сфере развития дорог и пассажирских и транспортных перевозок — разработка мероприятий по совершенствованию и развитию сети федеральных, региональных или межмуниципальных автомобильных дорог </w:t>
      </w:r>
      <w:proofErr w:type="spellStart"/>
      <w:r w:rsidR="009A54E5" w:rsidRPr="003E5514">
        <w:rPr>
          <w:rStyle w:val="a4"/>
          <w:rFonts w:cs="Times New Roman"/>
          <w:b w:val="0"/>
          <w:i w:val="0"/>
          <w:color w:val="000000"/>
          <w:sz w:val="28"/>
          <w:szCs w:val="28"/>
        </w:rPr>
        <w:t>Торбеевского</w:t>
      </w:r>
      <w:proofErr w:type="spellEnd"/>
      <w:r w:rsidRPr="003E5514">
        <w:rPr>
          <w:rStyle w:val="a4"/>
          <w:rFonts w:cs="Times New Roman"/>
          <w:b w:val="0"/>
          <w:i w:val="0"/>
          <w:color w:val="000000"/>
          <w:sz w:val="28"/>
          <w:szCs w:val="28"/>
        </w:rPr>
        <w:t xml:space="preserve"> муниципального района; определение необходимого объема и источ</w:t>
      </w:r>
      <w:r w:rsidRPr="003E5514">
        <w:rPr>
          <w:rStyle w:val="a4"/>
          <w:rFonts w:cs="Times New Roman"/>
          <w:b w:val="0"/>
          <w:i w:val="0"/>
          <w:color w:val="000000"/>
          <w:sz w:val="28"/>
          <w:szCs w:val="28"/>
        </w:rPr>
        <w:softHyphen/>
        <w:t>ников финансирования работ по строительству, реконструкции, ремонту и со</w:t>
      </w:r>
      <w:r w:rsidRPr="003E5514">
        <w:rPr>
          <w:rStyle w:val="a4"/>
          <w:rFonts w:cs="Times New Roman"/>
          <w:b w:val="0"/>
          <w:i w:val="0"/>
          <w:color w:val="000000"/>
          <w:sz w:val="28"/>
          <w:szCs w:val="28"/>
        </w:rPr>
        <w:softHyphen/>
        <w:t>держанию дорожных объектов; создание автотранспортного предприятия</w:t>
      </w:r>
      <w:r w:rsidR="009A54E5" w:rsidRPr="003E5514">
        <w:rPr>
          <w:rStyle w:val="a4"/>
          <w:rFonts w:cs="Times New Roman"/>
          <w:b w:val="0"/>
          <w:i w:val="0"/>
          <w:color w:val="000000"/>
          <w:sz w:val="28"/>
          <w:szCs w:val="28"/>
        </w:rPr>
        <w:t xml:space="preserve"> в районе</w:t>
      </w:r>
      <w:r w:rsidRPr="003E5514">
        <w:rPr>
          <w:rStyle w:val="a4"/>
          <w:rFonts w:cs="Times New Roman"/>
          <w:b w:val="0"/>
          <w:i w:val="0"/>
          <w:color w:val="000000"/>
          <w:sz w:val="28"/>
          <w:szCs w:val="28"/>
        </w:rPr>
        <w:t>, улучшение качества предоставляемых пассажирских и грузовых услуг, обеспе</w:t>
      </w:r>
      <w:r w:rsidRPr="003E5514">
        <w:rPr>
          <w:rStyle w:val="a4"/>
          <w:rFonts w:cs="Times New Roman"/>
          <w:b w:val="0"/>
          <w:i w:val="0"/>
          <w:color w:val="000000"/>
          <w:sz w:val="28"/>
          <w:szCs w:val="28"/>
        </w:rPr>
        <w:softHyphen/>
        <w:t>чение стабильной работы общественного транспорта, создание условий для формирования рыночных отношений в сфере пассажирского транспорта обще</w:t>
      </w:r>
      <w:r w:rsidRPr="003E5514">
        <w:rPr>
          <w:rStyle w:val="a4"/>
          <w:rFonts w:cs="Times New Roman"/>
          <w:b w:val="0"/>
          <w:i w:val="0"/>
          <w:color w:val="000000"/>
          <w:sz w:val="28"/>
          <w:szCs w:val="28"/>
        </w:rPr>
        <w:softHyphen/>
        <w:t>го пользования вне зависимости от формы собственности, обеспечение мер социальной защиты малоимущих граждан, оптимизация схемы маршрутной сети пассажирского транспорта общего пользования;</w:t>
      </w:r>
    </w:p>
    <w:p w:rsidR="00971FC1" w:rsidRPr="003E5514" w:rsidRDefault="00971FC1" w:rsidP="004D34D6">
      <w:pPr>
        <w:pStyle w:val="a6"/>
        <w:numPr>
          <w:ilvl w:val="0"/>
          <w:numId w:val="1"/>
        </w:numPr>
        <w:shd w:val="clear" w:color="auto" w:fill="auto"/>
        <w:tabs>
          <w:tab w:val="left" w:pos="966"/>
        </w:tabs>
        <w:spacing w:after="0" w:line="360" w:lineRule="auto"/>
        <w:ind w:left="20" w:right="20" w:firstLine="560"/>
        <w:jc w:val="both"/>
        <w:rPr>
          <w:rFonts w:ascii="Times New Roman" w:hAnsi="Times New Roman" w:cs="Times New Roman"/>
          <w:sz w:val="28"/>
          <w:szCs w:val="28"/>
        </w:rPr>
      </w:pPr>
      <w:r w:rsidRPr="003E5514">
        <w:rPr>
          <w:rStyle w:val="a4"/>
          <w:rFonts w:cs="Times New Roman"/>
          <w:b w:val="0"/>
          <w:i w:val="0"/>
          <w:color w:val="000000"/>
          <w:sz w:val="28"/>
          <w:szCs w:val="28"/>
        </w:rPr>
        <w:t>в сфере строительства и предоставлении коммунальных услуг — уве</w:t>
      </w:r>
      <w:r w:rsidRPr="003E5514">
        <w:rPr>
          <w:rStyle w:val="a4"/>
          <w:rFonts w:cs="Times New Roman"/>
          <w:b w:val="0"/>
          <w:i w:val="0"/>
          <w:color w:val="000000"/>
          <w:sz w:val="28"/>
          <w:szCs w:val="28"/>
        </w:rPr>
        <w:softHyphen/>
        <w:t>личение объемов вводимого и реконструируемого жилья, улучшение жилищ</w:t>
      </w:r>
      <w:r w:rsidRPr="003E5514">
        <w:rPr>
          <w:rStyle w:val="a4"/>
          <w:rFonts w:cs="Times New Roman"/>
          <w:b w:val="0"/>
          <w:i w:val="0"/>
          <w:color w:val="000000"/>
          <w:sz w:val="28"/>
          <w:szCs w:val="28"/>
        </w:rPr>
        <w:softHyphen/>
        <w:t>ных условий населения района, обеспечение доступности приобретения жи</w:t>
      </w:r>
      <w:r w:rsidRPr="003E5514">
        <w:rPr>
          <w:rStyle w:val="a4"/>
          <w:rFonts w:cs="Times New Roman"/>
          <w:b w:val="0"/>
          <w:i w:val="0"/>
          <w:color w:val="000000"/>
          <w:sz w:val="28"/>
          <w:szCs w:val="28"/>
        </w:rPr>
        <w:softHyphen/>
        <w:t>лья; модернизация жилищно-коммунального хозяйства; снижение объемов по</w:t>
      </w:r>
      <w:r w:rsidRPr="003E5514">
        <w:rPr>
          <w:rStyle w:val="a4"/>
          <w:rFonts w:cs="Times New Roman"/>
          <w:b w:val="0"/>
          <w:i w:val="0"/>
          <w:color w:val="000000"/>
          <w:sz w:val="28"/>
          <w:szCs w:val="28"/>
        </w:rPr>
        <w:softHyphen/>
        <w:t>терь и количества аварий (инцидентов) при производстве, транспортировке и распределении коммунальных ресурсов;</w:t>
      </w:r>
    </w:p>
    <w:p w:rsidR="00971FC1" w:rsidRPr="003E5514" w:rsidRDefault="00971FC1" w:rsidP="004D34D6">
      <w:pPr>
        <w:pStyle w:val="a6"/>
        <w:numPr>
          <w:ilvl w:val="0"/>
          <w:numId w:val="1"/>
        </w:numPr>
        <w:shd w:val="clear" w:color="auto" w:fill="auto"/>
        <w:tabs>
          <w:tab w:val="left" w:pos="956"/>
        </w:tabs>
        <w:spacing w:after="0" w:line="360" w:lineRule="auto"/>
        <w:ind w:left="20" w:right="20" w:firstLine="580"/>
        <w:jc w:val="both"/>
        <w:rPr>
          <w:rFonts w:ascii="Times New Roman" w:hAnsi="Times New Roman" w:cs="Times New Roman"/>
          <w:sz w:val="28"/>
          <w:szCs w:val="28"/>
        </w:rPr>
      </w:pPr>
      <w:r w:rsidRPr="003E5514">
        <w:rPr>
          <w:rStyle w:val="a4"/>
          <w:rFonts w:cs="Times New Roman"/>
          <w:b w:val="0"/>
          <w:i w:val="0"/>
          <w:color w:val="000000"/>
          <w:sz w:val="28"/>
          <w:szCs w:val="28"/>
        </w:rPr>
        <w:t>в сфере благоустройства района — благоустройство населенных пунк</w:t>
      </w:r>
      <w:r w:rsidRPr="003E5514">
        <w:rPr>
          <w:rStyle w:val="a4"/>
          <w:rFonts w:cs="Times New Roman"/>
          <w:b w:val="0"/>
          <w:i w:val="0"/>
          <w:color w:val="000000"/>
          <w:sz w:val="28"/>
          <w:szCs w:val="28"/>
        </w:rPr>
        <w:softHyphen/>
        <w:t xml:space="preserve">тов для безопасного и комфортного проживания населения; ремонт </w:t>
      </w:r>
      <w:proofErr w:type="spellStart"/>
      <w:r w:rsidRPr="003E5514">
        <w:rPr>
          <w:rStyle w:val="a4"/>
          <w:rFonts w:cs="Times New Roman"/>
          <w:b w:val="0"/>
          <w:i w:val="0"/>
          <w:color w:val="000000"/>
          <w:sz w:val="28"/>
          <w:szCs w:val="28"/>
        </w:rPr>
        <w:t>внутрипоселковых</w:t>
      </w:r>
      <w:proofErr w:type="spellEnd"/>
      <w:r w:rsidRPr="003E5514">
        <w:rPr>
          <w:rStyle w:val="a4"/>
          <w:rFonts w:cs="Times New Roman"/>
          <w:b w:val="0"/>
          <w:i w:val="0"/>
          <w:color w:val="000000"/>
          <w:sz w:val="28"/>
          <w:szCs w:val="28"/>
        </w:rPr>
        <w:t xml:space="preserve"> дорог; ремонт существующих и строительство новых тротуаров; комплексный подход по созданию экологически устойчивой системы озелене</w:t>
      </w:r>
      <w:r w:rsidRPr="003E5514">
        <w:rPr>
          <w:rStyle w:val="a4"/>
          <w:rFonts w:cs="Times New Roman"/>
          <w:b w:val="0"/>
          <w:i w:val="0"/>
          <w:color w:val="000000"/>
          <w:sz w:val="28"/>
          <w:szCs w:val="28"/>
        </w:rPr>
        <w:softHyphen/>
        <w:t xml:space="preserve">ния и благоустройства населенных пунктов; строительство и восстановление уличного освещения; благоустройство и озеленение </w:t>
      </w:r>
      <w:r w:rsidRPr="003E5514">
        <w:rPr>
          <w:rStyle w:val="a4"/>
          <w:rFonts w:cs="Times New Roman"/>
          <w:b w:val="0"/>
          <w:i w:val="0"/>
          <w:color w:val="000000"/>
          <w:sz w:val="28"/>
          <w:szCs w:val="28"/>
        </w:rPr>
        <w:lastRenderedPageBreak/>
        <w:t>населенных мест.</w:t>
      </w:r>
    </w:p>
    <w:p w:rsidR="00971FC1" w:rsidRPr="004D34D6" w:rsidRDefault="00971FC1" w:rsidP="004D34D6">
      <w:pPr>
        <w:pStyle w:val="a6"/>
        <w:shd w:val="clear" w:color="auto" w:fill="auto"/>
        <w:spacing w:after="0" w:line="360" w:lineRule="auto"/>
        <w:ind w:left="20" w:right="20" w:firstLine="580"/>
        <w:jc w:val="both"/>
        <w:rPr>
          <w:rFonts w:ascii="Times New Roman" w:hAnsi="Times New Roman" w:cs="Times New Roman"/>
          <w:sz w:val="28"/>
          <w:szCs w:val="28"/>
        </w:rPr>
      </w:pPr>
      <w:r w:rsidRPr="004D34D6">
        <w:rPr>
          <w:rStyle w:val="a4"/>
          <w:rFonts w:cs="Times New Roman"/>
          <w:b w:val="0"/>
          <w:i w:val="0"/>
          <w:color w:val="000000"/>
          <w:sz w:val="28"/>
          <w:szCs w:val="28"/>
        </w:rPr>
        <w:t xml:space="preserve">Также на территории района необходимо создание современной </w:t>
      </w:r>
      <w:r w:rsidR="00A355BB" w:rsidRPr="004D34D6">
        <w:rPr>
          <w:rStyle w:val="a4"/>
          <w:rFonts w:cs="Times New Roman"/>
          <w:b w:val="0"/>
          <w:i w:val="0"/>
          <w:color w:val="000000"/>
          <w:sz w:val="28"/>
          <w:szCs w:val="28"/>
        </w:rPr>
        <w:t xml:space="preserve">сети общественного питания, </w:t>
      </w:r>
      <w:r w:rsidRPr="004D34D6">
        <w:rPr>
          <w:rStyle w:val="a4"/>
          <w:rFonts w:cs="Times New Roman"/>
          <w:b w:val="0"/>
          <w:i w:val="0"/>
          <w:color w:val="000000"/>
          <w:sz w:val="28"/>
          <w:szCs w:val="28"/>
        </w:rPr>
        <w:t>поддержк</w:t>
      </w:r>
      <w:r w:rsidR="00A355BB" w:rsidRPr="004D34D6">
        <w:rPr>
          <w:rStyle w:val="a4"/>
          <w:rFonts w:cs="Times New Roman"/>
          <w:b w:val="0"/>
          <w:i w:val="0"/>
          <w:color w:val="000000"/>
          <w:sz w:val="28"/>
          <w:szCs w:val="28"/>
        </w:rPr>
        <w:t>и</w:t>
      </w:r>
      <w:r w:rsidRPr="004D34D6">
        <w:rPr>
          <w:rStyle w:val="a4"/>
          <w:rFonts w:cs="Times New Roman"/>
          <w:b w:val="0"/>
          <w:i w:val="0"/>
          <w:color w:val="000000"/>
          <w:sz w:val="28"/>
          <w:szCs w:val="28"/>
        </w:rPr>
        <w:t xml:space="preserve"> социально-значимых видов бытовых услуг, содействие в подготовке кадров в сфере бытового обслужива</w:t>
      </w:r>
      <w:r w:rsidRPr="004D34D6">
        <w:rPr>
          <w:rStyle w:val="a4"/>
          <w:rFonts w:cs="Times New Roman"/>
          <w:b w:val="0"/>
          <w:i w:val="0"/>
          <w:color w:val="000000"/>
          <w:sz w:val="28"/>
          <w:szCs w:val="28"/>
        </w:rPr>
        <w:softHyphen/>
        <w:t>ния.</w:t>
      </w:r>
    </w:p>
    <w:p w:rsidR="00971FC1" w:rsidRPr="004D34D6" w:rsidRDefault="00971FC1" w:rsidP="004D34D6">
      <w:pPr>
        <w:pStyle w:val="a6"/>
        <w:shd w:val="clear" w:color="auto" w:fill="auto"/>
        <w:spacing w:after="0" w:line="360" w:lineRule="auto"/>
        <w:ind w:left="20" w:right="20" w:firstLine="580"/>
        <w:jc w:val="both"/>
        <w:rPr>
          <w:rFonts w:ascii="Times New Roman" w:hAnsi="Times New Roman" w:cs="Times New Roman"/>
          <w:sz w:val="28"/>
          <w:szCs w:val="28"/>
        </w:rPr>
      </w:pPr>
      <w:r w:rsidRPr="004D34D6">
        <w:rPr>
          <w:rStyle w:val="a4"/>
          <w:rFonts w:cs="Times New Roman"/>
          <w:b w:val="0"/>
          <w:i w:val="0"/>
          <w:color w:val="000000"/>
          <w:sz w:val="28"/>
          <w:szCs w:val="28"/>
        </w:rPr>
        <w:t>Все вышеперечисленное позволит осуществить активизацию инвести</w:t>
      </w:r>
      <w:r w:rsidRPr="004D34D6">
        <w:rPr>
          <w:rStyle w:val="a4"/>
          <w:rFonts w:cs="Times New Roman"/>
          <w:b w:val="0"/>
          <w:i w:val="0"/>
          <w:color w:val="000000"/>
          <w:sz w:val="28"/>
          <w:szCs w:val="28"/>
        </w:rPr>
        <w:softHyphen/>
        <w:t>ционной деятельности на территории муниципального района, будет способ</w:t>
      </w:r>
      <w:r w:rsidRPr="004D34D6">
        <w:rPr>
          <w:rStyle w:val="a4"/>
          <w:rFonts w:cs="Times New Roman"/>
          <w:b w:val="0"/>
          <w:i w:val="0"/>
          <w:color w:val="000000"/>
          <w:sz w:val="28"/>
          <w:szCs w:val="28"/>
        </w:rPr>
        <w:softHyphen/>
        <w:t>ствовать информационному обеспечению потенциальных инвесторов и фор</w:t>
      </w:r>
      <w:r w:rsidRPr="004D34D6">
        <w:rPr>
          <w:rStyle w:val="a4"/>
          <w:rFonts w:cs="Times New Roman"/>
          <w:b w:val="0"/>
          <w:i w:val="0"/>
          <w:color w:val="000000"/>
          <w:sz w:val="28"/>
          <w:szCs w:val="28"/>
        </w:rPr>
        <w:softHyphen/>
        <w:t>мированию положительного инвестиционного имиджа района.</w:t>
      </w:r>
    </w:p>
    <w:p w:rsidR="00971FC1" w:rsidRPr="004D34D6" w:rsidRDefault="00971FC1" w:rsidP="004D34D6">
      <w:pPr>
        <w:pStyle w:val="a6"/>
        <w:shd w:val="clear" w:color="auto" w:fill="auto"/>
        <w:spacing w:after="0" w:line="360" w:lineRule="auto"/>
        <w:ind w:left="20" w:right="20" w:firstLine="580"/>
        <w:jc w:val="both"/>
        <w:rPr>
          <w:rFonts w:ascii="Times New Roman" w:hAnsi="Times New Roman" w:cs="Times New Roman"/>
          <w:sz w:val="28"/>
          <w:szCs w:val="28"/>
        </w:rPr>
      </w:pPr>
      <w:r w:rsidRPr="00DA4629">
        <w:rPr>
          <w:rStyle w:val="a4"/>
          <w:rFonts w:cs="Times New Roman"/>
          <w:bCs/>
          <w:i w:val="0"/>
          <w:iCs/>
          <w:color w:val="000000"/>
          <w:sz w:val="28"/>
          <w:szCs w:val="28"/>
        </w:rPr>
        <w:t>Стратегическое направление № 3 «Повышение эффективности ра</w:t>
      </w:r>
      <w:r w:rsidRPr="00DA4629">
        <w:rPr>
          <w:rStyle w:val="a4"/>
          <w:rFonts w:cs="Times New Roman"/>
          <w:bCs/>
          <w:i w:val="0"/>
          <w:iCs/>
          <w:color w:val="000000"/>
          <w:sz w:val="28"/>
          <w:szCs w:val="28"/>
        </w:rPr>
        <w:softHyphen/>
        <w:t>боты органов местного самоуправления».</w:t>
      </w:r>
      <w:r w:rsidRPr="004D34D6">
        <w:rPr>
          <w:rStyle w:val="a4"/>
          <w:rFonts w:cs="Times New Roman"/>
          <w:b w:val="0"/>
          <w:i w:val="0"/>
          <w:color w:val="000000"/>
          <w:sz w:val="28"/>
          <w:szCs w:val="28"/>
        </w:rPr>
        <w:t xml:space="preserve"> Эффективность института мест</w:t>
      </w:r>
      <w:r w:rsidRPr="004D34D6">
        <w:rPr>
          <w:rStyle w:val="a4"/>
          <w:rFonts w:cs="Times New Roman"/>
          <w:b w:val="0"/>
          <w:i w:val="0"/>
          <w:color w:val="000000"/>
          <w:sz w:val="28"/>
          <w:szCs w:val="28"/>
        </w:rPr>
        <w:softHyphen/>
        <w:t>ного самоуправления зависит от ежедневной высокопроизводительной рабо</w:t>
      </w:r>
      <w:r w:rsidRPr="004D34D6">
        <w:rPr>
          <w:rStyle w:val="a4"/>
          <w:rFonts w:cs="Times New Roman"/>
          <w:b w:val="0"/>
          <w:i w:val="0"/>
          <w:color w:val="000000"/>
          <w:sz w:val="28"/>
          <w:szCs w:val="28"/>
        </w:rPr>
        <w:softHyphen/>
        <w:t>ты всех подразделений исполнительно-распорядительного органа власти, которая достигается посредством внедрения стройной системы планирования, проведения целенаправленной работы по сбору информации об эффективно</w:t>
      </w:r>
      <w:r w:rsidRPr="004D34D6">
        <w:rPr>
          <w:rStyle w:val="a4"/>
          <w:rFonts w:cs="Times New Roman"/>
          <w:b w:val="0"/>
          <w:i w:val="0"/>
          <w:color w:val="000000"/>
          <w:sz w:val="28"/>
          <w:szCs w:val="28"/>
        </w:rPr>
        <w:softHyphen/>
        <w:t>сти работы отделов и ее обработке, обеспечению жесткого контроля над ис</w:t>
      </w:r>
      <w:r w:rsidRPr="004D34D6">
        <w:rPr>
          <w:rStyle w:val="a4"/>
          <w:rFonts w:cs="Times New Roman"/>
          <w:b w:val="0"/>
          <w:i w:val="0"/>
          <w:color w:val="000000"/>
          <w:sz w:val="28"/>
          <w:szCs w:val="28"/>
        </w:rPr>
        <w:softHyphen/>
        <w:t>полнением принятых решений.</w:t>
      </w:r>
    </w:p>
    <w:p w:rsidR="00971FC1" w:rsidRPr="004D34D6" w:rsidRDefault="00971FC1" w:rsidP="004D34D6">
      <w:pPr>
        <w:pStyle w:val="a6"/>
        <w:shd w:val="clear" w:color="auto" w:fill="auto"/>
        <w:spacing w:after="0" w:line="360" w:lineRule="auto"/>
        <w:ind w:left="20" w:right="20" w:firstLine="580"/>
        <w:jc w:val="both"/>
        <w:rPr>
          <w:rFonts w:ascii="Times New Roman" w:hAnsi="Times New Roman" w:cs="Times New Roman"/>
          <w:sz w:val="28"/>
          <w:szCs w:val="28"/>
        </w:rPr>
      </w:pPr>
      <w:r w:rsidRPr="004D34D6">
        <w:rPr>
          <w:rStyle w:val="a4"/>
          <w:rFonts w:cs="Times New Roman"/>
          <w:b w:val="0"/>
          <w:i w:val="0"/>
          <w:color w:val="000000"/>
          <w:sz w:val="28"/>
          <w:szCs w:val="28"/>
        </w:rPr>
        <w:t>Целью реализации этого приоритета является внедрение методов и про</w:t>
      </w:r>
      <w:r w:rsidRPr="004D34D6">
        <w:rPr>
          <w:rStyle w:val="a4"/>
          <w:rFonts w:cs="Times New Roman"/>
          <w:b w:val="0"/>
          <w:i w:val="0"/>
          <w:color w:val="000000"/>
          <w:sz w:val="28"/>
          <w:szCs w:val="28"/>
        </w:rPr>
        <w:softHyphen/>
        <w:t>цедур управления, ориентированного на результат, и проектного управления в Администрации района, что позволит достичь планируемых в рамках данной концепции общественно значимых результатов, более эффективно осуществ</w:t>
      </w:r>
      <w:r w:rsidRPr="004D34D6">
        <w:rPr>
          <w:rStyle w:val="a4"/>
          <w:rFonts w:cs="Times New Roman"/>
          <w:b w:val="0"/>
          <w:i w:val="0"/>
          <w:color w:val="000000"/>
          <w:sz w:val="28"/>
          <w:szCs w:val="28"/>
        </w:rPr>
        <w:softHyphen/>
        <w:t xml:space="preserve">лять </w:t>
      </w:r>
      <w:proofErr w:type="gramStart"/>
      <w:r w:rsidRPr="004D34D6">
        <w:rPr>
          <w:rStyle w:val="a4"/>
          <w:rFonts w:cs="Times New Roman"/>
          <w:b w:val="0"/>
          <w:i w:val="0"/>
          <w:color w:val="000000"/>
          <w:sz w:val="28"/>
          <w:szCs w:val="28"/>
        </w:rPr>
        <w:t>контроль</w:t>
      </w:r>
      <w:r w:rsidR="00E71FCF">
        <w:rPr>
          <w:rStyle w:val="a4"/>
          <w:rFonts w:cs="Times New Roman"/>
          <w:b w:val="0"/>
          <w:i w:val="0"/>
          <w:color w:val="000000"/>
          <w:sz w:val="28"/>
          <w:szCs w:val="28"/>
        </w:rPr>
        <w:t xml:space="preserve"> </w:t>
      </w:r>
      <w:r w:rsidRPr="004D34D6">
        <w:rPr>
          <w:rStyle w:val="a4"/>
          <w:rFonts w:cs="Times New Roman"/>
          <w:b w:val="0"/>
          <w:i w:val="0"/>
          <w:color w:val="000000"/>
          <w:sz w:val="28"/>
          <w:szCs w:val="28"/>
        </w:rPr>
        <w:t xml:space="preserve"> за</w:t>
      </w:r>
      <w:proofErr w:type="gramEnd"/>
      <w:r w:rsidRPr="004D34D6">
        <w:rPr>
          <w:rStyle w:val="a4"/>
          <w:rFonts w:cs="Times New Roman"/>
          <w:b w:val="0"/>
          <w:i w:val="0"/>
          <w:color w:val="000000"/>
          <w:sz w:val="28"/>
          <w:szCs w:val="28"/>
        </w:rPr>
        <w:t xml:space="preserve"> исполнением решений представительного органа района и Главы района, повысить эффективность использования ресурсов.</w:t>
      </w:r>
    </w:p>
    <w:p w:rsidR="00971FC1" w:rsidRPr="004D34D6" w:rsidRDefault="00971FC1" w:rsidP="004D34D6">
      <w:pPr>
        <w:pStyle w:val="a6"/>
        <w:shd w:val="clear" w:color="auto" w:fill="auto"/>
        <w:spacing w:after="0" w:line="360" w:lineRule="auto"/>
        <w:ind w:left="20" w:right="20" w:firstLine="580"/>
        <w:jc w:val="both"/>
        <w:rPr>
          <w:rFonts w:ascii="Times New Roman" w:hAnsi="Times New Roman" w:cs="Times New Roman"/>
          <w:sz w:val="28"/>
          <w:szCs w:val="28"/>
        </w:rPr>
      </w:pPr>
      <w:r w:rsidRPr="004D34D6">
        <w:rPr>
          <w:rStyle w:val="a4"/>
          <w:rFonts w:cs="Times New Roman"/>
          <w:b w:val="0"/>
          <w:i w:val="0"/>
          <w:color w:val="000000"/>
          <w:sz w:val="28"/>
          <w:szCs w:val="28"/>
        </w:rPr>
        <w:t>Одной из ключевых проблем функционирования системы органов мест</w:t>
      </w:r>
      <w:r w:rsidRPr="004D34D6">
        <w:rPr>
          <w:rStyle w:val="a4"/>
          <w:rFonts w:cs="Times New Roman"/>
          <w:b w:val="0"/>
          <w:i w:val="0"/>
          <w:color w:val="000000"/>
          <w:sz w:val="28"/>
          <w:szCs w:val="28"/>
        </w:rPr>
        <w:softHyphen/>
        <w:t>ного самоуправления является информационная закрытость и отсутствие об</w:t>
      </w:r>
      <w:r w:rsidRPr="004D34D6">
        <w:rPr>
          <w:rStyle w:val="a4"/>
          <w:rFonts w:cs="Times New Roman"/>
          <w:b w:val="0"/>
          <w:i w:val="0"/>
          <w:color w:val="000000"/>
          <w:sz w:val="28"/>
          <w:szCs w:val="28"/>
        </w:rPr>
        <w:softHyphen/>
        <w:t>ратной связи с гражданами и организациями. Для повышения эффективности взаимодействия органов местного самоуправления и гражданского общества, а также повышения открытости их деятельности требуется внедрить меха</w:t>
      </w:r>
      <w:r w:rsidRPr="004D34D6">
        <w:rPr>
          <w:rStyle w:val="a4"/>
          <w:rFonts w:cs="Times New Roman"/>
          <w:b w:val="0"/>
          <w:i w:val="0"/>
          <w:color w:val="000000"/>
          <w:sz w:val="28"/>
          <w:szCs w:val="28"/>
        </w:rPr>
        <w:softHyphen/>
        <w:t>низмы повышения открытости муниципальных органов, а также обеспечить совершенствование их взаимодействия с обществом.</w:t>
      </w:r>
    </w:p>
    <w:p w:rsidR="00971FC1" w:rsidRPr="004D34D6" w:rsidRDefault="00971FC1" w:rsidP="004D34D6">
      <w:pPr>
        <w:pStyle w:val="a6"/>
        <w:shd w:val="clear" w:color="auto" w:fill="auto"/>
        <w:spacing w:after="0" w:line="360" w:lineRule="auto"/>
        <w:ind w:right="20" w:firstLine="540"/>
        <w:jc w:val="both"/>
        <w:rPr>
          <w:rFonts w:ascii="Times New Roman" w:hAnsi="Times New Roman" w:cs="Times New Roman"/>
          <w:sz w:val="28"/>
          <w:szCs w:val="28"/>
        </w:rPr>
      </w:pPr>
      <w:proofErr w:type="gramStart"/>
      <w:r w:rsidRPr="004D34D6">
        <w:rPr>
          <w:rStyle w:val="a4"/>
          <w:rFonts w:cs="Times New Roman"/>
          <w:b w:val="0"/>
          <w:i w:val="0"/>
          <w:color w:val="000000"/>
          <w:sz w:val="28"/>
          <w:szCs w:val="28"/>
        </w:rPr>
        <w:t xml:space="preserve">В </w:t>
      </w:r>
      <w:proofErr w:type="spellStart"/>
      <w:r w:rsidR="001007EF" w:rsidRPr="004D34D6">
        <w:rPr>
          <w:rStyle w:val="a4"/>
          <w:rFonts w:cs="Times New Roman"/>
          <w:b w:val="0"/>
          <w:i w:val="0"/>
          <w:color w:val="000000"/>
          <w:sz w:val="28"/>
          <w:szCs w:val="28"/>
        </w:rPr>
        <w:t>Торбеевском</w:t>
      </w:r>
      <w:proofErr w:type="spellEnd"/>
      <w:r w:rsidRPr="004D34D6">
        <w:rPr>
          <w:rStyle w:val="a4"/>
          <w:rFonts w:cs="Times New Roman"/>
          <w:b w:val="0"/>
          <w:i w:val="0"/>
          <w:color w:val="000000"/>
          <w:sz w:val="28"/>
          <w:szCs w:val="28"/>
        </w:rPr>
        <w:t xml:space="preserve"> муниципальном районе для этого в  программе прописаны </w:t>
      </w:r>
      <w:r w:rsidRPr="004D34D6">
        <w:rPr>
          <w:rStyle w:val="a4"/>
          <w:rFonts w:cs="Times New Roman"/>
          <w:b w:val="0"/>
          <w:i w:val="0"/>
          <w:color w:val="000000"/>
          <w:sz w:val="28"/>
          <w:szCs w:val="28"/>
        </w:rPr>
        <w:lastRenderedPageBreak/>
        <w:t>основные задачи, направленные: на необходимость изу</w:t>
      </w:r>
      <w:r w:rsidRPr="004D34D6">
        <w:rPr>
          <w:rStyle w:val="a4"/>
          <w:rFonts w:cs="Times New Roman"/>
          <w:b w:val="0"/>
          <w:i w:val="0"/>
          <w:color w:val="000000"/>
          <w:sz w:val="28"/>
          <w:szCs w:val="28"/>
        </w:rPr>
        <w:softHyphen/>
        <w:t>чения муниципального управленческого опыта других районов; усовершен</w:t>
      </w:r>
      <w:r w:rsidRPr="004D34D6">
        <w:rPr>
          <w:rStyle w:val="a4"/>
          <w:rFonts w:cs="Times New Roman"/>
          <w:b w:val="0"/>
          <w:i w:val="0"/>
          <w:color w:val="000000"/>
          <w:sz w:val="28"/>
          <w:szCs w:val="28"/>
        </w:rPr>
        <w:softHyphen/>
        <w:t xml:space="preserve">ствование сайта </w:t>
      </w:r>
      <w:proofErr w:type="spellStart"/>
      <w:r w:rsidR="001007EF"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выработку мето</w:t>
      </w:r>
      <w:r w:rsidRPr="004D34D6">
        <w:rPr>
          <w:rStyle w:val="a4"/>
          <w:rFonts w:cs="Times New Roman"/>
          <w:b w:val="0"/>
          <w:i w:val="0"/>
          <w:color w:val="000000"/>
          <w:sz w:val="28"/>
          <w:szCs w:val="28"/>
        </w:rPr>
        <w:softHyphen/>
        <w:t>дики, способствующей оптимизации структур органов местного самоуправле</w:t>
      </w:r>
      <w:r w:rsidRPr="004D34D6">
        <w:rPr>
          <w:rStyle w:val="a4"/>
          <w:rFonts w:cs="Times New Roman"/>
          <w:b w:val="0"/>
          <w:i w:val="0"/>
          <w:color w:val="000000"/>
          <w:sz w:val="28"/>
          <w:szCs w:val="28"/>
        </w:rPr>
        <w:softHyphen/>
        <w:t>ния, совершенствование управления муниципальным хозяйством, а также упрощение процедур получения гражданами и юридическими лицами госу</w:t>
      </w:r>
      <w:r w:rsidRPr="004D34D6">
        <w:rPr>
          <w:rStyle w:val="a4"/>
          <w:rFonts w:cs="Times New Roman"/>
          <w:b w:val="0"/>
          <w:i w:val="0"/>
          <w:color w:val="000000"/>
          <w:sz w:val="28"/>
          <w:szCs w:val="28"/>
        </w:rPr>
        <w:softHyphen/>
        <w:t>дарственных и муниципальных услуг</w:t>
      </w:r>
      <w:r w:rsidR="00235545" w:rsidRPr="004D34D6">
        <w:rPr>
          <w:rStyle w:val="a4"/>
          <w:rFonts w:cs="Times New Roman"/>
          <w:b w:val="0"/>
          <w:i w:val="0"/>
          <w:color w:val="000000"/>
          <w:sz w:val="28"/>
          <w:szCs w:val="28"/>
        </w:rPr>
        <w:t>, сокращение сроков предоставления гос</w:t>
      </w:r>
      <w:r w:rsidR="00235545" w:rsidRPr="004D34D6">
        <w:rPr>
          <w:rStyle w:val="a4"/>
          <w:rFonts w:cs="Times New Roman"/>
          <w:b w:val="0"/>
          <w:i w:val="0"/>
          <w:color w:val="000000"/>
          <w:sz w:val="28"/>
          <w:szCs w:val="28"/>
        </w:rPr>
        <w:softHyphen/>
        <w:t>ударственных и муниципальных услуг;</w:t>
      </w:r>
      <w:proofErr w:type="gramEnd"/>
      <w:r w:rsidR="00235545" w:rsidRPr="004D34D6">
        <w:rPr>
          <w:rStyle w:val="a4"/>
          <w:rFonts w:cs="Times New Roman"/>
          <w:b w:val="0"/>
          <w:i w:val="0"/>
          <w:color w:val="000000"/>
          <w:sz w:val="28"/>
          <w:szCs w:val="28"/>
        </w:rPr>
        <w:t xml:space="preserve"> повышение комфортности получения услуг</w:t>
      </w:r>
      <w:r w:rsidR="001007EF" w:rsidRPr="004D34D6">
        <w:rPr>
          <w:rStyle w:val="a4"/>
          <w:rFonts w:cs="Times New Roman"/>
          <w:b w:val="0"/>
          <w:i w:val="0"/>
          <w:color w:val="000000"/>
          <w:sz w:val="28"/>
          <w:szCs w:val="28"/>
        </w:rPr>
        <w:t xml:space="preserve"> за счет  создания в поселке многофункционального центра и </w:t>
      </w:r>
      <w:r w:rsidR="005D5F4A" w:rsidRPr="004D34D6">
        <w:rPr>
          <w:rStyle w:val="a4"/>
          <w:rFonts w:cs="Times New Roman"/>
          <w:b w:val="0"/>
          <w:i w:val="0"/>
          <w:color w:val="000000"/>
          <w:sz w:val="28"/>
          <w:szCs w:val="28"/>
        </w:rPr>
        <w:t xml:space="preserve"> удаленных </w:t>
      </w:r>
      <w:r w:rsidR="00235545" w:rsidRPr="004D34D6">
        <w:rPr>
          <w:rStyle w:val="a4"/>
          <w:rFonts w:cs="Times New Roman"/>
          <w:b w:val="0"/>
          <w:i w:val="0"/>
          <w:color w:val="000000"/>
          <w:sz w:val="28"/>
          <w:szCs w:val="28"/>
        </w:rPr>
        <w:t>рабочих мест в 4 крупных населенных пунктах района</w:t>
      </w:r>
      <w:r w:rsidRPr="004D34D6">
        <w:rPr>
          <w:rStyle w:val="a4"/>
          <w:rFonts w:cs="Times New Roman"/>
          <w:b w:val="0"/>
          <w:i w:val="0"/>
          <w:color w:val="000000"/>
          <w:sz w:val="28"/>
          <w:szCs w:val="28"/>
        </w:rPr>
        <w:t>; противодействие коррупции; повышение информированности граждан и юридических лиц о порядке, способах и условиях получения услуг.</w:t>
      </w:r>
    </w:p>
    <w:p w:rsidR="00971FC1" w:rsidRPr="004D34D6" w:rsidRDefault="00971FC1" w:rsidP="004D34D6">
      <w:pPr>
        <w:pStyle w:val="a6"/>
        <w:shd w:val="clear" w:color="auto" w:fill="auto"/>
        <w:spacing w:after="0" w:line="360" w:lineRule="auto"/>
        <w:ind w:right="20" w:firstLine="540"/>
        <w:jc w:val="both"/>
        <w:rPr>
          <w:rFonts w:ascii="Times New Roman" w:hAnsi="Times New Roman" w:cs="Times New Roman"/>
          <w:sz w:val="28"/>
          <w:szCs w:val="28"/>
        </w:rPr>
      </w:pPr>
      <w:r w:rsidRPr="004D34D6">
        <w:rPr>
          <w:rStyle w:val="a4"/>
          <w:rFonts w:cs="Times New Roman"/>
          <w:b w:val="0"/>
          <w:i w:val="0"/>
          <w:color w:val="000000"/>
          <w:sz w:val="28"/>
          <w:szCs w:val="28"/>
        </w:rPr>
        <w:t xml:space="preserve">На основе указанных стратегических направлений, которые должны стать «точками роста» экономики </w:t>
      </w:r>
      <w:proofErr w:type="spellStart"/>
      <w:r w:rsidR="006F2429"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и особенностей геостратегического положения р</w:t>
      </w:r>
      <w:r w:rsidR="006F2429" w:rsidRPr="004D34D6">
        <w:rPr>
          <w:rStyle w:val="a4"/>
          <w:rFonts w:cs="Times New Roman"/>
          <w:b w:val="0"/>
          <w:i w:val="0"/>
          <w:color w:val="000000"/>
          <w:sz w:val="28"/>
          <w:szCs w:val="28"/>
        </w:rPr>
        <w:t>айона</w:t>
      </w:r>
      <w:r w:rsidR="00AC4761" w:rsidRPr="004D34D6">
        <w:rPr>
          <w:rStyle w:val="a4"/>
          <w:rFonts w:cs="Times New Roman"/>
          <w:b w:val="0"/>
          <w:i w:val="0"/>
          <w:color w:val="000000"/>
          <w:sz w:val="28"/>
          <w:szCs w:val="28"/>
        </w:rPr>
        <w:t xml:space="preserve">, </w:t>
      </w:r>
      <w:r w:rsidRPr="004D34D6">
        <w:rPr>
          <w:rStyle w:val="a4"/>
          <w:rFonts w:cs="Times New Roman"/>
          <w:b w:val="0"/>
          <w:i w:val="0"/>
          <w:color w:val="000000"/>
          <w:sz w:val="28"/>
          <w:szCs w:val="28"/>
        </w:rPr>
        <w:t xml:space="preserve">следует определить роль </w:t>
      </w:r>
      <w:proofErr w:type="spellStart"/>
      <w:r w:rsidR="00AC4761"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в качестве  </w:t>
      </w:r>
      <w:r w:rsidR="00AC4761" w:rsidRPr="004D34D6">
        <w:rPr>
          <w:rStyle w:val="a4"/>
          <w:rFonts w:cs="Times New Roman"/>
          <w:b w:val="0"/>
          <w:i w:val="0"/>
          <w:color w:val="000000"/>
          <w:sz w:val="28"/>
          <w:szCs w:val="28"/>
        </w:rPr>
        <w:t>про</w:t>
      </w:r>
      <w:r w:rsidR="005A30C1" w:rsidRPr="004D34D6">
        <w:rPr>
          <w:rStyle w:val="a4"/>
          <w:rFonts w:cs="Times New Roman"/>
          <w:b w:val="0"/>
          <w:i w:val="0"/>
          <w:color w:val="000000"/>
          <w:sz w:val="28"/>
          <w:szCs w:val="28"/>
        </w:rPr>
        <w:t>изводственно</w:t>
      </w:r>
      <w:r w:rsidR="00C80FF2" w:rsidRPr="004D34D6">
        <w:rPr>
          <w:rStyle w:val="a4"/>
          <w:rFonts w:cs="Times New Roman"/>
          <w:b w:val="0"/>
          <w:i w:val="0"/>
          <w:color w:val="000000"/>
          <w:sz w:val="28"/>
          <w:szCs w:val="28"/>
        </w:rPr>
        <w:t>го</w:t>
      </w:r>
      <w:r w:rsidR="005A30C1" w:rsidRPr="004D34D6">
        <w:rPr>
          <w:rStyle w:val="a4"/>
          <w:rFonts w:cs="Times New Roman"/>
          <w:b w:val="0"/>
          <w:i w:val="0"/>
          <w:color w:val="000000"/>
          <w:sz w:val="28"/>
          <w:szCs w:val="28"/>
        </w:rPr>
        <w:t xml:space="preserve"> комплекса перерабатывающего производства и</w:t>
      </w:r>
      <w:r w:rsidR="00AC4761" w:rsidRPr="004D34D6">
        <w:rPr>
          <w:rStyle w:val="a4"/>
          <w:rFonts w:cs="Times New Roman"/>
          <w:b w:val="0"/>
          <w:i w:val="0"/>
          <w:color w:val="000000"/>
          <w:sz w:val="28"/>
          <w:szCs w:val="28"/>
        </w:rPr>
        <w:t xml:space="preserve"> </w:t>
      </w:r>
      <w:r w:rsidR="00C80FF2" w:rsidRPr="004D34D6">
        <w:rPr>
          <w:rStyle w:val="a4"/>
          <w:rFonts w:cs="Times New Roman"/>
          <w:b w:val="0"/>
          <w:i w:val="0"/>
          <w:color w:val="000000"/>
          <w:sz w:val="28"/>
          <w:szCs w:val="28"/>
        </w:rPr>
        <w:t xml:space="preserve"> объекта </w:t>
      </w:r>
      <w:r w:rsidRPr="004D34D6">
        <w:rPr>
          <w:rStyle w:val="a4"/>
          <w:rFonts w:cs="Times New Roman"/>
          <w:b w:val="0"/>
          <w:i w:val="0"/>
          <w:color w:val="000000"/>
          <w:sz w:val="28"/>
          <w:szCs w:val="28"/>
        </w:rPr>
        <w:t>агропромыш</w:t>
      </w:r>
      <w:r w:rsidRPr="004D34D6">
        <w:rPr>
          <w:rStyle w:val="a4"/>
          <w:rFonts w:cs="Times New Roman"/>
          <w:b w:val="0"/>
          <w:i w:val="0"/>
          <w:color w:val="000000"/>
          <w:sz w:val="28"/>
          <w:szCs w:val="28"/>
        </w:rPr>
        <w:softHyphen/>
        <w:t>ленного использования.</w:t>
      </w:r>
    </w:p>
    <w:p w:rsidR="00971FC1" w:rsidRPr="004D34D6" w:rsidRDefault="00971FC1" w:rsidP="004D34D6">
      <w:pPr>
        <w:pStyle w:val="a6"/>
        <w:shd w:val="clear" w:color="auto" w:fill="auto"/>
        <w:spacing w:after="0" w:line="360" w:lineRule="auto"/>
        <w:ind w:right="20" w:firstLine="540"/>
        <w:jc w:val="both"/>
        <w:rPr>
          <w:rFonts w:ascii="Times New Roman" w:hAnsi="Times New Roman" w:cs="Times New Roman"/>
          <w:sz w:val="28"/>
          <w:szCs w:val="28"/>
        </w:rPr>
      </w:pPr>
      <w:r w:rsidRPr="004D34D6">
        <w:rPr>
          <w:rStyle w:val="a4"/>
          <w:rFonts w:cs="Times New Roman"/>
          <w:b w:val="0"/>
          <w:i w:val="0"/>
          <w:color w:val="000000"/>
          <w:sz w:val="28"/>
          <w:szCs w:val="28"/>
        </w:rPr>
        <w:t>Основные программно-целевые инструменты — действующие на терри</w:t>
      </w:r>
      <w:r w:rsidRPr="004D34D6">
        <w:rPr>
          <w:rStyle w:val="a4"/>
          <w:rFonts w:cs="Times New Roman"/>
          <w:b w:val="0"/>
          <w:i w:val="0"/>
          <w:color w:val="000000"/>
          <w:sz w:val="28"/>
          <w:szCs w:val="28"/>
        </w:rPr>
        <w:softHyphen/>
        <w:t xml:space="preserve">тории </w:t>
      </w:r>
      <w:proofErr w:type="spellStart"/>
      <w:r w:rsidR="00FC000F"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муниципальные програм</w:t>
      </w:r>
      <w:r w:rsidRPr="004D34D6">
        <w:rPr>
          <w:rStyle w:val="a4"/>
          <w:rFonts w:cs="Times New Roman"/>
          <w:b w:val="0"/>
          <w:i w:val="0"/>
          <w:color w:val="000000"/>
          <w:sz w:val="28"/>
          <w:szCs w:val="28"/>
        </w:rPr>
        <w:softHyphen/>
        <w:t xml:space="preserve">мы. Их перечень приведен </w:t>
      </w:r>
      <w:r w:rsidRPr="00387A54">
        <w:rPr>
          <w:rStyle w:val="a4"/>
          <w:rFonts w:cs="Times New Roman"/>
          <w:b w:val="0"/>
          <w:i w:val="0"/>
          <w:color w:val="000000"/>
          <w:sz w:val="28"/>
          <w:szCs w:val="28"/>
        </w:rPr>
        <w:t xml:space="preserve">в </w:t>
      </w:r>
      <w:r w:rsidR="00387A54" w:rsidRPr="00387A54">
        <w:rPr>
          <w:rStyle w:val="a4"/>
          <w:rFonts w:cs="Times New Roman"/>
          <w:b w:val="0"/>
          <w:i w:val="0"/>
          <w:color w:val="000000"/>
          <w:sz w:val="28"/>
          <w:szCs w:val="28"/>
        </w:rPr>
        <w:t xml:space="preserve">разделе </w:t>
      </w:r>
      <w:r w:rsidRPr="00387A54">
        <w:rPr>
          <w:rStyle w:val="a4"/>
          <w:rFonts w:cs="Times New Roman"/>
          <w:b w:val="0"/>
          <w:i w:val="0"/>
          <w:color w:val="000000"/>
          <w:sz w:val="28"/>
          <w:szCs w:val="28"/>
        </w:rPr>
        <w:t xml:space="preserve"> 6  програм</w:t>
      </w:r>
      <w:r w:rsidRPr="00387A54">
        <w:rPr>
          <w:rStyle w:val="a4"/>
          <w:rFonts w:cs="Times New Roman"/>
          <w:b w:val="0"/>
          <w:i w:val="0"/>
          <w:color w:val="000000"/>
          <w:sz w:val="28"/>
          <w:szCs w:val="28"/>
        </w:rPr>
        <w:softHyphen/>
        <w:t>м</w:t>
      </w:r>
      <w:r w:rsidR="00387A54" w:rsidRPr="00387A54">
        <w:rPr>
          <w:rStyle w:val="a4"/>
          <w:rFonts w:cs="Times New Roman"/>
          <w:b w:val="0"/>
          <w:i w:val="0"/>
          <w:color w:val="000000"/>
          <w:sz w:val="28"/>
          <w:szCs w:val="28"/>
        </w:rPr>
        <w:t>ы</w:t>
      </w:r>
      <w:r w:rsidRPr="004D34D6">
        <w:rPr>
          <w:rStyle w:val="a4"/>
          <w:rFonts w:cs="Times New Roman"/>
          <w:b w:val="0"/>
          <w:i w:val="0"/>
          <w:color w:val="000000"/>
          <w:sz w:val="28"/>
          <w:szCs w:val="28"/>
        </w:rPr>
        <w:t xml:space="preserve">. </w:t>
      </w:r>
      <w:r w:rsidR="00837779">
        <w:rPr>
          <w:rStyle w:val="a4"/>
          <w:rFonts w:cs="Times New Roman"/>
          <w:b w:val="0"/>
          <w:i w:val="0"/>
          <w:color w:val="000000"/>
          <w:sz w:val="28"/>
          <w:szCs w:val="28"/>
        </w:rPr>
        <w:t xml:space="preserve"> Краткое  </w:t>
      </w:r>
      <w:r w:rsidR="00837779" w:rsidRPr="00837779">
        <w:rPr>
          <w:rStyle w:val="a4"/>
          <w:rFonts w:cs="Times New Roman"/>
          <w:b w:val="0"/>
          <w:i w:val="0"/>
          <w:color w:val="000000"/>
          <w:sz w:val="28"/>
          <w:szCs w:val="28"/>
        </w:rPr>
        <w:t>о</w:t>
      </w:r>
      <w:r w:rsidRPr="00837779">
        <w:rPr>
          <w:rStyle w:val="a4"/>
          <w:rFonts w:cs="Times New Roman"/>
          <w:b w:val="0"/>
          <w:i w:val="0"/>
          <w:color w:val="000000"/>
          <w:sz w:val="28"/>
          <w:szCs w:val="28"/>
        </w:rPr>
        <w:t>писание основных инвестиционных проектов  представлено в прил. 5 к  программе.</w:t>
      </w:r>
    </w:p>
    <w:p w:rsidR="00971FC1" w:rsidRPr="004D34D6" w:rsidRDefault="00971FC1" w:rsidP="004D34D6">
      <w:pPr>
        <w:pStyle w:val="a6"/>
        <w:shd w:val="clear" w:color="auto" w:fill="auto"/>
        <w:spacing w:after="0" w:line="360" w:lineRule="auto"/>
        <w:ind w:right="20" w:firstLine="540"/>
        <w:jc w:val="both"/>
        <w:rPr>
          <w:rStyle w:val="a4"/>
          <w:rFonts w:cs="Times New Roman"/>
          <w:b w:val="0"/>
          <w:i w:val="0"/>
          <w:color w:val="000000"/>
          <w:sz w:val="28"/>
          <w:szCs w:val="28"/>
        </w:rPr>
      </w:pPr>
      <w:r w:rsidRPr="004D34D6">
        <w:rPr>
          <w:rStyle w:val="a4"/>
          <w:rFonts w:cs="Times New Roman"/>
          <w:b w:val="0"/>
          <w:i w:val="0"/>
          <w:color w:val="000000"/>
          <w:sz w:val="28"/>
          <w:szCs w:val="28"/>
        </w:rPr>
        <w:t>Муниципальная программа комплексного социально-экономического раз</w:t>
      </w:r>
      <w:r w:rsidRPr="004D34D6">
        <w:rPr>
          <w:rStyle w:val="a4"/>
          <w:rFonts w:cs="Times New Roman"/>
          <w:b w:val="0"/>
          <w:i w:val="0"/>
          <w:color w:val="000000"/>
          <w:sz w:val="28"/>
          <w:szCs w:val="28"/>
        </w:rPr>
        <w:softHyphen/>
        <w:t xml:space="preserve">вития </w:t>
      </w:r>
      <w:proofErr w:type="spellStart"/>
      <w:r w:rsidR="00AA3DB7" w:rsidRPr="004D34D6">
        <w:rPr>
          <w:rStyle w:val="a4"/>
          <w:rFonts w:cs="Times New Roman"/>
          <w:b w:val="0"/>
          <w:i w:val="0"/>
          <w:color w:val="000000"/>
          <w:sz w:val="28"/>
          <w:szCs w:val="28"/>
        </w:rPr>
        <w:t>Торбеевского</w:t>
      </w:r>
      <w:proofErr w:type="spellEnd"/>
      <w:r w:rsidR="00AA3DB7" w:rsidRPr="004D34D6">
        <w:rPr>
          <w:rStyle w:val="a4"/>
          <w:rFonts w:cs="Times New Roman"/>
          <w:b w:val="0"/>
          <w:i w:val="0"/>
          <w:color w:val="000000"/>
          <w:sz w:val="28"/>
          <w:szCs w:val="28"/>
        </w:rPr>
        <w:t xml:space="preserve"> </w:t>
      </w:r>
      <w:r w:rsidRPr="004D34D6">
        <w:rPr>
          <w:rStyle w:val="a4"/>
          <w:rFonts w:cs="Times New Roman"/>
          <w:b w:val="0"/>
          <w:i w:val="0"/>
          <w:color w:val="000000"/>
          <w:sz w:val="28"/>
          <w:szCs w:val="28"/>
        </w:rPr>
        <w:t>муниципального района содержит мероприятия, предусматривающие достижение определенных целей, сроки реализации меро</w:t>
      </w:r>
      <w:r w:rsidRPr="004D34D6">
        <w:rPr>
          <w:rStyle w:val="a4"/>
          <w:rFonts w:cs="Times New Roman"/>
          <w:b w:val="0"/>
          <w:i w:val="0"/>
          <w:color w:val="000000"/>
          <w:sz w:val="28"/>
          <w:szCs w:val="28"/>
        </w:rPr>
        <w:softHyphen/>
        <w:t>приятий, расчет необходимых для этого ресурсов и источники их поступления. В процессе ее разработки учитывалось примерное техническое задание на раз</w:t>
      </w:r>
      <w:r w:rsidRPr="004D34D6">
        <w:rPr>
          <w:rStyle w:val="a4"/>
          <w:rFonts w:cs="Times New Roman"/>
          <w:b w:val="0"/>
          <w:i w:val="0"/>
          <w:color w:val="000000"/>
          <w:sz w:val="28"/>
          <w:szCs w:val="28"/>
        </w:rPr>
        <w:softHyphen/>
        <w:t>работку муниципальных программ комплексного социально-экономического развития муниципальных районов в Республике Мордовия, одобренного распо</w:t>
      </w:r>
      <w:r w:rsidRPr="004D34D6">
        <w:rPr>
          <w:rStyle w:val="a4"/>
          <w:rFonts w:cs="Times New Roman"/>
          <w:b w:val="0"/>
          <w:i w:val="0"/>
          <w:color w:val="000000"/>
          <w:sz w:val="28"/>
          <w:szCs w:val="28"/>
        </w:rPr>
        <w:softHyphen/>
        <w:t xml:space="preserve">ряжением Правительства Республики Мордовия от 27 </w:t>
      </w:r>
      <w:r w:rsidRPr="004D34D6">
        <w:rPr>
          <w:rStyle w:val="a4"/>
          <w:rFonts w:cs="Times New Roman"/>
          <w:b w:val="0"/>
          <w:i w:val="0"/>
          <w:color w:val="000000"/>
          <w:sz w:val="28"/>
          <w:szCs w:val="28"/>
        </w:rPr>
        <w:lastRenderedPageBreak/>
        <w:t xml:space="preserve">января 2014 г. № 21-Р. </w:t>
      </w:r>
      <w:r w:rsidR="00956365" w:rsidRPr="004D34D6">
        <w:rPr>
          <w:rStyle w:val="a4"/>
          <w:rFonts w:cs="Times New Roman"/>
          <w:b w:val="0"/>
          <w:i w:val="0"/>
          <w:color w:val="000000"/>
          <w:sz w:val="28"/>
          <w:szCs w:val="28"/>
        </w:rPr>
        <w:t>П</w:t>
      </w:r>
      <w:r w:rsidRPr="004D34D6">
        <w:rPr>
          <w:rStyle w:val="a4"/>
          <w:rFonts w:cs="Times New Roman"/>
          <w:b w:val="0"/>
          <w:i w:val="0"/>
          <w:color w:val="000000"/>
          <w:sz w:val="28"/>
          <w:szCs w:val="28"/>
        </w:rPr>
        <w:t>рограмма предполагает четкое распределение прав, обязанно</w:t>
      </w:r>
      <w:r w:rsidRPr="004D34D6">
        <w:rPr>
          <w:rStyle w:val="a4"/>
          <w:rFonts w:cs="Times New Roman"/>
          <w:b w:val="0"/>
          <w:i w:val="0"/>
          <w:color w:val="000000"/>
          <w:sz w:val="28"/>
          <w:szCs w:val="28"/>
        </w:rPr>
        <w:softHyphen/>
        <w:t>стей и ответственности между участниками ее реализации.</w:t>
      </w:r>
    </w:p>
    <w:p w:rsidR="00E62CD6" w:rsidRPr="004D34D6" w:rsidRDefault="00E62CD6" w:rsidP="004D34D6">
      <w:pPr>
        <w:pStyle w:val="a6"/>
        <w:shd w:val="clear" w:color="auto" w:fill="auto"/>
        <w:spacing w:after="0" w:line="360" w:lineRule="auto"/>
        <w:ind w:right="20" w:firstLine="540"/>
        <w:jc w:val="both"/>
        <w:rPr>
          <w:rFonts w:ascii="Times New Roman" w:hAnsi="Times New Roman" w:cs="Times New Roman"/>
          <w:sz w:val="28"/>
          <w:szCs w:val="28"/>
        </w:rPr>
      </w:pPr>
    </w:p>
    <w:p w:rsidR="00971FC1" w:rsidRPr="004D34D6" w:rsidRDefault="00956365" w:rsidP="004D34D6">
      <w:pPr>
        <w:pStyle w:val="26"/>
        <w:keepNext/>
        <w:keepLines/>
        <w:shd w:val="clear" w:color="auto" w:fill="auto"/>
        <w:tabs>
          <w:tab w:val="left" w:pos="2722"/>
        </w:tabs>
        <w:spacing w:before="0" w:after="176" w:line="360" w:lineRule="auto"/>
        <w:ind w:left="1277" w:right="1700"/>
        <w:rPr>
          <w:b/>
          <w:sz w:val="28"/>
          <w:szCs w:val="28"/>
        </w:rPr>
      </w:pPr>
      <w:bookmarkStart w:id="3" w:name="bookmark1"/>
      <w:r w:rsidRPr="004D34D6">
        <w:rPr>
          <w:rStyle w:val="25"/>
          <w:b/>
          <w:color w:val="000000"/>
          <w:sz w:val="28"/>
          <w:szCs w:val="28"/>
        </w:rPr>
        <w:t>3.</w:t>
      </w:r>
      <w:r w:rsidR="00346665" w:rsidRPr="004D34D6">
        <w:rPr>
          <w:rStyle w:val="25"/>
          <w:b/>
          <w:color w:val="000000"/>
          <w:sz w:val="28"/>
          <w:szCs w:val="28"/>
        </w:rPr>
        <w:t>1</w:t>
      </w:r>
      <w:r w:rsidRPr="004D34D6">
        <w:rPr>
          <w:rStyle w:val="25"/>
          <w:b/>
          <w:color w:val="000000"/>
          <w:sz w:val="28"/>
          <w:szCs w:val="28"/>
        </w:rPr>
        <w:t>.</w:t>
      </w:r>
      <w:r w:rsidR="00E62CD6" w:rsidRPr="004D34D6">
        <w:rPr>
          <w:rStyle w:val="25"/>
          <w:b/>
          <w:color w:val="000000"/>
          <w:sz w:val="28"/>
          <w:szCs w:val="28"/>
        </w:rPr>
        <w:t xml:space="preserve"> </w:t>
      </w:r>
      <w:r w:rsidR="00971FC1" w:rsidRPr="004D34D6">
        <w:rPr>
          <w:rStyle w:val="25"/>
          <w:b/>
          <w:color w:val="000000"/>
          <w:sz w:val="28"/>
          <w:szCs w:val="28"/>
        </w:rPr>
        <w:t>Целевые показатели</w:t>
      </w:r>
      <w:r w:rsidR="00E62CD6" w:rsidRPr="004D34D6">
        <w:rPr>
          <w:rStyle w:val="25"/>
          <w:b/>
          <w:color w:val="000000"/>
          <w:sz w:val="28"/>
          <w:szCs w:val="28"/>
        </w:rPr>
        <w:t xml:space="preserve"> </w:t>
      </w:r>
      <w:r w:rsidR="00DE6311" w:rsidRPr="004D34D6">
        <w:rPr>
          <w:rStyle w:val="25"/>
          <w:b/>
          <w:color w:val="000000"/>
          <w:sz w:val="28"/>
          <w:szCs w:val="28"/>
        </w:rPr>
        <w:t>(</w:t>
      </w:r>
      <w:r w:rsidR="00971FC1" w:rsidRPr="004D34D6">
        <w:rPr>
          <w:rStyle w:val="25"/>
          <w:b/>
          <w:color w:val="000000"/>
          <w:sz w:val="28"/>
          <w:szCs w:val="28"/>
        </w:rPr>
        <w:t xml:space="preserve">индикаторы) </w:t>
      </w:r>
      <w:r w:rsidR="00DE6311" w:rsidRPr="004D34D6">
        <w:rPr>
          <w:rStyle w:val="25"/>
          <w:b/>
          <w:color w:val="000000"/>
          <w:sz w:val="28"/>
          <w:szCs w:val="28"/>
        </w:rPr>
        <w:t>р</w:t>
      </w:r>
      <w:r w:rsidR="00971FC1" w:rsidRPr="004D34D6">
        <w:rPr>
          <w:rStyle w:val="25"/>
          <w:b/>
          <w:color w:val="000000"/>
          <w:sz w:val="28"/>
          <w:szCs w:val="28"/>
        </w:rPr>
        <w:t xml:space="preserve">езультативности </w:t>
      </w:r>
      <w:r w:rsidRPr="004D34D6">
        <w:rPr>
          <w:rStyle w:val="25"/>
          <w:b/>
          <w:color w:val="000000"/>
          <w:sz w:val="28"/>
          <w:szCs w:val="28"/>
        </w:rPr>
        <w:t>п</w:t>
      </w:r>
      <w:r w:rsidR="00971FC1" w:rsidRPr="004D34D6">
        <w:rPr>
          <w:rStyle w:val="25"/>
          <w:b/>
          <w:color w:val="000000"/>
          <w:sz w:val="28"/>
          <w:szCs w:val="28"/>
        </w:rPr>
        <w:t>рограммы</w:t>
      </w:r>
      <w:bookmarkEnd w:id="3"/>
    </w:p>
    <w:p w:rsidR="00971FC1" w:rsidRPr="004D34D6" w:rsidRDefault="00956365"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В рамках </w:t>
      </w:r>
      <w:r w:rsidR="00971FC1" w:rsidRPr="004D34D6">
        <w:rPr>
          <w:rStyle w:val="a4"/>
          <w:rFonts w:cs="Times New Roman"/>
          <w:b w:val="0"/>
          <w:i w:val="0"/>
          <w:color w:val="000000"/>
          <w:sz w:val="28"/>
          <w:szCs w:val="28"/>
        </w:rPr>
        <w:t xml:space="preserve"> программы предусмотрено два альтернативных сценария социально-экономического развития </w:t>
      </w:r>
      <w:proofErr w:type="spellStart"/>
      <w:r w:rsidR="002D2878" w:rsidRPr="004D34D6">
        <w:rPr>
          <w:rStyle w:val="a4"/>
          <w:rFonts w:cs="Times New Roman"/>
          <w:b w:val="0"/>
          <w:i w:val="0"/>
          <w:color w:val="000000"/>
          <w:sz w:val="28"/>
          <w:szCs w:val="28"/>
        </w:rPr>
        <w:t>Торбеевского</w:t>
      </w:r>
      <w:proofErr w:type="spellEnd"/>
      <w:r w:rsidR="00971FC1" w:rsidRPr="004D34D6">
        <w:rPr>
          <w:rStyle w:val="a4"/>
          <w:rFonts w:cs="Times New Roman"/>
          <w:b w:val="0"/>
          <w:i w:val="0"/>
          <w:color w:val="000000"/>
          <w:sz w:val="28"/>
          <w:szCs w:val="28"/>
        </w:rPr>
        <w:t xml:space="preserve"> муниципаль</w:t>
      </w:r>
      <w:r w:rsidR="00971FC1" w:rsidRPr="004D34D6">
        <w:rPr>
          <w:rStyle w:val="a4"/>
          <w:rFonts w:cs="Times New Roman"/>
          <w:b w:val="0"/>
          <w:i w:val="0"/>
          <w:color w:val="000000"/>
          <w:sz w:val="28"/>
          <w:szCs w:val="28"/>
        </w:rPr>
        <w:softHyphen/>
        <w:t>ного района: инерционный и умеренно-оптимистический.</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Cs/>
          <w:iCs/>
          <w:color w:val="000000"/>
          <w:sz w:val="28"/>
          <w:szCs w:val="28"/>
        </w:rPr>
        <w:t>Инерционный сценарий</w:t>
      </w:r>
      <w:r w:rsidRPr="004D34D6">
        <w:rPr>
          <w:rStyle w:val="a4"/>
          <w:rFonts w:cs="Times New Roman"/>
          <w:b w:val="0"/>
          <w:i w:val="0"/>
          <w:color w:val="000000"/>
          <w:sz w:val="28"/>
          <w:szCs w:val="28"/>
        </w:rPr>
        <w:t xml:space="preserve"> предполагает отсутствие каких-либо изменений в политике социально-экономического развития. Такой сценарий обрекает </w:t>
      </w:r>
      <w:proofErr w:type="spellStart"/>
      <w:r w:rsidR="00AE3877" w:rsidRPr="004D34D6">
        <w:rPr>
          <w:rStyle w:val="a4"/>
          <w:rFonts w:cs="Times New Roman"/>
          <w:b w:val="0"/>
          <w:i w:val="0"/>
          <w:color w:val="000000"/>
          <w:sz w:val="28"/>
          <w:szCs w:val="28"/>
        </w:rPr>
        <w:t>Торбеевский</w:t>
      </w:r>
      <w:proofErr w:type="spellEnd"/>
      <w:r w:rsidR="00AE3877" w:rsidRPr="004D34D6">
        <w:rPr>
          <w:rStyle w:val="a4"/>
          <w:rFonts w:cs="Times New Roman"/>
          <w:b w:val="0"/>
          <w:i w:val="0"/>
          <w:color w:val="000000"/>
          <w:sz w:val="28"/>
          <w:szCs w:val="28"/>
        </w:rPr>
        <w:t xml:space="preserve"> ра</w:t>
      </w:r>
      <w:r w:rsidRPr="004D34D6">
        <w:rPr>
          <w:rStyle w:val="a4"/>
          <w:rFonts w:cs="Times New Roman"/>
          <w:b w:val="0"/>
          <w:i w:val="0"/>
          <w:color w:val="000000"/>
          <w:sz w:val="28"/>
          <w:szCs w:val="28"/>
        </w:rPr>
        <w:t>йон на постепенную деградацию. Скорость этих процес</w:t>
      </w:r>
      <w:r w:rsidRPr="004D34D6">
        <w:rPr>
          <w:rStyle w:val="a4"/>
          <w:rFonts w:cs="Times New Roman"/>
          <w:b w:val="0"/>
          <w:i w:val="0"/>
          <w:color w:val="000000"/>
          <w:sz w:val="28"/>
          <w:szCs w:val="28"/>
        </w:rPr>
        <w:softHyphen/>
        <w:t xml:space="preserve">сов будет определяться федеральной и региональной </w:t>
      </w:r>
      <w:proofErr w:type="spellStart"/>
      <w:r w:rsidRPr="004D34D6">
        <w:rPr>
          <w:rStyle w:val="a4"/>
          <w:rFonts w:cs="Times New Roman"/>
          <w:b w:val="0"/>
          <w:i w:val="0"/>
          <w:color w:val="000000"/>
          <w:sz w:val="28"/>
          <w:szCs w:val="28"/>
        </w:rPr>
        <w:t>социально</w:t>
      </w:r>
      <w:r w:rsidRPr="004D34D6">
        <w:rPr>
          <w:rStyle w:val="a4"/>
          <w:rFonts w:cs="Times New Roman"/>
          <w:b w:val="0"/>
          <w:i w:val="0"/>
          <w:color w:val="000000"/>
          <w:sz w:val="28"/>
          <w:szCs w:val="28"/>
        </w:rPr>
        <w:softHyphen/>
        <w:t>экономической</w:t>
      </w:r>
      <w:proofErr w:type="spellEnd"/>
      <w:r w:rsidRPr="004D34D6">
        <w:rPr>
          <w:rStyle w:val="a4"/>
          <w:rFonts w:cs="Times New Roman"/>
          <w:b w:val="0"/>
          <w:i w:val="0"/>
          <w:color w:val="000000"/>
          <w:sz w:val="28"/>
          <w:szCs w:val="28"/>
        </w:rPr>
        <w:t xml:space="preserve"> политикой.</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Следование этому сценарию повлечет за собой сохранение и усиление су</w:t>
      </w:r>
      <w:r w:rsidRPr="004D34D6">
        <w:rPr>
          <w:rStyle w:val="a4"/>
          <w:rFonts w:cs="Times New Roman"/>
          <w:b w:val="0"/>
          <w:i w:val="0"/>
          <w:color w:val="000000"/>
          <w:sz w:val="28"/>
          <w:szCs w:val="28"/>
        </w:rPr>
        <w:softHyphen/>
        <w:t>ществующих негативных тенденций развития, ориентацию на дотационный бюджет и социальные трансферты, неэффективное использование природных ресурсов, снижение занятости населения, рост социальной напряженности.</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Cs/>
          <w:iCs/>
          <w:color w:val="000000"/>
          <w:sz w:val="28"/>
          <w:szCs w:val="28"/>
        </w:rPr>
        <w:t>Умеренно-оптимистический сценарий</w:t>
      </w:r>
      <w:r w:rsidRPr="004D34D6">
        <w:rPr>
          <w:rStyle w:val="a4"/>
          <w:rFonts w:cs="Times New Roman"/>
          <w:b w:val="0"/>
          <w:i w:val="0"/>
          <w:color w:val="000000"/>
          <w:sz w:val="28"/>
          <w:szCs w:val="28"/>
        </w:rPr>
        <w:t xml:space="preserve"> основан на привлечении внеш</w:t>
      </w:r>
      <w:r w:rsidRPr="004D34D6">
        <w:rPr>
          <w:rStyle w:val="a4"/>
          <w:rFonts w:cs="Times New Roman"/>
          <w:b w:val="0"/>
          <w:i w:val="0"/>
          <w:color w:val="000000"/>
          <w:sz w:val="28"/>
          <w:szCs w:val="28"/>
        </w:rPr>
        <w:softHyphen/>
        <w:t>них инвестиций для развития экономики по следующим стратегическим направлениям:</w:t>
      </w:r>
    </w:p>
    <w:p w:rsidR="00971FC1" w:rsidRPr="004D34D6" w:rsidRDefault="00971FC1" w:rsidP="004D34D6">
      <w:pPr>
        <w:pStyle w:val="a6"/>
        <w:numPr>
          <w:ilvl w:val="0"/>
          <w:numId w:val="1"/>
        </w:numPr>
        <w:shd w:val="clear" w:color="auto" w:fill="auto"/>
        <w:tabs>
          <w:tab w:val="left" w:pos="897"/>
        </w:tabs>
        <w:spacing w:after="0" w:line="360" w:lineRule="auto"/>
        <w:ind w:left="20" w:firstLine="560"/>
        <w:jc w:val="both"/>
        <w:rPr>
          <w:rFonts w:ascii="Times New Roman" w:hAnsi="Times New Roman" w:cs="Times New Roman"/>
          <w:sz w:val="28"/>
          <w:szCs w:val="28"/>
        </w:rPr>
      </w:pPr>
      <w:r w:rsidRPr="004D34D6">
        <w:rPr>
          <w:rStyle w:val="a4"/>
          <w:rFonts w:cs="Times New Roman"/>
          <w:b w:val="0"/>
          <w:i w:val="0"/>
          <w:color w:val="000000"/>
          <w:sz w:val="28"/>
          <w:szCs w:val="28"/>
        </w:rPr>
        <w:t>развитие сельского хозяйства и перерабатывающей промышленности;</w:t>
      </w:r>
    </w:p>
    <w:p w:rsidR="00971FC1" w:rsidRPr="004D34D6" w:rsidRDefault="00971FC1" w:rsidP="004D34D6">
      <w:pPr>
        <w:pStyle w:val="a6"/>
        <w:numPr>
          <w:ilvl w:val="0"/>
          <w:numId w:val="1"/>
        </w:numPr>
        <w:shd w:val="clear" w:color="auto" w:fill="auto"/>
        <w:tabs>
          <w:tab w:val="left" w:pos="897"/>
        </w:tabs>
        <w:spacing w:after="0" w:line="360" w:lineRule="auto"/>
        <w:ind w:lef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развитие </w:t>
      </w:r>
      <w:r w:rsidR="00F4181B" w:rsidRPr="004D34D6">
        <w:rPr>
          <w:rStyle w:val="a4"/>
          <w:rFonts w:cs="Times New Roman"/>
          <w:b w:val="0"/>
          <w:i w:val="0"/>
          <w:color w:val="000000"/>
          <w:sz w:val="28"/>
          <w:szCs w:val="28"/>
        </w:rPr>
        <w:t>строительного и жилищного комплекса</w:t>
      </w:r>
      <w:r w:rsidRPr="004D34D6">
        <w:rPr>
          <w:rStyle w:val="a4"/>
          <w:rFonts w:cs="Times New Roman"/>
          <w:b w:val="0"/>
          <w:i w:val="0"/>
          <w:color w:val="000000"/>
          <w:sz w:val="28"/>
          <w:szCs w:val="28"/>
        </w:rPr>
        <w:t>;</w:t>
      </w:r>
    </w:p>
    <w:p w:rsidR="00971FC1" w:rsidRPr="004D34D6" w:rsidRDefault="00971FC1" w:rsidP="004D34D6">
      <w:pPr>
        <w:pStyle w:val="a6"/>
        <w:numPr>
          <w:ilvl w:val="0"/>
          <w:numId w:val="1"/>
        </w:numPr>
        <w:shd w:val="clear" w:color="auto" w:fill="auto"/>
        <w:tabs>
          <w:tab w:val="left" w:pos="897"/>
        </w:tabs>
        <w:spacing w:after="0" w:line="360" w:lineRule="auto"/>
        <w:ind w:left="20" w:firstLine="560"/>
        <w:jc w:val="both"/>
        <w:rPr>
          <w:rFonts w:ascii="Times New Roman" w:hAnsi="Times New Roman" w:cs="Times New Roman"/>
          <w:sz w:val="28"/>
          <w:szCs w:val="28"/>
        </w:rPr>
      </w:pPr>
      <w:r w:rsidRPr="004D34D6">
        <w:rPr>
          <w:rStyle w:val="a4"/>
          <w:rFonts w:cs="Times New Roman"/>
          <w:b w:val="0"/>
          <w:i w:val="0"/>
          <w:color w:val="000000"/>
          <w:sz w:val="28"/>
          <w:szCs w:val="28"/>
        </w:rPr>
        <w:t>развитие социальной инфраструктуры района.</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Эффективность реализации этого сценария обусловлена активным уча</w:t>
      </w:r>
      <w:r w:rsidRPr="004D34D6">
        <w:rPr>
          <w:rStyle w:val="a4"/>
          <w:rFonts w:cs="Times New Roman"/>
          <w:b w:val="0"/>
          <w:i w:val="0"/>
          <w:color w:val="000000"/>
          <w:sz w:val="28"/>
          <w:szCs w:val="28"/>
        </w:rPr>
        <w:softHyphen/>
        <w:t>стием в мероприятиях федеральных и региональных целевых программ, по</w:t>
      </w:r>
      <w:r w:rsidRPr="004D34D6">
        <w:rPr>
          <w:rStyle w:val="a4"/>
          <w:rFonts w:cs="Times New Roman"/>
          <w:b w:val="0"/>
          <w:i w:val="0"/>
          <w:color w:val="000000"/>
          <w:sz w:val="28"/>
          <w:szCs w:val="28"/>
        </w:rPr>
        <w:softHyphen/>
        <w:t>вышением инвест</w:t>
      </w:r>
      <w:r w:rsidRPr="004D34D6">
        <w:rPr>
          <w:rFonts w:ascii="Times New Roman" w:hAnsi="Times New Roman" w:cs="Times New Roman"/>
          <w:color w:val="000000"/>
          <w:sz w:val="28"/>
          <w:szCs w:val="28"/>
        </w:rPr>
        <w:t>ици</w:t>
      </w:r>
      <w:r w:rsidRPr="004D34D6">
        <w:rPr>
          <w:rStyle w:val="a4"/>
          <w:rFonts w:cs="Times New Roman"/>
          <w:b w:val="0"/>
          <w:i w:val="0"/>
          <w:color w:val="000000"/>
          <w:sz w:val="28"/>
          <w:szCs w:val="28"/>
        </w:rPr>
        <w:t>онной привлекательности муниципального района, со</w:t>
      </w:r>
      <w:r w:rsidRPr="004D34D6">
        <w:rPr>
          <w:rStyle w:val="a4"/>
          <w:rFonts w:cs="Times New Roman"/>
          <w:b w:val="0"/>
          <w:i w:val="0"/>
          <w:color w:val="000000"/>
          <w:sz w:val="28"/>
          <w:szCs w:val="28"/>
        </w:rPr>
        <w:softHyphen/>
        <w:t>вершенствованием механизмов государственно-частного партнерства по про</w:t>
      </w:r>
      <w:r w:rsidRPr="004D34D6">
        <w:rPr>
          <w:rStyle w:val="a4"/>
          <w:rFonts w:cs="Times New Roman"/>
          <w:b w:val="0"/>
          <w:i w:val="0"/>
          <w:color w:val="000000"/>
          <w:sz w:val="28"/>
          <w:szCs w:val="28"/>
        </w:rPr>
        <w:softHyphen/>
        <w:t>блемам социально-экономического развития.</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Успешная реализация указанных в Муниципальной программе меропри</w:t>
      </w:r>
      <w:r w:rsidRPr="004D34D6">
        <w:rPr>
          <w:rStyle w:val="a4"/>
          <w:rFonts w:cs="Times New Roman"/>
          <w:b w:val="0"/>
          <w:i w:val="0"/>
          <w:color w:val="000000"/>
          <w:sz w:val="28"/>
          <w:szCs w:val="28"/>
        </w:rPr>
        <w:softHyphen/>
        <w:t>ятий обеспечит создание новых рабочих рост, повышение занятости и сохра</w:t>
      </w:r>
      <w:r w:rsidRPr="004D34D6">
        <w:rPr>
          <w:rStyle w:val="a4"/>
          <w:rFonts w:cs="Times New Roman"/>
          <w:b w:val="0"/>
          <w:i w:val="0"/>
          <w:color w:val="000000"/>
          <w:sz w:val="28"/>
          <w:szCs w:val="28"/>
        </w:rPr>
        <w:softHyphen/>
      </w:r>
      <w:r w:rsidRPr="004D34D6">
        <w:rPr>
          <w:rStyle w:val="a4"/>
          <w:rFonts w:cs="Times New Roman"/>
          <w:b w:val="0"/>
          <w:i w:val="0"/>
          <w:color w:val="000000"/>
          <w:sz w:val="28"/>
          <w:szCs w:val="28"/>
        </w:rPr>
        <w:lastRenderedPageBreak/>
        <w:t>нение социально-демографического и трудового потенциала, создаст условия для увеличения доходов и благосостояния населения. Положительные изме</w:t>
      </w:r>
      <w:r w:rsidRPr="004D34D6">
        <w:rPr>
          <w:rStyle w:val="a4"/>
          <w:rFonts w:cs="Times New Roman"/>
          <w:b w:val="0"/>
          <w:i w:val="0"/>
          <w:color w:val="000000"/>
          <w:sz w:val="28"/>
          <w:szCs w:val="28"/>
        </w:rPr>
        <w:softHyphen/>
        <w:t>нения возможны в долгосрочной перспективе, при условии привлечения крупных инвестиций.</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Стратегические приоритеты района предполагается реализовывать на основе умеренно-оптимистического сценария развития </w:t>
      </w:r>
      <w:proofErr w:type="spellStart"/>
      <w:r w:rsidR="00F4181B" w:rsidRPr="004D34D6">
        <w:rPr>
          <w:rStyle w:val="a4"/>
          <w:rFonts w:cs="Times New Roman"/>
          <w:b w:val="0"/>
          <w:i w:val="0"/>
          <w:color w:val="000000"/>
          <w:sz w:val="28"/>
          <w:szCs w:val="28"/>
        </w:rPr>
        <w:t>Торбеевс</w:t>
      </w:r>
      <w:r w:rsidRPr="004D34D6">
        <w:rPr>
          <w:rStyle w:val="a4"/>
          <w:rFonts w:cs="Times New Roman"/>
          <w:b w:val="0"/>
          <w:i w:val="0"/>
          <w:color w:val="000000"/>
          <w:sz w:val="28"/>
          <w:szCs w:val="28"/>
        </w:rPr>
        <w:t>кого</w:t>
      </w:r>
      <w:proofErr w:type="spellEnd"/>
      <w:r w:rsidRPr="004D34D6">
        <w:rPr>
          <w:rStyle w:val="a4"/>
          <w:rFonts w:cs="Times New Roman"/>
          <w:b w:val="0"/>
          <w:i w:val="0"/>
          <w:color w:val="000000"/>
          <w:sz w:val="28"/>
          <w:szCs w:val="28"/>
        </w:rPr>
        <w:t xml:space="preserve"> муниципального района. Основным результатом его реализации станет до</w:t>
      </w:r>
      <w:r w:rsidRPr="004D34D6">
        <w:rPr>
          <w:rStyle w:val="a4"/>
          <w:rFonts w:cs="Times New Roman"/>
          <w:b w:val="0"/>
          <w:i w:val="0"/>
          <w:color w:val="000000"/>
          <w:sz w:val="28"/>
          <w:szCs w:val="28"/>
        </w:rPr>
        <w:softHyphen/>
        <w:t>стижение к 20</w:t>
      </w:r>
      <w:r w:rsidR="00F4181B"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 установленных значений по большинству основных пока</w:t>
      </w:r>
      <w:r w:rsidRPr="004D34D6">
        <w:rPr>
          <w:rStyle w:val="a4"/>
          <w:rFonts w:cs="Times New Roman"/>
          <w:b w:val="0"/>
          <w:i w:val="0"/>
          <w:color w:val="000000"/>
          <w:sz w:val="28"/>
          <w:szCs w:val="28"/>
        </w:rPr>
        <w:softHyphen/>
        <w:t>зателей Муниципальной программы.</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Увеличение производства продукции растениеводства к 20</w:t>
      </w:r>
      <w:r w:rsidR="00F4181B"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 будет обеспечено за счет дальнейшего внедрения новых высокопродуктивных сор</w:t>
      </w:r>
      <w:r w:rsidRPr="004D34D6">
        <w:rPr>
          <w:rStyle w:val="a4"/>
          <w:rFonts w:cs="Times New Roman"/>
          <w:b w:val="0"/>
          <w:i w:val="0"/>
          <w:color w:val="000000"/>
          <w:sz w:val="28"/>
          <w:szCs w:val="28"/>
        </w:rPr>
        <w:softHyphen/>
        <w:t>тов и гибридов, рационального и научно-обоснованного использования зе</w:t>
      </w:r>
      <w:r w:rsidRPr="004D34D6">
        <w:rPr>
          <w:rStyle w:val="a4"/>
          <w:rFonts w:cs="Times New Roman"/>
          <w:b w:val="0"/>
          <w:i w:val="0"/>
          <w:color w:val="000000"/>
          <w:sz w:val="28"/>
          <w:szCs w:val="28"/>
        </w:rPr>
        <w:softHyphen/>
        <w:t xml:space="preserve">мельных ресурсов и развития мелиорации земель. </w:t>
      </w:r>
      <w:proofErr w:type="gramStart"/>
      <w:r w:rsidRPr="004D34D6">
        <w:rPr>
          <w:rStyle w:val="a4"/>
          <w:rFonts w:cs="Times New Roman"/>
          <w:b w:val="0"/>
          <w:i w:val="0"/>
          <w:color w:val="000000"/>
          <w:sz w:val="28"/>
          <w:szCs w:val="28"/>
        </w:rPr>
        <w:t>Прирост валового сбора зерновых культур (в первоначально оприходованном весе) в 20</w:t>
      </w:r>
      <w:r w:rsidR="008169D4"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 по срав</w:t>
      </w:r>
      <w:r w:rsidRPr="004D34D6">
        <w:rPr>
          <w:rStyle w:val="a4"/>
          <w:rFonts w:cs="Times New Roman"/>
          <w:b w:val="0"/>
          <w:i w:val="0"/>
          <w:color w:val="000000"/>
          <w:sz w:val="28"/>
          <w:szCs w:val="28"/>
        </w:rPr>
        <w:softHyphen/>
        <w:t xml:space="preserve">нению с 2013 г. составит </w:t>
      </w:r>
      <w:r w:rsidR="000168FA" w:rsidRPr="004D34D6">
        <w:rPr>
          <w:rStyle w:val="a4"/>
          <w:rFonts w:cs="Times New Roman"/>
          <w:b w:val="0"/>
          <w:i w:val="0"/>
          <w:color w:val="000000"/>
          <w:sz w:val="28"/>
          <w:szCs w:val="28"/>
        </w:rPr>
        <w:t>76,7</w:t>
      </w:r>
      <w:r w:rsidRPr="004D34D6">
        <w:rPr>
          <w:rStyle w:val="a4"/>
          <w:rFonts w:cs="Times New Roman"/>
          <w:b w:val="0"/>
          <w:i w:val="0"/>
          <w:color w:val="000000"/>
          <w:sz w:val="28"/>
          <w:szCs w:val="28"/>
        </w:rPr>
        <w:t xml:space="preserve"> %, а весь абсолютный прирост валового сбора зерновых за тот же период — </w:t>
      </w:r>
      <w:r w:rsidR="000168FA" w:rsidRPr="004D34D6">
        <w:rPr>
          <w:rStyle w:val="a4"/>
          <w:rFonts w:cs="Times New Roman"/>
          <w:b w:val="0"/>
          <w:i w:val="0"/>
          <w:color w:val="000000"/>
          <w:sz w:val="28"/>
          <w:szCs w:val="28"/>
        </w:rPr>
        <w:t xml:space="preserve">24,1 </w:t>
      </w:r>
      <w:r w:rsidRPr="004D34D6">
        <w:rPr>
          <w:rStyle w:val="a4"/>
          <w:rFonts w:cs="Times New Roman"/>
          <w:b w:val="0"/>
          <w:i w:val="0"/>
          <w:color w:val="000000"/>
          <w:sz w:val="28"/>
          <w:szCs w:val="28"/>
        </w:rPr>
        <w:t>тыс. т. При этом урожайность зерновых культур с 2013 по 20</w:t>
      </w:r>
      <w:r w:rsidR="000168FA"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 вырастет в 1,</w:t>
      </w:r>
      <w:r w:rsidR="00205EC5" w:rsidRPr="004D34D6">
        <w:rPr>
          <w:rStyle w:val="a4"/>
          <w:rFonts w:cs="Times New Roman"/>
          <w:b w:val="0"/>
          <w:i w:val="0"/>
          <w:color w:val="000000"/>
          <w:sz w:val="28"/>
          <w:szCs w:val="28"/>
        </w:rPr>
        <w:t>9</w:t>
      </w:r>
      <w:r w:rsidRPr="004D34D6">
        <w:rPr>
          <w:rStyle w:val="a4"/>
          <w:rFonts w:cs="Times New Roman"/>
          <w:b w:val="0"/>
          <w:i w:val="0"/>
          <w:color w:val="000000"/>
          <w:sz w:val="28"/>
          <w:szCs w:val="28"/>
        </w:rPr>
        <w:t xml:space="preserve"> раз и достигнет </w:t>
      </w:r>
      <w:r w:rsidR="00205EC5" w:rsidRPr="004D34D6">
        <w:rPr>
          <w:rStyle w:val="a4"/>
          <w:rFonts w:cs="Times New Roman"/>
          <w:b w:val="0"/>
          <w:i w:val="0"/>
          <w:color w:val="000000"/>
          <w:sz w:val="28"/>
          <w:szCs w:val="28"/>
        </w:rPr>
        <w:t>26,5</w:t>
      </w:r>
      <w:r w:rsidRPr="004D34D6">
        <w:rPr>
          <w:rStyle w:val="a4"/>
          <w:rFonts w:cs="Times New Roman"/>
          <w:b w:val="0"/>
          <w:i w:val="0"/>
          <w:color w:val="000000"/>
          <w:sz w:val="28"/>
          <w:szCs w:val="28"/>
        </w:rPr>
        <w:t xml:space="preserve"> ц/га.</w:t>
      </w:r>
      <w:proofErr w:type="gramEnd"/>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К 20</w:t>
      </w:r>
      <w:r w:rsidR="00205EC5"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 ожидается увеличение производства молока и продуктивности животных за счет обновления стада, создания кормовой базы, реконструкции и модернизации имеющихся ферм</w:t>
      </w:r>
      <w:r w:rsidR="00FB37BA" w:rsidRPr="004D34D6">
        <w:rPr>
          <w:rStyle w:val="a4"/>
          <w:rFonts w:cs="Times New Roman"/>
          <w:b w:val="0"/>
          <w:i w:val="0"/>
          <w:color w:val="000000"/>
          <w:sz w:val="28"/>
          <w:szCs w:val="28"/>
        </w:rPr>
        <w:t>.</w:t>
      </w:r>
      <w:r w:rsidRPr="004D34D6">
        <w:rPr>
          <w:rStyle w:val="a4"/>
          <w:rFonts w:cs="Times New Roman"/>
          <w:b w:val="0"/>
          <w:i w:val="0"/>
          <w:color w:val="000000"/>
          <w:sz w:val="28"/>
          <w:szCs w:val="28"/>
        </w:rPr>
        <w:t xml:space="preserve"> Реализация комплекса мероприятий в области животно</w:t>
      </w:r>
      <w:r w:rsidRPr="004D34D6">
        <w:rPr>
          <w:rStyle w:val="a4"/>
          <w:rFonts w:cs="Times New Roman"/>
          <w:b w:val="0"/>
          <w:i w:val="0"/>
          <w:color w:val="000000"/>
          <w:sz w:val="28"/>
          <w:szCs w:val="28"/>
        </w:rPr>
        <w:softHyphen/>
        <w:t>водства позволит увеличить объем производства мяса сельскохозяйственны</w:t>
      </w:r>
      <w:r w:rsidRPr="004D34D6">
        <w:rPr>
          <w:rStyle w:val="a4"/>
          <w:rFonts w:cs="Times New Roman"/>
          <w:b w:val="0"/>
          <w:i w:val="0"/>
          <w:color w:val="000000"/>
          <w:sz w:val="28"/>
          <w:szCs w:val="28"/>
        </w:rPr>
        <w:softHyphen/>
        <w:t xml:space="preserve">ми предприятиями района к 2025 г. в 2 раза (с </w:t>
      </w:r>
      <w:r w:rsidR="00FB37BA" w:rsidRPr="004D34D6">
        <w:rPr>
          <w:rStyle w:val="a4"/>
          <w:rFonts w:cs="Times New Roman"/>
          <w:b w:val="0"/>
          <w:i w:val="0"/>
          <w:color w:val="000000"/>
          <w:sz w:val="28"/>
          <w:szCs w:val="28"/>
        </w:rPr>
        <w:t>387</w:t>
      </w:r>
      <w:r w:rsidRPr="004D34D6">
        <w:rPr>
          <w:rStyle w:val="a4"/>
          <w:rFonts w:cs="Times New Roman"/>
          <w:b w:val="0"/>
          <w:i w:val="0"/>
          <w:color w:val="000000"/>
          <w:sz w:val="28"/>
          <w:szCs w:val="28"/>
        </w:rPr>
        <w:t xml:space="preserve"> до </w:t>
      </w:r>
      <w:r w:rsidR="00FB37BA" w:rsidRPr="004D34D6">
        <w:rPr>
          <w:rStyle w:val="a4"/>
          <w:rFonts w:cs="Times New Roman"/>
          <w:b w:val="0"/>
          <w:i w:val="0"/>
          <w:color w:val="000000"/>
          <w:sz w:val="28"/>
          <w:szCs w:val="28"/>
        </w:rPr>
        <w:t>463</w:t>
      </w:r>
      <w:r w:rsidRPr="004D34D6">
        <w:rPr>
          <w:rStyle w:val="a4"/>
          <w:rFonts w:cs="Times New Roman"/>
          <w:b w:val="0"/>
          <w:i w:val="0"/>
          <w:color w:val="000000"/>
          <w:sz w:val="28"/>
          <w:szCs w:val="28"/>
        </w:rPr>
        <w:t xml:space="preserve"> т), а молока </w:t>
      </w:r>
      <w:r w:rsidR="00FB37BA" w:rsidRPr="004D34D6">
        <w:rPr>
          <w:rStyle w:val="a4"/>
          <w:rFonts w:cs="Times New Roman"/>
          <w:b w:val="0"/>
          <w:i w:val="0"/>
          <w:color w:val="000000"/>
          <w:sz w:val="28"/>
          <w:szCs w:val="28"/>
        </w:rPr>
        <w:t>на 41,3%</w:t>
      </w:r>
      <w:r w:rsidRPr="004D34D6">
        <w:rPr>
          <w:rStyle w:val="a4"/>
          <w:rFonts w:cs="Times New Roman"/>
          <w:b w:val="0"/>
          <w:i w:val="0"/>
          <w:color w:val="000000"/>
          <w:sz w:val="28"/>
          <w:szCs w:val="28"/>
        </w:rPr>
        <w:t xml:space="preserve"> (</w:t>
      </w:r>
      <w:proofErr w:type="gramStart"/>
      <w:r w:rsidRPr="004D34D6">
        <w:rPr>
          <w:rStyle w:val="a4"/>
          <w:rFonts w:cs="Times New Roman"/>
          <w:b w:val="0"/>
          <w:i w:val="0"/>
          <w:color w:val="000000"/>
          <w:sz w:val="28"/>
          <w:szCs w:val="28"/>
        </w:rPr>
        <w:t>с</w:t>
      </w:r>
      <w:proofErr w:type="gramEnd"/>
      <w:r w:rsidRPr="004D34D6">
        <w:rPr>
          <w:rStyle w:val="a4"/>
          <w:rFonts w:cs="Times New Roman"/>
          <w:b w:val="0"/>
          <w:i w:val="0"/>
          <w:color w:val="000000"/>
          <w:sz w:val="28"/>
          <w:szCs w:val="28"/>
        </w:rPr>
        <w:t xml:space="preserve"> </w:t>
      </w:r>
      <w:r w:rsidR="00FB37BA" w:rsidRPr="004D34D6">
        <w:rPr>
          <w:rStyle w:val="a4"/>
          <w:rFonts w:cs="Times New Roman"/>
          <w:b w:val="0"/>
          <w:i w:val="0"/>
          <w:color w:val="000000"/>
          <w:sz w:val="28"/>
          <w:szCs w:val="28"/>
        </w:rPr>
        <w:t>7 700</w:t>
      </w:r>
      <w:r w:rsidRPr="004D34D6">
        <w:rPr>
          <w:rStyle w:val="a4"/>
          <w:rFonts w:cs="Times New Roman"/>
          <w:b w:val="0"/>
          <w:i w:val="0"/>
          <w:color w:val="000000"/>
          <w:sz w:val="28"/>
          <w:szCs w:val="28"/>
        </w:rPr>
        <w:t xml:space="preserve"> до </w:t>
      </w:r>
      <w:r w:rsidR="00FB37BA" w:rsidRPr="004D34D6">
        <w:rPr>
          <w:rStyle w:val="a4"/>
          <w:rFonts w:cs="Times New Roman"/>
          <w:b w:val="0"/>
          <w:i w:val="0"/>
          <w:color w:val="000000"/>
          <w:sz w:val="28"/>
          <w:szCs w:val="28"/>
        </w:rPr>
        <w:t xml:space="preserve">10 884 </w:t>
      </w:r>
      <w:r w:rsidRPr="004D34D6">
        <w:rPr>
          <w:rStyle w:val="a4"/>
          <w:rFonts w:cs="Times New Roman"/>
          <w:b w:val="0"/>
          <w:i w:val="0"/>
          <w:color w:val="000000"/>
          <w:sz w:val="28"/>
          <w:szCs w:val="28"/>
        </w:rPr>
        <w:t>т). Рост производства молока и мяса будет обес</w:t>
      </w:r>
      <w:r w:rsidRPr="004D34D6">
        <w:rPr>
          <w:rStyle w:val="a4"/>
          <w:rFonts w:cs="Times New Roman"/>
          <w:b w:val="0"/>
          <w:i w:val="0"/>
          <w:color w:val="000000"/>
          <w:sz w:val="28"/>
          <w:szCs w:val="28"/>
        </w:rPr>
        <w:softHyphen/>
        <w:t>печен за счет реализации следующих инвестиционных проектов:</w:t>
      </w:r>
    </w:p>
    <w:p w:rsidR="00971FC1" w:rsidRPr="004D34D6" w:rsidRDefault="00AC39D0" w:rsidP="004D34D6">
      <w:pPr>
        <w:pStyle w:val="a6"/>
        <w:shd w:val="clear" w:color="auto" w:fill="auto"/>
        <w:tabs>
          <w:tab w:val="left" w:pos="942"/>
        </w:tabs>
        <w:spacing w:after="0" w:line="360" w:lineRule="auto"/>
        <w:ind w:left="580" w:right="20"/>
        <w:jc w:val="both"/>
        <w:rPr>
          <w:rFonts w:ascii="Times New Roman" w:hAnsi="Times New Roman" w:cs="Times New Roman"/>
          <w:sz w:val="28"/>
          <w:szCs w:val="28"/>
        </w:rPr>
      </w:pPr>
      <w:r w:rsidRPr="004D34D6">
        <w:rPr>
          <w:rStyle w:val="a4"/>
          <w:rFonts w:cs="Times New Roman"/>
          <w:b w:val="0"/>
          <w:i w:val="0"/>
          <w:color w:val="000000"/>
          <w:sz w:val="28"/>
          <w:szCs w:val="28"/>
        </w:rPr>
        <w:t>-</w:t>
      </w:r>
      <w:r w:rsidR="00971FC1" w:rsidRPr="004D34D6">
        <w:rPr>
          <w:rStyle w:val="a4"/>
          <w:rFonts w:cs="Times New Roman"/>
          <w:b w:val="0"/>
          <w:i w:val="0"/>
          <w:color w:val="000000"/>
          <w:sz w:val="28"/>
          <w:szCs w:val="28"/>
        </w:rPr>
        <w:t>строительств</w:t>
      </w:r>
      <w:r w:rsidR="00AE4AE3" w:rsidRPr="004D34D6">
        <w:rPr>
          <w:rStyle w:val="a4"/>
          <w:rFonts w:cs="Times New Roman"/>
          <w:b w:val="0"/>
          <w:i w:val="0"/>
          <w:color w:val="000000"/>
          <w:sz w:val="28"/>
          <w:szCs w:val="28"/>
        </w:rPr>
        <w:t xml:space="preserve">о убойного цеха </w:t>
      </w:r>
      <w:r w:rsidR="007B1A7D" w:rsidRPr="004D34D6">
        <w:rPr>
          <w:rStyle w:val="a4"/>
          <w:rFonts w:cs="Times New Roman"/>
          <w:b w:val="0"/>
          <w:i w:val="0"/>
          <w:color w:val="000000"/>
          <w:sz w:val="28"/>
          <w:szCs w:val="28"/>
        </w:rPr>
        <w:t>(</w:t>
      </w:r>
      <w:r w:rsidR="00AE4AE3" w:rsidRPr="004D34D6">
        <w:rPr>
          <w:rStyle w:val="a4"/>
          <w:rFonts w:cs="Times New Roman"/>
          <w:b w:val="0"/>
          <w:i w:val="0"/>
          <w:color w:val="000000"/>
          <w:sz w:val="28"/>
          <w:szCs w:val="28"/>
        </w:rPr>
        <w:t xml:space="preserve">проектной мощностью 3 </w:t>
      </w:r>
      <w:r w:rsidR="007B1A7D" w:rsidRPr="004D34D6">
        <w:rPr>
          <w:rStyle w:val="a4"/>
          <w:rFonts w:cs="Times New Roman"/>
          <w:b w:val="0"/>
          <w:i w:val="0"/>
          <w:color w:val="000000"/>
          <w:sz w:val="28"/>
          <w:szCs w:val="28"/>
        </w:rPr>
        <w:t>т</w:t>
      </w:r>
      <w:r w:rsidR="00AE4AE3" w:rsidRPr="004D34D6">
        <w:rPr>
          <w:rStyle w:val="a4"/>
          <w:rFonts w:cs="Times New Roman"/>
          <w:b w:val="0"/>
          <w:i w:val="0"/>
          <w:color w:val="000000"/>
          <w:sz w:val="28"/>
          <w:szCs w:val="28"/>
        </w:rPr>
        <w:t>онны</w:t>
      </w:r>
      <w:r w:rsidR="007B1A7D" w:rsidRPr="004D34D6">
        <w:rPr>
          <w:rStyle w:val="a4"/>
          <w:rFonts w:cs="Times New Roman"/>
          <w:b w:val="0"/>
          <w:i w:val="0"/>
          <w:color w:val="000000"/>
          <w:sz w:val="28"/>
          <w:szCs w:val="28"/>
        </w:rPr>
        <w:t xml:space="preserve"> мяса в сутки)</w:t>
      </w:r>
      <w:r w:rsidR="00971FC1" w:rsidRPr="004D34D6">
        <w:rPr>
          <w:rStyle w:val="a4"/>
          <w:rFonts w:cs="Times New Roman"/>
          <w:b w:val="0"/>
          <w:i w:val="0"/>
          <w:color w:val="000000"/>
          <w:sz w:val="28"/>
          <w:szCs w:val="28"/>
        </w:rPr>
        <w:t>;</w:t>
      </w:r>
    </w:p>
    <w:p w:rsidR="00971FC1" w:rsidRPr="004D34D6" w:rsidRDefault="00AC39D0" w:rsidP="004D34D6">
      <w:pPr>
        <w:pStyle w:val="a6"/>
        <w:shd w:val="clear" w:color="auto" w:fill="auto"/>
        <w:tabs>
          <w:tab w:val="left" w:pos="942"/>
        </w:tabs>
        <w:spacing w:after="0" w:line="360" w:lineRule="auto"/>
        <w:ind w:left="580" w:right="20"/>
        <w:jc w:val="both"/>
        <w:rPr>
          <w:rFonts w:ascii="Times New Roman" w:hAnsi="Times New Roman" w:cs="Times New Roman"/>
          <w:sz w:val="28"/>
          <w:szCs w:val="28"/>
          <w:highlight w:val="yellow"/>
        </w:rPr>
      </w:pPr>
      <w:r w:rsidRPr="004D34D6">
        <w:rPr>
          <w:rStyle w:val="a4"/>
          <w:rFonts w:cs="Times New Roman"/>
          <w:b w:val="0"/>
          <w:i w:val="0"/>
          <w:color w:val="000000"/>
          <w:sz w:val="28"/>
          <w:szCs w:val="28"/>
        </w:rPr>
        <w:t xml:space="preserve">- </w:t>
      </w:r>
      <w:r w:rsidR="00971FC1" w:rsidRPr="004D34D6">
        <w:rPr>
          <w:rStyle w:val="a4"/>
          <w:rFonts w:cs="Times New Roman"/>
          <w:b w:val="0"/>
          <w:i w:val="0"/>
          <w:color w:val="000000"/>
          <w:sz w:val="28"/>
          <w:szCs w:val="28"/>
        </w:rPr>
        <w:t>строительство семейн</w:t>
      </w:r>
      <w:r w:rsidR="007B1A7D" w:rsidRPr="004D34D6">
        <w:rPr>
          <w:rStyle w:val="a4"/>
          <w:rFonts w:cs="Times New Roman"/>
          <w:b w:val="0"/>
          <w:i w:val="0"/>
          <w:color w:val="000000"/>
          <w:sz w:val="28"/>
          <w:szCs w:val="28"/>
        </w:rPr>
        <w:t>ой</w:t>
      </w:r>
      <w:r w:rsidR="00971FC1" w:rsidRPr="004D34D6">
        <w:rPr>
          <w:rStyle w:val="a4"/>
          <w:rFonts w:cs="Times New Roman"/>
          <w:b w:val="0"/>
          <w:i w:val="0"/>
          <w:color w:val="000000"/>
          <w:sz w:val="28"/>
          <w:szCs w:val="28"/>
        </w:rPr>
        <w:t xml:space="preserve"> молочн</w:t>
      </w:r>
      <w:r w:rsidR="007B1A7D" w:rsidRPr="004D34D6">
        <w:rPr>
          <w:rStyle w:val="a4"/>
          <w:rFonts w:cs="Times New Roman"/>
          <w:b w:val="0"/>
          <w:i w:val="0"/>
          <w:color w:val="000000"/>
          <w:sz w:val="28"/>
          <w:szCs w:val="28"/>
        </w:rPr>
        <w:t>ой</w:t>
      </w:r>
      <w:r w:rsidR="00971FC1" w:rsidRPr="004D34D6">
        <w:rPr>
          <w:rStyle w:val="a4"/>
          <w:rFonts w:cs="Times New Roman"/>
          <w:b w:val="0"/>
          <w:i w:val="0"/>
          <w:color w:val="000000"/>
          <w:sz w:val="28"/>
          <w:szCs w:val="28"/>
        </w:rPr>
        <w:t xml:space="preserve"> ферм</w:t>
      </w:r>
      <w:r w:rsidR="007B1A7D" w:rsidRPr="004D34D6">
        <w:rPr>
          <w:rStyle w:val="a4"/>
          <w:rFonts w:cs="Times New Roman"/>
          <w:b w:val="0"/>
          <w:i w:val="0"/>
          <w:color w:val="000000"/>
          <w:sz w:val="28"/>
          <w:szCs w:val="28"/>
        </w:rPr>
        <w:t>ы</w:t>
      </w:r>
      <w:r w:rsidR="00971FC1" w:rsidRPr="004D34D6">
        <w:rPr>
          <w:rStyle w:val="a4"/>
          <w:rFonts w:cs="Times New Roman"/>
          <w:b w:val="0"/>
          <w:i w:val="0"/>
          <w:color w:val="000000"/>
          <w:sz w:val="28"/>
          <w:szCs w:val="28"/>
        </w:rPr>
        <w:t xml:space="preserve"> на базе КФХ </w:t>
      </w:r>
      <w:r w:rsidR="001E21CA" w:rsidRPr="004D34D6">
        <w:rPr>
          <w:rStyle w:val="a4"/>
          <w:rFonts w:cs="Times New Roman"/>
          <w:b w:val="0"/>
          <w:i w:val="0"/>
          <w:color w:val="000000"/>
          <w:sz w:val="28"/>
          <w:szCs w:val="28"/>
        </w:rPr>
        <w:t xml:space="preserve"> на 100 голов коров </w:t>
      </w:r>
      <w:r w:rsidR="00971FC1" w:rsidRPr="004D34D6">
        <w:rPr>
          <w:rStyle w:val="a4"/>
          <w:rFonts w:cs="Times New Roman"/>
          <w:b w:val="0"/>
          <w:i w:val="0"/>
          <w:color w:val="000000"/>
          <w:sz w:val="28"/>
          <w:szCs w:val="28"/>
        </w:rPr>
        <w:t>(проектная мощность — 75 т молока в год);</w:t>
      </w:r>
    </w:p>
    <w:p w:rsidR="0091105A" w:rsidRPr="004D34D6" w:rsidRDefault="00AC39D0" w:rsidP="004D34D6">
      <w:pPr>
        <w:pStyle w:val="a6"/>
        <w:shd w:val="clear" w:color="auto" w:fill="auto"/>
        <w:tabs>
          <w:tab w:val="left" w:pos="918"/>
        </w:tabs>
        <w:spacing w:after="0" w:line="360" w:lineRule="auto"/>
        <w:ind w:left="580" w:right="20"/>
        <w:jc w:val="both"/>
        <w:rPr>
          <w:rStyle w:val="a4"/>
          <w:rFonts w:cs="Times New Roman"/>
          <w:b w:val="0"/>
          <w:i w:val="0"/>
          <w:color w:val="000000"/>
          <w:sz w:val="28"/>
          <w:szCs w:val="28"/>
        </w:rPr>
      </w:pPr>
      <w:r w:rsidRPr="004D34D6">
        <w:rPr>
          <w:rStyle w:val="a4"/>
          <w:rFonts w:cs="Times New Roman"/>
          <w:b w:val="0"/>
          <w:i w:val="0"/>
          <w:color w:val="000000"/>
          <w:sz w:val="28"/>
          <w:szCs w:val="28"/>
        </w:rPr>
        <w:t>-</w:t>
      </w:r>
      <w:r w:rsidR="00BB7C7D" w:rsidRPr="004D34D6">
        <w:rPr>
          <w:rStyle w:val="a4"/>
          <w:rFonts w:cs="Times New Roman"/>
          <w:b w:val="0"/>
          <w:i w:val="0"/>
          <w:color w:val="000000"/>
          <w:sz w:val="28"/>
          <w:szCs w:val="28"/>
        </w:rPr>
        <w:t xml:space="preserve"> </w:t>
      </w:r>
      <w:r w:rsidR="004C3E93" w:rsidRPr="004D34D6">
        <w:rPr>
          <w:rStyle w:val="a4"/>
          <w:rFonts w:cs="Times New Roman"/>
          <w:b w:val="0"/>
          <w:i w:val="0"/>
          <w:color w:val="000000"/>
          <w:sz w:val="28"/>
          <w:szCs w:val="28"/>
        </w:rPr>
        <w:t xml:space="preserve">создание </w:t>
      </w:r>
      <w:r w:rsidR="00F94920" w:rsidRPr="004D34D6">
        <w:rPr>
          <w:rStyle w:val="a4"/>
          <w:rFonts w:cs="Times New Roman"/>
          <w:b w:val="0"/>
          <w:i w:val="0"/>
          <w:color w:val="000000"/>
          <w:sz w:val="28"/>
          <w:szCs w:val="28"/>
        </w:rPr>
        <w:t xml:space="preserve"> 5 </w:t>
      </w:r>
      <w:r w:rsidR="004C3E93" w:rsidRPr="004D34D6">
        <w:rPr>
          <w:rStyle w:val="a4"/>
          <w:rFonts w:cs="Times New Roman"/>
          <w:b w:val="0"/>
          <w:i w:val="0"/>
          <w:color w:val="000000"/>
          <w:sz w:val="28"/>
          <w:szCs w:val="28"/>
        </w:rPr>
        <w:t>КФХ</w:t>
      </w:r>
      <w:r w:rsidR="00F94920" w:rsidRPr="004D34D6">
        <w:rPr>
          <w:rStyle w:val="a4"/>
          <w:rFonts w:cs="Times New Roman"/>
          <w:b w:val="0"/>
          <w:i w:val="0"/>
          <w:color w:val="000000"/>
          <w:sz w:val="28"/>
          <w:szCs w:val="28"/>
        </w:rPr>
        <w:t xml:space="preserve"> по откорму КРС (</w:t>
      </w:r>
      <w:r w:rsidR="0091105A" w:rsidRPr="004D34D6">
        <w:rPr>
          <w:rStyle w:val="a4"/>
          <w:rFonts w:cs="Times New Roman"/>
          <w:b w:val="0"/>
          <w:i w:val="0"/>
          <w:color w:val="000000"/>
          <w:sz w:val="28"/>
          <w:szCs w:val="28"/>
        </w:rPr>
        <w:t>проектная мощность-</w:t>
      </w:r>
      <w:r w:rsidR="00F94920" w:rsidRPr="004D34D6">
        <w:rPr>
          <w:rStyle w:val="a4"/>
          <w:rFonts w:cs="Times New Roman"/>
          <w:b w:val="0"/>
          <w:i w:val="0"/>
          <w:color w:val="000000"/>
          <w:sz w:val="28"/>
          <w:szCs w:val="28"/>
        </w:rPr>
        <w:t xml:space="preserve"> 8 тонн мяса в год</w:t>
      </w:r>
      <w:r w:rsidR="0091105A" w:rsidRPr="004D34D6">
        <w:rPr>
          <w:rStyle w:val="a4"/>
          <w:rFonts w:cs="Times New Roman"/>
          <w:b w:val="0"/>
          <w:i w:val="0"/>
          <w:color w:val="000000"/>
          <w:sz w:val="28"/>
          <w:szCs w:val="28"/>
        </w:rPr>
        <w:t xml:space="preserve"> каждое КФХ</w:t>
      </w:r>
      <w:r w:rsidR="00F94920" w:rsidRPr="004D34D6">
        <w:rPr>
          <w:rStyle w:val="a4"/>
          <w:rFonts w:cs="Times New Roman"/>
          <w:b w:val="0"/>
          <w:i w:val="0"/>
          <w:color w:val="000000"/>
          <w:sz w:val="28"/>
          <w:szCs w:val="28"/>
        </w:rPr>
        <w:t>)</w:t>
      </w:r>
      <w:r w:rsidRPr="004D34D6">
        <w:rPr>
          <w:rStyle w:val="a4"/>
          <w:rFonts w:cs="Times New Roman"/>
          <w:b w:val="0"/>
          <w:i w:val="0"/>
          <w:color w:val="000000"/>
          <w:sz w:val="28"/>
          <w:szCs w:val="28"/>
        </w:rPr>
        <w:t>;</w:t>
      </w:r>
    </w:p>
    <w:p w:rsidR="00971FC1" w:rsidRPr="004D34D6" w:rsidRDefault="00AC39D0" w:rsidP="004D34D6">
      <w:pPr>
        <w:pStyle w:val="a6"/>
        <w:shd w:val="clear" w:color="auto" w:fill="auto"/>
        <w:tabs>
          <w:tab w:val="left" w:pos="918"/>
        </w:tabs>
        <w:spacing w:after="0" w:line="360" w:lineRule="auto"/>
        <w:ind w:right="20"/>
        <w:jc w:val="both"/>
        <w:rPr>
          <w:rStyle w:val="a4"/>
          <w:rFonts w:cs="Times New Roman"/>
          <w:b w:val="0"/>
          <w:i w:val="0"/>
          <w:sz w:val="28"/>
          <w:szCs w:val="28"/>
        </w:rPr>
      </w:pPr>
      <w:r w:rsidRPr="004D34D6">
        <w:rPr>
          <w:rStyle w:val="a4"/>
          <w:rFonts w:cs="Times New Roman"/>
          <w:b w:val="0"/>
          <w:i w:val="0"/>
          <w:color w:val="000000"/>
          <w:sz w:val="28"/>
          <w:szCs w:val="28"/>
        </w:rPr>
        <w:lastRenderedPageBreak/>
        <w:t xml:space="preserve">         -</w:t>
      </w:r>
      <w:r w:rsidR="00BB7C7D" w:rsidRPr="004D34D6">
        <w:rPr>
          <w:rStyle w:val="a4"/>
          <w:rFonts w:cs="Times New Roman"/>
          <w:b w:val="0"/>
          <w:i w:val="0"/>
          <w:color w:val="000000"/>
          <w:sz w:val="28"/>
          <w:szCs w:val="28"/>
        </w:rPr>
        <w:t xml:space="preserve"> </w:t>
      </w:r>
      <w:r w:rsidR="0091105A" w:rsidRPr="004D34D6">
        <w:rPr>
          <w:rStyle w:val="a4"/>
          <w:rFonts w:cs="Times New Roman"/>
          <w:b w:val="0"/>
          <w:i w:val="0"/>
          <w:color w:val="000000"/>
          <w:sz w:val="28"/>
          <w:szCs w:val="28"/>
        </w:rPr>
        <w:t>создание КФХ по разведению овец (</w:t>
      </w:r>
      <w:r w:rsidRPr="004D34D6">
        <w:rPr>
          <w:rStyle w:val="a4"/>
          <w:rFonts w:cs="Times New Roman"/>
          <w:b w:val="0"/>
          <w:i w:val="0"/>
          <w:color w:val="000000"/>
          <w:sz w:val="28"/>
          <w:szCs w:val="28"/>
        </w:rPr>
        <w:t>проектная мощность -</w:t>
      </w:r>
      <w:r w:rsidR="005D1FE3" w:rsidRPr="004D34D6">
        <w:rPr>
          <w:rStyle w:val="a4"/>
          <w:rFonts w:cs="Times New Roman"/>
          <w:b w:val="0"/>
          <w:i w:val="0"/>
          <w:color w:val="000000"/>
          <w:sz w:val="28"/>
          <w:szCs w:val="28"/>
        </w:rPr>
        <w:t xml:space="preserve"> </w:t>
      </w:r>
      <w:r w:rsidRPr="004D34D6">
        <w:rPr>
          <w:rStyle w:val="a4"/>
          <w:rFonts w:cs="Times New Roman"/>
          <w:b w:val="0"/>
          <w:i w:val="0"/>
          <w:color w:val="000000"/>
          <w:sz w:val="28"/>
          <w:szCs w:val="28"/>
        </w:rPr>
        <w:t>4 тонны мяса в год).</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Реализация указанных инвестиционных проектов за период с 201</w:t>
      </w:r>
      <w:r w:rsidR="00BB7C7D" w:rsidRPr="004D34D6">
        <w:rPr>
          <w:rStyle w:val="a4"/>
          <w:rFonts w:cs="Times New Roman"/>
          <w:b w:val="0"/>
          <w:i w:val="0"/>
          <w:color w:val="000000"/>
          <w:sz w:val="28"/>
          <w:szCs w:val="28"/>
        </w:rPr>
        <w:t>4</w:t>
      </w:r>
      <w:r w:rsidRPr="004D34D6">
        <w:rPr>
          <w:rStyle w:val="a4"/>
          <w:rFonts w:cs="Times New Roman"/>
          <w:b w:val="0"/>
          <w:i w:val="0"/>
          <w:color w:val="000000"/>
          <w:sz w:val="28"/>
          <w:szCs w:val="28"/>
        </w:rPr>
        <w:t xml:space="preserve"> по 20</w:t>
      </w:r>
      <w:r w:rsidR="00BA5A8B"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гг. будет способствовать приросту инвестиций в основной капитал на</w:t>
      </w:r>
      <w:r w:rsidR="00BA5A8B" w:rsidRPr="004D34D6">
        <w:rPr>
          <w:rStyle w:val="a4"/>
          <w:rFonts w:cs="Times New Roman"/>
          <w:b w:val="0"/>
          <w:i w:val="0"/>
          <w:color w:val="000000"/>
          <w:sz w:val="28"/>
          <w:szCs w:val="28"/>
        </w:rPr>
        <w:t xml:space="preserve"> 25 млн. рублей</w:t>
      </w:r>
      <w:r w:rsidRPr="004D34D6">
        <w:rPr>
          <w:rStyle w:val="a4"/>
          <w:rFonts w:cs="Times New Roman"/>
          <w:b w:val="0"/>
          <w:i w:val="0"/>
          <w:color w:val="000000"/>
          <w:sz w:val="28"/>
          <w:szCs w:val="28"/>
        </w:rPr>
        <w:t>. Объем инвестиций в основной капитал (за исключением бюджетных средств) в расчете на 1 чел. составит к 20</w:t>
      </w:r>
      <w:r w:rsidR="00BA5A8B"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 </w:t>
      </w:r>
      <w:r w:rsidR="000159A2" w:rsidRPr="004D34D6">
        <w:rPr>
          <w:rStyle w:val="a4"/>
          <w:rFonts w:cs="Times New Roman"/>
          <w:b w:val="0"/>
          <w:i w:val="0"/>
          <w:color w:val="000000"/>
          <w:sz w:val="28"/>
          <w:szCs w:val="28"/>
        </w:rPr>
        <w:t>3 747</w:t>
      </w:r>
      <w:r w:rsidRPr="004D34D6">
        <w:rPr>
          <w:rStyle w:val="a4"/>
          <w:rFonts w:cs="Times New Roman"/>
          <w:b w:val="0"/>
          <w:i w:val="0"/>
          <w:color w:val="FF0000"/>
          <w:sz w:val="28"/>
          <w:szCs w:val="28"/>
        </w:rPr>
        <w:t xml:space="preserve"> </w:t>
      </w:r>
      <w:r w:rsidRPr="004D34D6">
        <w:rPr>
          <w:rStyle w:val="a4"/>
          <w:rFonts w:cs="Times New Roman"/>
          <w:b w:val="0"/>
          <w:i w:val="0"/>
          <w:color w:val="000000"/>
          <w:sz w:val="28"/>
          <w:szCs w:val="28"/>
        </w:rPr>
        <w:t>руб.</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proofErr w:type="gramStart"/>
      <w:r w:rsidRPr="004D34D6">
        <w:rPr>
          <w:rStyle w:val="a4"/>
          <w:rFonts w:cs="Times New Roman"/>
          <w:b w:val="0"/>
          <w:i w:val="0"/>
          <w:color w:val="000000"/>
          <w:sz w:val="28"/>
          <w:szCs w:val="28"/>
        </w:rPr>
        <w:t>К 20</w:t>
      </w:r>
      <w:r w:rsidR="00350B03"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 на территории </w:t>
      </w:r>
      <w:proofErr w:type="spellStart"/>
      <w:r w:rsidR="00350B03"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ожидается расширение масштабов промышленного производства и реализа</w:t>
      </w:r>
      <w:r w:rsidRPr="004D34D6">
        <w:rPr>
          <w:rStyle w:val="a4"/>
          <w:rFonts w:cs="Times New Roman"/>
          <w:b w:val="0"/>
          <w:i w:val="0"/>
          <w:color w:val="000000"/>
          <w:sz w:val="28"/>
          <w:szCs w:val="28"/>
        </w:rPr>
        <w:softHyphen/>
        <w:t>ции качественной конкурентоспособной продукции, повышение занятости населения, рост налоговых поступлений в бюджеты всех уровней, увеличе</w:t>
      </w:r>
      <w:r w:rsidRPr="004D34D6">
        <w:rPr>
          <w:rStyle w:val="a4"/>
          <w:rFonts w:cs="Times New Roman"/>
          <w:b w:val="0"/>
          <w:i w:val="0"/>
          <w:color w:val="000000"/>
          <w:sz w:val="28"/>
          <w:szCs w:val="28"/>
        </w:rPr>
        <w:softHyphen/>
        <w:t xml:space="preserve">ние объема отгруженных товаров собственного производства, выполненных работ и оказанных услуг в </w:t>
      </w:r>
      <w:r w:rsidR="00350B03" w:rsidRPr="004D34D6">
        <w:rPr>
          <w:rStyle w:val="a4"/>
          <w:rFonts w:cs="Times New Roman"/>
          <w:b w:val="0"/>
          <w:i w:val="0"/>
          <w:color w:val="000000"/>
          <w:sz w:val="28"/>
          <w:szCs w:val="28"/>
        </w:rPr>
        <w:t>5</w:t>
      </w:r>
      <w:r w:rsidRPr="004D34D6">
        <w:rPr>
          <w:rStyle w:val="a4"/>
          <w:rFonts w:cs="Times New Roman"/>
          <w:b w:val="0"/>
          <w:i w:val="0"/>
          <w:color w:val="000000"/>
          <w:sz w:val="28"/>
          <w:szCs w:val="28"/>
        </w:rPr>
        <w:t xml:space="preserve"> раз относительно 2013 г., что составит в 20</w:t>
      </w:r>
      <w:r w:rsidR="00350B03"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 </w:t>
      </w:r>
      <w:r w:rsidR="00A5383D" w:rsidRPr="004D34D6">
        <w:rPr>
          <w:rStyle w:val="a4"/>
          <w:rFonts w:cs="Times New Roman"/>
          <w:b w:val="0"/>
          <w:i w:val="0"/>
          <w:color w:val="000000"/>
          <w:sz w:val="28"/>
          <w:szCs w:val="28"/>
        </w:rPr>
        <w:t>почти 8 млрд.</w:t>
      </w:r>
      <w:r w:rsidRPr="004D34D6">
        <w:rPr>
          <w:rStyle w:val="a4"/>
          <w:rFonts w:cs="Times New Roman"/>
          <w:b w:val="0"/>
          <w:i w:val="0"/>
          <w:color w:val="000000"/>
          <w:sz w:val="28"/>
          <w:szCs w:val="28"/>
        </w:rPr>
        <w:t xml:space="preserve"> руб.</w:t>
      </w:r>
      <w:proofErr w:type="gramEnd"/>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Оборот розничной торговли в 20</w:t>
      </w:r>
      <w:r w:rsidR="00A5383D"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 вырастет в </w:t>
      </w:r>
      <w:r w:rsidR="00A5383D" w:rsidRPr="004D34D6">
        <w:rPr>
          <w:rStyle w:val="a4"/>
          <w:rFonts w:cs="Times New Roman"/>
          <w:b w:val="0"/>
          <w:i w:val="0"/>
          <w:color w:val="000000"/>
          <w:sz w:val="28"/>
          <w:szCs w:val="28"/>
        </w:rPr>
        <w:t>1,7</w:t>
      </w:r>
      <w:r w:rsidRPr="004D34D6">
        <w:rPr>
          <w:rStyle w:val="a4"/>
          <w:rFonts w:cs="Times New Roman"/>
          <w:b w:val="0"/>
          <w:i w:val="0"/>
          <w:color w:val="000000"/>
          <w:sz w:val="28"/>
          <w:szCs w:val="28"/>
        </w:rPr>
        <w:t xml:space="preserve"> раза (с </w:t>
      </w:r>
      <w:r w:rsidR="00A5383D" w:rsidRPr="004D34D6">
        <w:rPr>
          <w:rStyle w:val="a4"/>
          <w:rFonts w:cs="Times New Roman"/>
          <w:b w:val="0"/>
          <w:i w:val="0"/>
          <w:color w:val="000000"/>
          <w:sz w:val="28"/>
          <w:szCs w:val="28"/>
        </w:rPr>
        <w:t>1 226</w:t>
      </w:r>
      <w:r w:rsidRPr="004D34D6">
        <w:rPr>
          <w:rStyle w:val="a4"/>
          <w:rFonts w:cs="Times New Roman"/>
          <w:b w:val="0"/>
          <w:i w:val="0"/>
          <w:color w:val="000000"/>
          <w:sz w:val="28"/>
          <w:szCs w:val="28"/>
        </w:rPr>
        <w:t xml:space="preserve"> до </w:t>
      </w:r>
      <w:r w:rsidR="00A5383D" w:rsidRPr="004D34D6">
        <w:rPr>
          <w:rStyle w:val="a4"/>
          <w:rFonts w:cs="Times New Roman"/>
          <w:b w:val="0"/>
          <w:i w:val="0"/>
          <w:color w:val="000000"/>
          <w:sz w:val="28"/>
          <w:szCs w:val="28"/>
        </w:rPr>
        <w:t>2 132</w:t>
      </w:r>
      <w:r w:rsidRPr="004D34D6">
        <w:rPr>
          <w:rStyle w:val="a4"/>
          <w:rFonts w:cs="Times New Roman"/>
          <w:b w:val="0"/>
          <w:i w:val="0"/>
          <w:color w:val="000000"/>
          <w:sz w:val="28"/>
          <w:szCs w:val="28"/>
        </w:rPr>
        <w:t xml:space="preserve"> </w:t>
      </w:r>
      <w:proofErr w:type="gramStart"/>
      <w:r w:rsidRPr="004D34D6">
        <w:rPr>
          <w:rStyle w:val="a4"/>
          <w:rFonts w:cs="Times New Roman"/>
          <w:b w:val="0"/>
          <w:i w:val="0"/>
          <w:color w:val="000000"/>
          <w:sz w:val="28"/>
          <w:szCs w:val="28"/>
        </w:rPr>
        <w:t>млн</w:t>
      </w:r>
      <w:proofErr w:type="gramEnd"/>
      <w:r w:rsidRPr="004D34D6">
        <w:rPr>
          <w:rStyle w:val="a4"/>
          <w:rFonts w:cs="Times New Roman"/>
          <w:b w:val="0"/>
          <w:i w:val="0"/>
          <w:color w:val="000000"/>
          <w:sz w:val="28"/>
          <w:szCs w:val="28"/>
        </w:rPr>
        <w:t xml:space="preserve"> руб.), объем платных услуг населению в 20</w:t>
      </w:r>
      <w:r w:rsidR="00A5383D"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 увеличится </w:t>
      </w:r>
      <w:r w:rsidR="00A5383D" w:rsidRPr="004D34D6">
        <w:rPr>
          <w:rStyle w:val="a4"/>
          <w:rFonts w:cs="Times New Roman"/>
          <w:b w:val="0"/>
          <w:i w:val="0"/>
          <w:color w:val="000000"/>
          <w:sz w:val="28"/>
          <w:szCs w:val="28"/>
        </w:rPr>
        <w:t xml:space="preserve">на </w:t>
      </w:r>
      <w:r w:rsidR="00160621" w:rsidRPr="004D34D6">
        <w:rPr>
          <w:rStyle w:val="a4"/>
          <w:rFonts w:cs="Times New Roman"/>
          <w:b w:val="0"/>
          <w:i w:val="0"/>
          <w:color w:val="000000"/>
          <w:sz w:val="28"/>
          <w:szCs w:val="28"/>
        </w:rPr>
        <w:t>49%</w:t>
      </w:r>
      <w:r w:rsidRPr="004D34D6">
        <w:rPr>
          <w:rStyle w:val="a4"/>
          <w:rFonts w:cs="Times New Roman"/>
          <w:b w:val="0"/>
          <w:i w:val="0"/>
          <w:color w:val="000000"/>
          <w:sz w:val="28"/>
          <w:szCs w:val="28"/>
        </w:rPr>
        <w:t xml:space="preserve"> (с</w:t>
      </w:r>
      <w:r w:rsidR="00160621" w:rsidRPr="004D34D6">
        <w:rPr>
          <w:rStyle w:val="a4"/>
          <w:rFonts w:cs="Times New Roman"/>
          <w:b w:val="0"/>
          <w:i w:val="0"/>
          <w:color w:val="000000"/>
          <w:sz w:val="28"/>
          <w:szCs w:val="28"/>
        </w:rPr>
        <w:t>о</w:t>
      </w:r>
      <w:r w:rsidRPr="004D34D6">
        <w:rPr>
          <w:rStyle w:val="a4"/>
          <w:rFonts w:cs="Times New Roman"/>
          <w:b w:val="0"/>
          <w:i w:val="0"/>
          <w:color w:val="000000"/>
          <w:sz w:val="28"/>
          <w:szCs w:val="28"/>
        </w:rPr>
        <w:t xml:space="preserve"> 1</w:t>
      </w:r>
      <w:r w:rsidR="00160621" w:rsidRPr="004D34D6">
        <w:rPr>
          <w:rStyle w:val="a4"/>
          <w:rFonts w:cs="Times New Roman"/>
          <w:b w:val="0"/>
          <w:i w:val="0"/>
          <w:color w:val="000000"/>
          <w:sz w:val="28"/>
          <w:szCs w:val="28"/>
        </w:rPr>
        <w:t>87</w:t>
      </w:r>
      <w:r w:rsidRPr="004D34D6">
        <w:rPr>
          <w:rStyle w:val="a4"/>
          <w:rFonts w:cs="Times New Roman"/>
          <w:b w:val="0"/>
          <w:i w:val="0"/>
          <w:color w:val="000000"/>
          <w:sz w:val="28"/>
          <w:szCs w:val="28"/>
        </w:rPr>
        <w:t xml:space="preserve"> до </w:t>
      </w:r>
      <w:r w:rsidR="00160621" w:rsidRPr="004D34D6">
        <w:rPr>
          <w:rStyle w:val="a4"/>
          <w:rFonts w:cs="Times New Roman"/>
          <w:b w:val="0"/>
          <w:i w:val="0"/>
          <w:color w:val="000000"/>
          <w:sz w:val="28"/>
          <w:szCs w:val="28"/>
        </w:rPr>
        <w:t>278</w:t>
      </w:r>
      <w:r w:rsidRPr="004D34D6">
        <w:rPr>
          <w:rStyle w:val="a4"/>
          <w:rFonts w:cs="Times New Roman"/>
          <w:b w:val="0"/>
          <w:i w:val="0"/>
          <w:color w:val="000000"/>
          <w:sz w:val="28"/>
          <w:szCs w:val="28"/>
        </w:rPr>
        <w:t xml:space="preserve"> млн руб.).</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Вместе с восстановлением экономики в 2014—20</w:t>
      </w:r>
      <w:r w:rsidR="00160621"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гг. </w:t>
      </w:r>
      <w:r w:rsidR="00160621" w:rsidRPr="004D34D6">
        <w:rPr>
          <w:rStyle w:val="a4"/>
          <w:rFonts w:cs="Times New Roman"/>
          <w:b w:val="0"/>
          <w:i w:val="0"/>
          <w:color w:val="000000"/>
          <w:sz w:val="28"/>
          <w:szCs w:val="28"/>
        </w:rPr>
        <w:t>сохранится сложившаяся благоприятная</w:t>
      </w:r>
      <w:r w:rsidRPr="004D34D6">
        <w:rPr>
          <w:rStyle w:val="a4"/>
          <w:rFonts w:cs="Times New Roman"/>
          <w:b w:val="0"/>
          <w:i w:val="0"/>
          <w:color w:val="000000"/>
          <w:sz w:val="28"/>
          <w:szCs w:val="28"/>
        </w:rPr>
        <w:t xml:space="preserve"> ситуа</w:t>
      </w:r>
      <w:r w:rsidRPr="004D34D6">
        <w:rPr>
          <w:rStyle w:val="a4"/>
          <w:rFonts w:cs="Times New Roman"/>
          <w:b w:val="0"/>
          <w:i w:val="0"/>
          <w:color w:val="000000"/>
          <w:sz w:val="28"/>
          <w:szCs w:val="28"/>
        </w:rPr>
        <w:softHyphen/>
        <w:t xml:space="preserve">ция на рынке труда. В частности, ожидается </w:t>
      </w:r>
      <w:r w:rsidR="00953DD8" w:rsidRPr="004D34D6">
        <w:rPr>
          <w:rStyle w:val="a4"/>
          <w:rFonts w:cs="Times New Roman"/>
          <w:b w:val="0"/>
          <w:i w:val="0"/>
          <w:color w:val="000000"/>
          <w:sz w:val="28"/>
          <w:szCs w:val="28"/>
        </w:rPr>
        <w:t>стабильный уровень</w:t>
      </w:r>
      <w:r w:rsidRPr="004D34D6">
        <w:rPr>
          <w:rStyle w:val="a4"/>
          <w:rFonts w:cs="Times New Roman"/>
          <w:b w:val="0"/>
          <w:i w:val="0"/>
          <w:color w:val="000000"/>
          <w:sz w:val="28"/>
          <w:szCs w:val="28"/>
        </w:rPr>
        <w:t xml:space="preserve"> безрабо</w:t>
      </w:r>
      <w:r w:rsidRPr="004D34D6">
        <w:rPr>
          <w:rStyle w:val="a4"/>
          <w:rFonts w:cs="Times New Roman"/>
          <w:b w:val="0"/>
          <w:i w:val="0"/>
          <w:color w:val="000000"/>
          <w:sz w:val="28"/>
          <w:szCs w:val="28"/>
        </w:rPr>
        <w:softHyphen/>
        <w:t>тицы</w:t>
      </w:r>
      <w:r w:rsidR="00953DD8" w:rsidRPr="004D34D6">
        <w:rPr>
          <w:rStyle w:val="a4"/>
          <w:rFonts w:cs="Times New Roman"/>
          <w:b w:val="0"/>
          <w:i w:val="0"/>
          <w:color w:val="000000"/>
          <w:sz w:val="28"/>
          <w:szCs w:val="28"/>
        </w:rPr>
        <w:t xml:space="preserve"> -</w:t>
      </w:r>
      <w:r w:rsidRPr="004D34D6">
        <w:rPr>
          <w:rStyle w:val="a4"/>
          <w:rFonts w:cs="Times New Roman"/>
          <w:b w:val="0"/>
          <w:i w:val="0"/>
          <w:color w:val="000000"/>
          <w:sz w:val="28"/>
          <w:szCs w:val="28"/>
        </w:rPr>
        <w:t xml:space="preserve"> </w:t>
      </w:r>
      <w:r w:rsidR="00953DD8" w:rsidRPr="004D34D6">
        <w:rPr>
          <w:rStyle w:val="a4"/>
          <w:rFonts w:cs="Times New Roman"/>
          <w:b w:val="0"/>
          <w:i w:val="0"/>
          <w:color w:val="000000"/>
          <w:sz w:val="28"/>
          <w:szCs w:val="28"/>
        </w:rPr>
        <w:t>0,5</w:t>
      </w:r>
      <w:r w:rsidRPr="004D34D6">
        <w:rPr>
          <w:rStyle w:val="a4"/>
          <w:rFonts w:cs="Times New Roman"/>
          <w:b w:val="0"/>
          <w:i w:val="0"/>
          <w:color w:val="000000"/>
          <w:sz w:val="28"/>
          <w:szCs w:val="28"/>
        </w:rPr>
        <w:t xml:space="preserve"> %. Реальная заработная плата работников </w:t>
      </w:r>
      <w:r w:rsidR="00953DD8" w:rsidRPr="004D34D6">
        <w:rPr>
          <w:rStyle w:val="a4"/>
          <w:rFonts w:cs="Times New Roman"/>
          <w:b w:val="0"/>
          <w:i w:val="0"/>
          <w:color w:val="000000"/>
          <w:sz w:val="28"/>
          <w:szCs w:val="28"/>
        </w:rPr>
        <w:t>крупных и средних предприятий</w:t>
      </w:r>
      <w:r w:rsidRPr="004D34D6">
        <w:rPr>
          <w:rStyle w:val="a4"/>
          <w:rFonts w:cs="Times New Roman"/>
          <w:b w:val="0"/>
          <w:i w:val="0"/>
          <w:color w:val="000000"/>
          <w:sz w:val="28"/>
          <w:szCs w:val="28"/>
        </w:rPr>
        <w:t xml:space="preserve"> на </w:t>
      </w:r>
      <w:r w:rsidR="00953DD8" w:rsidRPr="004D34D6">
        <w:rPr>
          <w:rStyle w:val="a4"/>
          <w:rFonts w:cs="Times New Roman"/>
          <w:b w:val="0"/>
          <w:i w:val="0"/>
          <w:color w:val="000000"/>
          <w:sz w:val="28"/>
          <w:szCs w:val="28"/>
        </w:rPr>
        <w:t>34</w:t>
      </w:r>
      <w:r w:rsidRPr="004D34D6">
        <w:rPr>
          <w:rStyle w:val="a4"/>
          <w:rFonts w:cs="Times New Roman"/>
          <w:b w:val="0"/>
          <w:i w:val="0"/>
          <w:color w:val="000000"/>
          <w:sz w:val="28"/>
          <w:szCs w:val="28"/>
        </w:rPr>
        <w:t xml:space="preserve"> %. Среднемесячная номинальная начисленная заработная плата одно</w:t>
      </w:r>
      <w:r w:rsidRPr="004D34D6">
        <w:rPr>
          <w:rStyle w:val="a4"/>
          <w:rFonts w:cs="Times New Roman"/>
          <w:b w:val="0"/>
          <w:i w:val="0"/>
          <w:color w:val="000000"/>
          <w:sz w:val="28"/>
          <w:szCs w:val="28"/>
        </w:rPr>
        <w:softHyphen/>
        <w:t>го работника  в 20</w:t>
      </w:r>
      <w:r w:rsidR="00194BD5"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 составит </w:t>
      </w:r>
      <w:r w:rsidR="00194BD5" w:rsidRPr="004D34D6">
        <w:rPr>
          <w:rStyle w:val="a4"/>
          <w:rFonts w:cs="Times New Roman"/>
          <w:b w:val="0"/>
          <w:i w:val="0"/>
          <w:color w:val="000000"/>
          <w:sz w:val="28"/>
          <w:szCs w:val="28"/>
        </w:rPr>
        <w:t>37 543</w:t>
      </w:r>
      <w:r w:rsidRPr="004D34D6">
        <w:rPr>
          <w:rStyle w:val="a4"/>
          <w:rFonts w:cs="Times New Roman"/>
          <w:b w:val="0"/>
          <w:i w:val="0"/>
          <w:color w:val="000000"/>
          <w:sz w:val="28"/>
          <w:szCs w:val="28"/>
        </w:rPr>
        <w:t xml:space="preserve"> руб.</w:t>
      </w:r>
    </w:p>
    <w:p w:rsidR="00971FC1" w:rsidRPr="004D34D6" w:rsidRDefault="00971FC1" w:rsidP="004D34D6">
      <w:pPr>
        <w:pStyle w:val="a6"/>
        <w:shd w:val="clear" w:color="auto" w:fill="auto"/>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Развитие экономики и производства на территории </w:t>
      </w:r>
      <w:proofErr w:type="spellStart"/>
      <w:r w:rsidR="00194BD5"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придаст дальнейший импульс социальному разви</w:t>
      </w:r>
      <w:r w:rsidRPr="004D34D6">
        <w:rPr>
          <w:rStyle w:val="a4"/>
          <w:rFonts w:cs="Times New Roman"/>
          <w:b w:val="0"/>
          <w:i w:val="0"/>
          <w:color w:val="000000"/>
          <w:sz w:val="28"/>
          <w:szCs w:val="28"/>
        </w:rPr>
        <w:softHyphen/>
        <w:t xml:space="preserve">тию района. Сельские территории </w:t>
      </w:r>
      <w:proofErr w:type="spellStart"/>
      <w:r w:rsidR="00194BD5"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в период 2014—20</w:t>
      </w:r>
      <w:r w:rsidR="00194BD5" w:rsidRPr="004D34D6">
        <w:rPr>
          <w:rStyle w:val="a4"/>
          <w:rFonts w:cs="Times New Roman"/>
          <w:b w:val="0"/>
          <w:i w:val="0"/>
          <w:color w:val="000000"/>
          <w:sz w:val="28"/>
          <w:szCs w:val="28"/>
        </w:rPr>
        <w:t>18</w:t>
      </w:r>
      <w:r w:rsidRPr="004D34D6">
        <w:rPr>
          <w:rStyle w:val="a4"/>
          <w:rFonts w:cs="Times New Roman"/>
          <w:b w:val="0"/>
          <w:i w:val="0"/>
          <w:color w:val="000000"/>
          <w:sz w:val="28"/>
          <w:szCs w:val="28"/>
        </w:rPr>
        <w:t xml:space="preserve"> гг. будут развиваться по следующим направлениям:</w:t>
      </w:r>
    </w:p>
    <w:p w:rsidR="00971FC1" w:rsidRPr="00AB283B" w:rsidRDefault="00971FC1" w:rsidP="004D34D6">
      <w:pPr>
        <w:pStyle w:val="a6"/>
        <w:numPr>
          <w:ilvl w:val="0"/>
          <w:numId w:val="22"/>
        </w:numPr>
        <w:shd w:val="clear" w:color="auto" w:fill="auto"/>
        <w:tabs>
          <w:tab w:val="left" w:pos="870"/>
        </w:tabs>
        <w:spacing w:after="0" w:line="360" w:lineRule="auto"/>
        <w:ind w:left="20" w:right="20" w:firstLine="560"/>
        <w:jc w:val="both"/>
        <w:rPr>
          <w:rFonts w:ascii="Times New Roman" w:hAnsi="Times New Roman" w:cs="Times New Roman"/>
          <w:sz w:val="28"/>
          <w:szCs w:val="28"/>
        </w:rPr>
      </w:pPr>
      <w:r w:rsidRPr="00AB283B">
        <w:rPr>
          <w:rStyle w:val="a4"/>
          <w:rFonts w:cs="Times New Roman"/>
          <w:b w:val="0"/>
          <w:i w:val="0"/>
          <w:color w:val="000000"/>
          <w:sz w:val="28"/>
          <w:szCs w:val="28"/>
        </w:rPr>
        <w:t xml:space="preserve">Улучшение жилищных условий проживающих в сельской местности, в том числе молодых семей и молодых специалистов. Планируется ввести </w:t>
      </w:r>
      <w:r w:rsidR="00AB283B" w:rsidRPr="00AB283B">
        <w:rPr>
          <w:rStyle w:val="a4"/>
          <w:rFonts w:cs="Times New Roman"/>
          <w:b w:val="0"/>
          <w:i w:val="0"/>
          <w:color w:val="000000"/>
          <w:sz w:val="28"/>
          <w:szCs w:val="28"/>
        </w:rPr>
        <w:t>26</w:t>
      </w:r>
      <w:r w:rsidRPr="00AB283B">
        <w:rPr>
          <w:rStyle w:val="a4"/>
          <w:rFonts w:cs="Times New Roman"/>
          <w:b w:val="0"/>
          <w:i w:val="0"/>
          <w:color w:val="000000"/>
          <w:sz w:val="28"/>
          <w:szCs w:val="28"/>
        </w:rPr>
        <w:t xml:space="preserve"> тыс. м</w:t>
      </w:r>
      <w:proofErr w:type="gramStart"/>
      <w:r w:rsidRPr="00AB283B">
        <w:rPr>
          <w:rStyle w:val="a4"/>
          <w:rFonts w:cs="Times New Roman"/>
          <w:b w:val="0"/>
          <w:i w:val="0"/>
          <w:color w:val="000000"/>
          <w:sz w:val="28"/>
          <w:szCs w:val="28"/>
          <w:vertAlign w:val="superscript"/>
        </w:rPr>
        <w:t>2</w:t>
      </w:r>
      <w:proofErr w:type="gramEnd"/>
      <w:r w:rsidRPr="00AB283B">
        <w:rPr>
          <w:rStyle w:val="a4"/>
          <w:rFonts w:cs="Times New Roman"/>
          <w:b w:val="0"/>
          <w:i w:val="0"/>
          <w:color w:val="000000"/>
          <w:sz w:val="28"/>
          <w:szCs w:val="28"/>
        </w:rPr>
        <w:t xml:space="preserve"> жилья, в том числе для молодых семей и молодых специали</w:t>
      </w:r>
      <w:r w:rsidRPr="00AB283B">
        <w:rPr>
          <w:rStyle w:val="a4"/>
          <w:rFonts w:cs="Times New Roman"/>
          <w:b w:val="0"/>
          <w:i w:val="0"/>
          <w:color w:val="000000"/>
          <w:sz w:val="28"/>
          <w:szCs w:val="28"/>
        </w:rPr>
        <w:softHyphen/>
        <w:t xml:space="preserve">стов — </w:t>
      </w:r>
      <w:r w:rsidR="00AB283B" w:rsidRPr="00AB283B">
        <w:rPr>
          <w:rStyle w:val="a4"/>
          <w:rFonts w:cs="Times New Roman"/>
          <w:b w:val="0"/>
          <w:i w:val="0"/>
          <w:color w:val="000000"/>
          <w:sz w:val="28"/>
          <w:szCs w:val="28"/>
        </w:rPr>
        <w:t>9,5 тыс</w:t>
      </w:r>
      <w:r w:rsidRPr="00AB283B">
        <w:rPr>
          <w:rStyle w:val="a4"/>
          <w:rFonts w:cs="Times New Roman"/>
          <w:b w:val="0"/>
          <w:i w:val="0"/>
          <w:color w:val="000000"/>
          <w:sz w:val="28"/>
          <w:szCs w:val="28"/>
        </w:rPr>
        <w:t>. м</w:t>
      </w:r>
      <w:r w:rsidRPr="00AB283B">
        <w:rPr>
          <w:rStyle w:val="a4"/>
          <w:rFonts w:cs="Times New Roman"/>
          <w:b w:val="0"/>
          <w:i w:val="0"/>
          <w:color w:val="000000"/>
          <w:sz w:val="28"/>
          <w:szCs w:val="28"/>
          <w:vertAlign w:val="superscript"/>
        </w:rPr>
        <w:t>2</w:t>
      </w:r>
      <w:r w:rsidRPr="00AB283B">
        <w:rPr>
          <w:rStyle w:val="a4"/>
          <w:rFonts w:cs="Times New Roman"/>
          <w:b w:val="0"/>
          <w:i w:val="0"/>
          <w:color w:val="000000"/>
          <w:sz w:val="28"/>
          <w:szCs w:val="28"/>
        </w:rPr>
        <w:t>. Большую часть жилья планируется ввести за счет но</w:t>
      </w:r>
      <w:r w:rsidRPr="00AB283B">
        <w:rPr>
          <w:rStyle w:val="a4"/>
          <w:rFonts w:cs="Times New Roman"/>
          <w:b w:val="0"/>
          <w:i w:val="0"/>
          <w:color w:val="000000"/>
          <w:sz w:val="28"/>
          <w:szCs w:val="28"/>
        </w:rPr>
        <w:softHyphen/>
        <w:t xml:space="preserve">вого </w:t>
      </w:r>
      <w:r w:rsidRPr="00AB283B">
        <w:rPr>
          <w:rStyle w:val="a4"/>
          <w:rFonts w:cs="Times New Roman"/>
          <w:b w:val="0"/>
          <w:i w:val="0"/>
          <w:color w:val="000000"/>
          <w:sz w:val="28"/>
          <w:szCs w:val="28"/>
        </w:rPr>
        <w:lastRenderedPageBreak/>
        <w:t>строительства.</w:t>
      </w:r>
    </w:p>
    <w:p w:rsidR="00971FC1" w:rsidRPr="004D34D6" w:rsidRDefault="00971FC1" w:rsidP="004D34D6">
      <w:pPr>
        <w:pStyle w:val="a6"/>
        <w:numPr>
          <w:ilvl w:val="0"/>
          <w:numId w:val="22"/>
        </w:numPr>
        <w:shd w:val="clear" w:color="auto" w:fill="auto"/>
        <w:tabs>
          <w:tab w:val="left" w:pos="865"/>
        </w:tabs>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Комплексное обустройство населенных пунктов, расположенных на территории</w:t>
      </w:r>
      <w:r w:rsidR="008B7429" w:rsidRPr="004D34D6">
        <w:rPr>
          <w:rStyle w:val="a4"/>
          <w:rFonts w:cs="Times New Roman"/>
          <w:b w:val="0"/>
          <w:i w:val="0"/>
          <w:color w:val="000000"/>
          <w:sz w:val="28"/>
          <w:szCs w:val="28"/>
        </w:rPr>
        <w:t xml:space="preserve"> </w:t>
      </w:r>
      <w:proofErr w:type="spellStart"/>
      <w:r w:rsidR="008B7429" w:rsidRPr="004D34D6">
        <w:rPr>
          <w:rStyle w:val="a4"/>
          <w:rFonts w:cs="Times New Roman"/>
          <w:b w:val="0"/>
          <w:i w:val="0"/>
          <w:color w:val="000000"/>
          <w:sz w:val="28"/>
          <w:szCs w:val="28"/>
        </w:rPr>
        <w:t>Торбеевского</w:t>
      </w:r>
      <w:proofErr w:type="spellEnd"/>
      <w:r w:rsidRPr="004D34D6">
        <w:rPr>
          <w:rStyle w:val="a4"/>
          <w:rFonts w:cs="Times New Roman"/>
          <w:b w:val="0"/>
          <w:i w:val="0"/>
          <w:color w:val="000000"/>
          <w:sz w:val="28"/>
          <w:szCs w:val="28"/>
        </w:rPr>
        <w:t xml:space="preserve">  муниципального района, объектами социаль</w:t>
      </w:r>
      <w:r w:rsidRPr="004D34D6">
        <w:rPr>
          <w:rStyle w:val="a4"/>
          <w:rFonts w:cs="Times New Roman"/>
          <w:b w:val="0"/>
          <w:i w:val="0"/>
          <w:color w:val="000000"/>
          <w:sz w:val="28"/>
          <w:szCs w:val="28"/>
        </w:rPr>
        <w:softHyphen/>
        <w:t>ной и инженерной инфраструктуры. В рамках этого направления запланиро</w:t>
      </w:r>
      <w:r w:rsidRPr="004D34D6">
        <w:rPr>
          <w:rStyle w:val="a4"/>
          <w:rFonts w:cs="Times New Roman"/>
          <w:b w:val="0"/>
          <w:i w:val="0"/>
          <w:color w:val="000000"/>
          <w:sz w:val="28"/>
          <w:szCs w:val="28"/>
        </w:rPr>
        <w:softHyphen/>
        <w:t>вано:</w:t>
      </w:r>
    </w:p>
    <w:p w:rsidR="00971FC1" w:rsidRPr="004D34D6" w:rsidRDefault="00971FC1" w:rsidP="004D34D6">
      <w:pPr>
        <w:pStyle w:val="a6"/>
        <w:numPr>
          <w:ilvl w:val="0"/>
          <w:numId w:val="1"/>
        </w:numPr>
        <w:shd w:val="clear" w:color="auto" w:fill="auto"/>
        <w:tabs>
          <w:tab w:val="left" w:pos="937"/>
        </w:tabs>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осуществить капитальный ремонт зданий </w:t>
      </w:r>
      <w:r w:rsidR="002439B7" w:rsidRPr="004D34D6">
        <w:rPr>
          <w:rStyle w:val="a4"/>
          <w:rFonts w:cs="Times New Roman"/>
          <w:b w:val="0"/>
          <w:i w:val="0"/>
          <w:color w:val="000000"/>
          <w:sz w:val="28"/>
          <w:szCs w:val="28"/>
        </w:rPr>
        <w:t>3</w:t>
      </w:r>
      <w:r w:rsidRPr="004D34D6">
        <w:rPr>
          <w:rStyle w:val="a4"/>
          <w:rFonts w:cs="Times New Roman"/>
          <w:b w:val="0"/>
          <w:i w:val="0"/>
          <w:color w:val="000000"/>
          <w:sz w:val="28"/>
          <w:szCs w:val="28"/>
        </w:rPr>
        <w:t xml:space="preserve"> детск</w:t>
      </w:r>
      <w:r w:rsidR="002439B7" w:rsidRPr="004D34D6">
        <w:rPr>
          <w:rStyle w:val="a4"/>
          <w:rFonts w:cs="Times New Roman"/>
          <w:b w:val="0"/>
          <w:i w:val="0"/>
          <w:color w:val="000000"/>
          <w:sz w:val="28"/>
          <w:szCs w:val="28"/>
        </w:rPr>
        <w:t>их</w:t>
      </w:r>
      <w:r w:rsidRPr="004D34D6">
        <w:rPr>
          <w:rStyle w:val="a4"/>
          <w:rFonts w:cs="Times New Roman"/>
          <w:b w:val="0"/>
          <w:i w:val="0"/>
          <w:color w:val="000000"/>
          <w:sz w:val="28"/>
          <w:szCs w:val="28"/>
        </w:rPr>
        <w:t xml:space="preserve"> дошкольн</w:t>
      </w:r>
      <w:r w:rsidR="002439B7" w:rsidRPr="004D34D6">
        <w:rPr>
          <w:rStyle w:val="a4"/>
          <w:rFonts w:cs="Times New Roman"/>
          <w:b w:val="0"/>
          <w:i w:val="0"/>
          <w:color w:val="000000"/>
          <w:sz w:val="28"/>
          <w:szCs w:val="28"/>
        </w:rPr>
        <w:t>ых</w:t>
      </w:r>
      <w:r w:rsidRPr="004D34D6">
        <w:rPr>
          <w:rStyle w:val="a4"/>
          <w:rFonts w:cs="Times New Roman"/>
          <w:b w:val="0"/>
          <w:i w:val="0"/>
          <w:color w:val="000000"/>
          <w:sz w:val="28"/>
          <w:szCs w:val="28"/>
        </w:rPr>
        <w:t xml:space="preserve"> и </w:t>
      </w:r>
      <w:r w:rsidR="00067934" w:rsidRPr="004D34D6">
        <w:rPr>
          <w:rStyle w:val="a4"/>
          <w:rFonts w:cs="Times New Roman"/>
          <w:b w:val="0"/>
          <w:i w:val="0"/>
          <w:color w:val="000000"/>
          <w:sz w:val="28"/>
          <w:szCs w:val="28"/>
        </w:rPr>
        <w:t>9</w:t>
      </w:r>
      <w:r w:rsidRPr="004D34D6">
        <w:rPr>
          <w:rStyle w:val="a4"/>
          <w:rFonts w:cs="Times New Roman"/>
          <w:b w:val="0"/>
          <w:i w:val="0"/>
          <w:color w:val="000000"/>
          <w:sz w:val="28"/>
          <w:szCs w:val="28"/>
        </w:rPr>
        <w:t xml:space="preserve"> общеобразовательных учреждений</w:t>
      </w:r>
      <w:r w:rsidR="003E477C" w:rsidRPr="004D34D6">
        <w:rPr>
          <w:rStyle w:val="a4"/>
          <w:rFonts w:cs="Times New Roman"/>
          <w:b w:val="0"/>
          <w:i w:val="0"/>
          <w:color w:val="000000"/>
          <w:sz w:val="28"/>
          <w:szCs w:val="28"/>
        </w:rPr>
        <w:t>,</w:t>
      </w:r>
      <w:r w:rsidR="009279AE" w:rsidRPr="004D34D6">
        <w:rPr>
          <w:rStyle w:val="a4"/>
          <w:rFonts w:cs="Times New Roman"/>
          <w:b w:val="0"/>
          <w:i w:val="0"/>
          <w:color w:val="000000"/>
          <w:sz w:val="28"/>
          <w:szCs w:val="28"/>
        </w:rPr>
        <w:t xml:space="preserve"> 2  сельских культурно-досуговых центров</w:t>
      </w:r>
      <w:r w:rsidRPr="004D34D6">
        <w:rPr>
          <w:rStyle w:val="a4"/>
          <w:rFonts w:cs="Times New Roman"/>
          <w:b w:val="0"/>
          <w:i w:val="0"/>
          <w:color w:val="000000"/>
          <w:sz w:val="28"/>
          <w:szCs w:val="28"/>
        </w:rPr>
        <w:t>,</w:t>
      </w:r>
    </w:p>
    <w:p w:rsidR="00971FC1" w:rsidRPr="004D34D6" w:rsidRDefault="00971FC1" w:rsidP="004D34D6">
      <w:pPr>
        <w:pStyle w:val="a6"/>
        <w:numPr>
          <w:ilvl w:val="0"/>
          <w:numId w:val="1"/>
        </w:numPr>
        <w:shd w:val="clear" w:color="auto" w:fill="auto"/>
        <w:tabs>
          <w:tab w:val="left" w:pos="937"/>
        </w:tabs>
        <w:spacing w:after="0" w:line="360" w:lineRule="auto"/>
        <w:ind w:left="20" w:right="20" w:firstLine="560"/>
        <w:jc w:val="both"/>
        <w:rPr>
          <w:rFonts w:ascii="Times New Roman" w:hAnsi="Times New Roman" w:cs="Times New Roman"/>
          <w:sz w:val="28"/>
          <w:szCs w:val="28"/>
        </w:rPr>
      </w:pPr>
      <w:r w:rsidRPr="004D34D6">
        <w:rPr>
          <w:rStyle w:val="a4"/>
          <w:rFonts w:cs="Times New Roman"/>
          <w:b w:val="0"/>
          <w:i w:val="0"/>
          <w:color w:val="000000"/>
          <w:sz w:val="28"/>
          <w:szCs w:val="28"/>
        </w:rPr>
        <w:t xml:space="preserve">провести реконструкцию </w:t>
      </w:r>
      <w:r w:rsidR="009279AE" w:rsidRPr="004D34D6">
        <w:rPr>
          <w:rStyle w:val="a4"/>
          <w:rFonts w:cs="Times New Roman"/>
          <w:b w:val="0"/>
          <w:i w:val="0"/>
          <w:color w:val="000000"/>
          <w:sz w:val="28"/>
          <w:szCs w:val="28"/>
        </w:rPr>
        <w:t xml:space="preserve">районного дома </w:t>
      </w:r>
      <w:r w:rsidRPr="004D34D6">
        <w:rPr>
          <w:rStyle w:val="a4"/>
          <w:rFonts w:cs="Times New Roman"/>
          <w:b w:val="0"/>
          <w:i w:val="0"/>
          <w:color w:val="000000"/>
          <w:sz w:val="28"/>
          <w:szCs w:val="28"/>
        </w:rPr>
        <w:t xml:space="preserve"> культуры, </w:t>
      </w:r>
      <w:r w:rsidR="00E70157" w:rsidRPr="004D34D6">
        <w:rPr>
          <w:rStyle w:val="a4"/>
          <w:rFonts w:cs="Times New Roman"/>
          <w:b w:val="0"/>
          <w:i w:val="0"/>
          <w:color w:val="000000"/>
          <w:sz w:val="28"/>
          <w:szCs w:val="28"/>
        </w:rPr>
        <w:t>4</w:t>
      </w:r>
      <w:r w:rsidR="00067934" w:rsidRPr="004D34D6">
        <w:rPr>
          <w:rStyle w:val="a4"/>
          <w:rFonts w:cs="Times New Roman"/>
          <w:b w:val="0"/>
          <w:i w:val="0"/>
          <w:color w:val="000000"/>
          <w:sz w:val="28"/>
          <w:szCs w:val="28"/>
        </w:rPr>
        <w:t xml:space="preserve"> общеобразовательных учреждений</w:t>
      </w:r>
      <w:r w:rsidRPr="004D34D6">
        <w:rPr>
          <w:rStyle w:val="a4"/>
          <w:rFonts w:cs="Times New Roman"/>
          <w:b w:val="0"/>
          <w:i w:val="0"/>
          <w:color w:val="000000"/>
          <w:sz w:val="28"/>
          <w:szCs w:val="28"/>
        </w:rPr>
        <w:t>;</w:t>
      </w:r>
    </w:p>
    <w:p w:rsidR="00971FC1" w:rsidRPr="004D34D6" w:rsidRDefault="00E70157" w:rsidP="004D34D6">
      <w:pPr>
        <w:pStyle w:val="a6"/>
        <w:shd w:val="clear" w:color="auto" w:fill="auto"/>
        <w:tabs>
          <w:tab w:val="left" w:pos="1478"/>
        </w:tabs>
        <w:spacing w:after="0" w:line="360" w:lineRule="auto"/>
        <w:ind w:left="20"/>
        <w:jc w:val="left"/>
        <w:rPr>
          <w:rFonts w:ascii="Times New Roman" w:hAnsi="Times New Roman" w:cs="Times New Roman"/>
          <w:sz w:val="28"/>
          <w:szCs w:val="28"/>
        </w:rPr>
      </w:pPr>
      <w:r w:rsidRPr="004D34D6">
        <w:rPr>
          <w:rStyle w:val="a4"/>
          <w:rFonts w:cs="Times New Roman"/>
          <w:b w:val="0"/>
          <w:i w:val="0"/>
          <w:color w:val="000000"/>
          <w:sz w:val="28"/>
          <w:szCs w:val="28"/>
        </w:rPr>
        <w:t>- в</w:t>
      </w:r>
      <w:r w:rsidR="00971FC1" w:rsidRPr="004D34D6">
        <w:rPr>
          <w:rStyle w:val="a4"/>
          <w:rFonts w:cs="Times New Roman"/>
          <w:b w:val="0"/>
          <w:i w:val="0"/>
          <w:color w:val="000000"/>
          <w:sz w:val="28"/>
          <w:szCs w:val="28"/>
        </w:rPr>
        <w:t xml:space="preserve">вести в эксплуатацию </w:t>
      </w:r>
      <w:r w:rsidRPr="004D34D6">
        <w:rPr>
          <w:rStyle w:val="a4"/>
          <w:rFonts w:cs="Times New Roman"/>
          <w:b w:val="0"/>
          <w:i w:val="0"/>
          <w:color w:val="000000"/>
          <w:sz w:val="28"/>
          <w:szCs w:val="28"/>
        </w:rPr>
        <w:t xml:space="preserve"> детский сад с бассейном на 250 мест в </w:t>
      </w:r>
      <w:proofErr w:type="spellStart"/>
      <w:r w:rsidRPr="004D34D6">
        <w:rPr>
          <w:rStyle w:val="a4"/>
          <w:rFonts w:cs="Times New Roman"/>
          <w:b w:val="0"/>
          <w:i w:val="0"/>
          <w:color w:val="000000"/>
          <w:sz w:val="28"/>
          <w:szCs w:val="28"/>
        </w:rPr>
        <w:t>рп</w:t>
      </w:r>
      <w:proofErr w:type="spellEnd"/>
      <w:r w:rsidRPr="004D34D6">
        <w:rPr>
          <w:rStyle w:val="a4"/>
          <w:rFonts w:cs="Times New Roman"/>
          <w:b w:val="0"/>
          <w:i w:val="0"/>
          <w:color w:val="000000"/>
          <w:sz w:val="28"/>
          <w:szCs w:val="28"/>
        </w:rPr>
        <w:t xml:space="preserve"> Торбеево,</w:t>
      </w:r>
      <w:r w:rsidR="00BD1DD2" w:rsidRPr="004D34D6">
        <w:rPr>
          <w:rStyle w:val="a4"/>
          <w:rFonts w:cs="Times New Roman"/>
          <w:b w:val="0"/>
          <w:i w:val="0"/>
          <w:color w:val="000000"/>
          <w:sz w:val="28"/>
          <w:szCs w:val="28"/>
        </w:rPr>
        <w:t xml:space="preserve"> общеобразовательную школу на 150 мест и детский сад на 80 мест </w:t>
      </w:r>
      <w:proofErr w:type="gramStart"/>
      <w:r w:rsidR="00BD1DD2" w:rsidRPr="004D34D6">
        <w:rPr>
          <w:rStyle w:val="a4"/>
          <w:rFonts w:cs="Times New Roman"/>
          <w:b w:val="0"/>
          <w:i w:val="0"/>
          <w:color w:val="000000"/>
          <w:sz w:val="28"/>
          <w:szCs w:val="28"/>
        </w:rPr>
        <w:t>в</w:t>
      </w:r>
      <w:proofErr w:type="gramEnd"/>
      <w:r w:rsidR="00BD1DD2" w:rsidRPr="004D34D6">
        <w:rPr>
          <w:rStyle w:val="a4"/>
          <w:rFonts w:cs="Times New Roman"/>
          <w:b w:val="0"/>
          <w:i w:val="0"/>
          <w:color w:val="000000"/>
          <w:sz w:val="28"/>
          <w:szCs w:val="28"/>
        </w:rPr>
        <w:t xml:space="preserve">  </w:t>
      </w:r>
      <w:proofErr w:type="gramStart"/>
      <w:r w:rsidR="00BD1DD2" w:rsidRPr="004D34D6">
        <w:rPr>
          <w:rStyle w:val="a4"/>
          <w:rFonts w:cs="Times New Roman"/>
          <w:b w:val="0"/>
          <w:i w:val="0"/>
          <w:color w:val="000000"/>
          <w:sz w:val="28"/>
          <w:szCs w:val="28"/>
        </w:rPr>
        <w:t>с</w:t>
      </w:r>
      <w:proofErr w:type="gramEnd"/>
      <w:r w:rsidR="00BD1DD2" w:rsidRPr="004D34D6">
        <w:rPr>
          <w:rStyle w:val="a4"/>
          <w:rFonts w:cs="Times New Roman"/>
          <w:b w:val="0"/>
          <w:i w:val="0"/>
          <w:color w:val="000000"/>
          <w:sz w:val="28"/>
          <w:szCs w:val="28"/>
        </w:rPr>
        <w:t>.</w:t>
      </w:r>
      <w:r w:rsidR="003E477C" w:rsidRPr="004D34D6">
        <w:rPr>
          <w:rStyle w:val="a4"/>
          <w:rFonts w:cs="Times New Roman"/>
          <w:b w:val="0"/>
          <w:i w:val="0"/>
          <w:color w:val="000000"/>
          <w:sz w:val="28"/>
          <w:szCs w:val="28"/>
        </w:rPr>
        <w:t xml:space="preserve"> </w:t>
      </w:r>
      <w:r w:rsidR="00BD1DD2" w:rsidRPr="004D34D6">
        <w:rPr>
          <w:rStyle w:val="a4"/>
          <w:rFonts w:cs="Times New Roman"/>
          <w:b w:val="0"/>
          <w:i w:val="0"/>
          <w:color w:val="000000"/>
          <w:sz w:val="28"/>
          <w:szCs w:val="28"/>
        </w:rPr>
        <w:t xml:space="preserve">Дракино, </w:t>
      </w:r>
      <w:r w:rsidRPr="004D34D6">
        <w:rPr>
          <w:rStyle w:val="a4"/>
          <w:rFonts w:cs="Times New Roman"/>
          <w:b w:val="0"/>
          <w:i w:val="0"/>
          <w:color w:val="000000"/>
          <w:sz w:val="28"/>
          <w:szCs w:val="28"/>
        </w:rPr>
        <w:t xml:space="preserve"> </w:t>
      </w:r>
      <w:r w:rsidR="0075650B" w:rsidRPr="004D34D6">
        <w:rPr>
          <w:rStyle w:val="a4"/>
          <w:rFonts w:cs="Times New Roman"/>
          <w:b w:val="0"/>
          <w:i w:val="0"/>
          <w:color w:val="000000"/>
          <w:sz w:val="28"/>
          <w:szCs w:val="28"/>
        </w:rPr>
        <w:t xml:space="preserve"> общежитие на 300 мест </w:t>
      </w:r>
      <w:r w:rsidR="00C85174" w:rsidRPr="004D34D6">
        <w:rPr>
          <w:rStyle w:val="a4"/>
          <w:rFonts w:cs="Times New Roman"/>
          <w:b w:val="0"/>
          <w:i w:val="0"/>
          <w:color w:val="000000"/>
          <w:sz w:val="28"/>
          <w:szCs w:val="28"/>
        </w:rPr>
        <w:t xml:space="preserve"> при колледже, </w:t>
      </w:r>
      <w:r w:rsidR="00290A8C" w:rsidRPr="004D34D6">
        <w:rPr>
          <w:rStyle w:val="a4"/>
          <w:rFonts w:cs="Times New Roman"/>
          <w:b w:val="0"/>
          <w:i w:val="0"/>
          <w:color w:val="000000"/>
          <w:sz w:val="28"/>
          <w:szCs w:val="28"/>
        </w:rPr>
        <w:t>2</w:t>
      </w:r>
      <w:r w:rsidR="00971FC1" w:rsidRPr="004D34D6">
        <w:rPr>
          <w:rStyle w:val="a4"/>
          <w:rFonts w:cs="Times New Roman"/>
          <w:b w:val="0"/>
          <w:i w:val="0"/>
          <w:color w:val="000000"/>
          <w:sz w:val="28"/>
          <w:szCs w:val="28"/>
        </w:rPr>
        <w:t xml:space="preserve"> </w:t>
      </w:r>
      <w:proofErr w:type="spellStart"/>
      <w:r w:rsidR="00971FC1" w:rsidRPr="004D34D6">
        <w:rPr>
          <w:rStyle w:val="a4"/>
          <w:rFonts w:cs="Times New Roman"/>
          <w:b w:val="0"/>
          <w:i w:val="0"/>
          <w:color w:val="000000"/>
          <w:sz w:val="28"/>
          <w:szCs w:val="28"/>
        </w:rPr>
        <w:t>ФАП</w:t>
      </w:r>
      <w:r w:rsidR="00290A8C" w:rsidRPr="004D34D6">
        <w:rPr>
          <w:rStyle w:val="a4"/>
          <w:rFonts w:cs="Times New Roman"/>
          <w:b w:val="0"/>
          <w:i w:val="0"/>
          <w:color w:val="000000"/>
          <w:sz w:val="28"/>
          <w:szCs w:val="28"/>
        </w:rPr>
        <w:t>а</w:t>
      </w:r>
      <w:proofErr w:type="spellEnd"/>
      <w:r w:rsidR="00971FC1" w:rsidRPr="004D34D6">
        <w:rPr>
          <w:rStyle w:val="a4"/>
          <w:rFonts w:cs="Times New Roman"/>
          <w:b w:val="0"/>
          <w:i w:val="0"/>
          <w:color w:val="000000"/>
          <w:sz w:val="28"/>
          <w:szCs w:val="28"/>
        </w:rPr>
        <w:t>,</w:t>
      </w:r>
      <w:r w:rsidR="00290A8C" w:rsidRPr="004D34D6">
        <w:rPr>
          <w:rStyle w:val="a4"/>
          <w:rFonts w:cs="Times New Roman"/>
          <w:b w:val="0"/>
          <w:i w:val="0"/>
          <w:color w:val="000000"/>
          <w:sz w:val="28"/>
          <w:szCs w:val="28"/>
        </w:rPr>
        <w:t xml:space="preserve"> 5 КДЦ,</w:t>
      </w:r>
      <w:r w:rsidR="00971FC1" w:rsidRPr="004D34D6">
        <w:rPr>
          <w:rStyle w:val="a4"/>
          <w:rFonts w:cs="Times New Roman"/>
          <w:b w:val="0"/>
          <w:i w:val="0"/>
          <w:color w:val="000000"/>
          <w:sz w:val="28"/>
          <w:szCs w:val="28"/>
        </w:rPr>
        <w:t xml:space="preserve"> 1 крытый бассейн.</w:t>
      </w:r>
    </w:p>
    <w:p w:rsidR="00971FC1" w:rsidRPr="00A84940" w:rsidRDefault="00971FC1" w:rsidP="004D34D6">
      <w:pPr>
        <w:pStyle w:val="a6"/>
        <w:shd w:val="clear" w:color="auto" w:fill="auto"/>
        <w:spacing w:after="0" w:line="360" w:lineRule="auto"/>
        <w:ind w:left="20" w:firstLine="560"/>
        <w:jc w:val="both"/>
        <w:rPr>
          <w:rFonts w:ascii="Times New Roman" w:hAnsi="Times New Roman" w:cs="Times New Roman"/>
          <w:sz w:val="28"/>
          <w:szCs w:val="28"/>
        </w:rPr>
      </w:pPr>
      <w:r w:rsidRPr="00A84940">
        <w:rPr>
          <w:rStyle w:val="a4"/>
          <w:rFonts w:cs="Times New Roman"/>
          <w:b w:val="0"/>
          <w:i w:val="0"/>
          <w:color w:val="000000"/>
          <w:sz w:val="28"/>
          <w:szCs w:val="28"/>
        </w:rPr>
        <w:t>Кроме того, за период с 2014 г. по 20</w:t>
      </w:r>
      <w:r w:rsidR="0057774D" w:rsidRPr="00A84940">
        <w:rPr>
          <w:rStyle w:val="a4"/>
          <w:rFonts w:cs="Times New Roman"/>
          <w:b w:val="0"/>
          <w:i w:val="0"/>
          <w:color w:val="000000"/>
          <w:sz w:val="28"/>
          <w:szCs w:val="28"/>
        </w:rPr>
        <w:t>18</w:t>
      </w:r>
      <w:r w:rsidRPr="00A84940">
        <w:rPr>
          <w:rStyle w:val="a4"/>
          <w:rFonts w:cs="Times New Roman"/>
          <w:b w:val="0"/>
          <w:i w:val="0"/>
          <w:color w:val="000000"/>
          <w:sz w:val="28"/>
          <w:szCs w:val="28"/>
        </w:rPr>
        <w:t xml:space="preserve"> г. планируется увеличить:</w:t>
      </w:r>
    </w:p>
    <w:p w:rsidR="00971FC1" w:rsidRPr="00A84940" w:rsidRDefault="00971FC1" w:rsidP="004D34D6">
      <w:pPr>
        <w:pStyle w:val="a6"/>
        <w:numPr>
          <w:ilvl w:val="0"/>
          <w:numId w:val="1"/>
        </w:numPr>
        <w:shd w:val="clear" w:color="auto" w:fill="auto"/>
        <w:tabs>
          <w:tab w:val="left" w:pos="927"/>
        </w:tabs>
        <w:spacing w:after="0" w:line="360" w:lineRule="auto"/>
        <w:ind w:left="20" w:right="20" w:firstLine="560"/>
        <w:jc w:val="both"/>
        <w:rPr>
          <w:rFonts w:ascii="Times New Roman" w:hAnsi="Times New Roman" w:cs="Times New Roman"/>
          <w:sz w:val="28"/>
          <w:szCs w:val="28"/>
        </w:rPr>
      </w:pPr>
      <w:r w:rsidRPr="00A84940">
        <w:rPr>
          <w:rStyle w:val="a4"/>
          <w:rFonts w:cs="Times New Roman"/>
          <w:b w:val="0"/>
          <w:i w:val="0"/>
          <w:color w:val="000000"/>
          <w:sz w:val="28"/>
          <w:szCs w:val="28"/>
        </w:rPr>
        <w:t>удельный вес жилой площади, оборудованной водо</w:t>
      </w:r>
      <w:r w:rsidRPr="00A84940">
        <w:rPr>
          <w:rStyle w:val="a4"/>
          <w:rFonts w:cs="Times New Roman"/>
          <w:b w:val="0"/>
          <w:i w:val="0"/>
          <w:color w:val="000000"/>
          <w:sz w:val="28"/>
          <w:szCs w:val="28"/>
        </w:rPr>
        <w:softHyphen/>
        <w:t xml:space="preserve">отведением с </w:t>
      </w:r>
      <w:r w:rsidR="0057774D" w:rsidRPr="00A84940">
        <w:rPr>
          <w:rStyle w:val="a4"/>
          <w:rFonts w:cs="Times New Roman"/>
          <w:b w:val="0"/>
          <w:i w:val="0"/>
          <w:color w:val="000000"/>
          <w:sz w:val="28"/>
          <w:szCs w:val="28"/>
        </w:rPr>
        <w:t>86</w:t>
      </w:r>
      <w:r w:rsidRPr="00A84940">
        <w:rPr>
          <w:rStyle w:val="a4"/>
          <w:rFonts w:cs="Times New Roman"/>
          <w:b w:val="0"/>
          <w:i w:val="0"/>
          <w:color w:val="000000"/>
          <w:sz w:val="28"/>
          <w:szCs w:val="28"/>
        </w:rPr>
        <w:t xml:space="preserve"> до </w:t>
      </w:r>
      <w:r w:rsidR="0057774D" w:rsidRPr="00A84940">
        <w:rPr>
          <w:rStyle w:val="a4"/>
          <w:rFonts w:cs="Times New Roman"/>
          <w:b w:val="0"/>
          <w:i w:val="0"/>
          <w:color w:val="000000"/>
          <w:sz w:val="28"/>
          <w:szCs w:val="28"/>
        </w:rPr>
        <w:t>9</w:t>
      </w:r>
      <w:r w:rsidR="00A858D5" w:rsidRPr="00A84940">
        <w:rPr>
          <w:rStyle w:val="a4"/>
          <w:rFonts w:cs="Times New Roman"/>
          <w:b w:val="0"/>
          <w:i w:val="0"/>
          <w:color w:val="000000"/>
          <w:sz w:val="28"/>
          <w:szCs w:val="28"/>
        </w:rPr>
        <w:t>1</w:t>
      </w:r>
      <w:r w:rsidRPr="00A84940">
        <w:rPr>
          <w:rStyle w:val="a4"/>
          <w:rFonts w:cs="Times New Roman"/>
          <w:b w:val="0"/>
          <w:i w:val="0"/>
          <w:color w:val="000000"/>
          <w:sz w:val="28"/>
          <w:szCs w:val="28"/>
        </w:rPr>
        <w:t xml:space="preserve"> %;</w:t>
      </w:r>
    </w:p>
    <w:p w:rsidR="00971FC1" w:rsidRPr="00A84940" w:rsidRDefault="00971FC1" w:rsidP="004D34D6">
      <w:pPr>
        <w:pStyle w:val="a6"/>
        <w:numPr>
          <w:ilvl w:val="0"/>
          <w:numId w:val="1"/>
        </w:numPr>
        <w:shd w:val="clear" w:color="auto" w:fill="auto"/>
        <w:tabs>
          <w:tab w:val="left" w:pos="926"/>
        </w:tabs>
        <w:spacing w:after="0" w:line="360" w:lineRule="auto"/>
        <w:ind w:left="20" w:firstLine="560"/>
        <w:jc w:val="both"/>
        <w:rPr>
          <w:rFonts w:ascii="Times New Roman" w:hAnsi="Times New Roman" w:cs="Times New Roman"/>
          <w:sz w:val="28"/>
          <w:szCs w:val="28"/>
        </w:rPr>
      </w:pPr>
      <w:r w:rsidRPr="00A84940">
        <w:rPr>
          <w:rStyle w:val="a4"/>
          <w:rFonts w:cs="Times New Roman"/>
          <w:b w:val="0"/>
          <w:i w:val="0"/>
          <w:color w:val="000000"/>
          <w:sz w:val="28"/>
          <w:szCs w:val="28"/>
        </w:rPr>
        <w:t>удельный вес дорог с твердым покрытием с 74 до 100 %;</w:t>
      </w:r>
    </w:p>
    <w:p w:rsidR="00971FC1" w:rsidRPr="00A84940" w:rsidRDefault="00971FC1" w:rsidP="004D34D6">
      <w:pPr>
        <w:pStyle w:val="a6"/>
        <w:numPr>
          <w:ilvl w:val="0"/>
          <w:numId w:val="1"/>
        </w:numPr>
        <w:shd w:val="clear" w:color="auto" w:fill="auto"/>
        <w:tabs>
          <w:tab w:val="left" w:pos="951"/>
        </w:tabs>
        <w:spacing w:after="0" w:line="360" w:lineRule="auto"/>
        <w:ind w:left="20" w:right="20" w:firstLine="560"/>
        <w:jc w:val="both"/>
        <w:rPr>
          <w:rFonts w:ascii="Times New Roman" w:hAnsi="Times New Roman" w:cs="Times New Roman"/>
          <w:sz w:val="28"/>
          <w:szCs w:val="28"/>
        </w:rPr>
      </w:pPr>
      <w:r w:rsidRPr="00A84940">
        <w:rPr>
          <w:rStyle w:val="a4"/>
          <w:rFonts w:cs="Times New Roman"/>
          <w:b w:val="0"/>
          <w:i w:val="0"/>
          <w:color w:val="000000"/>
          <w:sz w:val="28"/>
          <w:szCs w:val="28"/>
        </w:rPr>
        <w:t>долю сельских населенных пунктов, обеспеченных постоянной круг</w:t>
      </w:r>
      <w:r w:rsidRPr="00A84940">
        <w:rPr>
          <w:rStyle w:val="a4"/>
          <w:rFonts w:cs="Times New Roman"/>
          <w:b w:val="0"/>
          <w:i w:val="0"/>
          <w:color w:val="000000"/>
          <w:sz w:val="28"/>
          <w:szCs w:val="28"/>
        </w:rPr>
        <w:softHyphen/>
        <w:t>логодичной связью по дорогам с твердым покрытием с 70 до 90 %.</w:t>
      </w:r>
    </w:p>
    <w:p w:rsidR="00971FC1" w:rsidRPr="004D34D6" w:rsidRDefault="00971FC1" w:rsidP="004D34D6">
      <w:pPr>
        <w:pStyle w:val="a6"/>
        <w:shd w:val="clear" w:color="auto" w:fill="auto"/>
        <w:spacing w:after="451" w:line="360" w:lineRule="auto"/>
        <w:ind w:right="20" w:firstLine="560"/>
        <w:jc w:val="both"/>
        <w:rPr>
          <w:rStyle w:val="a4"/>
          <w:rFonts w:cs="Times New Roman"/>
          <w:b w:val="0"/>
          <w:i w:val="0"/>
          <w:color w:val="000000"/>
          <w:sz w:val="28"/>
          <w:szCs w:val="28"/>
        </w:rPr>
      </w:pPr>
      <w:r w:rsidRPr="00A25570">
        <w:rPr>
          <w:rStyle w:val="a4"/>
          <w:rFonts w:cs="Times New Roman"/>
          <w:b w:val="0"/>
          <w:i w:val="0"/>
          <w:color w:val="000000"/>
          <w:sz w:val="28"/>
          <w:szCs w:val="28"/>
        </w:rPr>
        <w:t xml:space="preserve">Перечень целевых показателей </w:t>
      </w:r>
      <w:r w:rsidR="00A25570" w:rsidRPr="00A25570">
        <w:rPr>
          <w:rStyle w:val="a4"/>
          <w:rFonts w:cs="Times New Roman"/>
          <w:b w:val="0"/>
          <w:i w:val="0"/>
          <w:color w:val="000000"/>
          <w:sz w:val="28"/>
          <w:szCs w:val="28"/>
        </w:rPr>
        <w:t xml:space="preserve"> (</w:t>
      </w:r>
      <w:r w:rsidRPr="00A25570">
        <w:rPr>
          <w:rStyle w:val="a4"/>
          <w:rFonts w:cs="Times New Roman"/>
          <w:b w:val="0"/>
          <w:i w:val="0"/>
          <w:color w:val="000000"/>
          <w:sz w:val="28"/>
          <w:szCs w:val="28"/>
        </w:rPr>
        <w:t>индикаторов</w:t>
      </w:r>
      <w:r w:rsidR="00A25570" w:rsidRPr="00A25570">
        <w:rPr>
          <w:rStyle w:val="a4"/>
          <w:rFonts w:cs="Times New Roman"/>
          <w:b w:val="0"/>
          <w:i w:val="0"/>
          <w:color w:val="000000"/>
          <w:sz w:val="28"/>
          <w:szCs w:val="28"/>
        </w:rPr>
        <w:t>)</w:t>
      </w:r>
      <w:r w:rsidRPr="00A25570">
        <w:rPr>
          <w:rStyle w:val="a4"/>
          <w:rFonts w:cs="Times New Roman"/>
          <w:b w:val="0"/>
          <w:i w:val="0"/>
          <w:color w:val="000000"/>
          <w:sz w:val="28"/>
          <w:szCs w:val="28"/>
        </w:rPr>
        <w:t xml:space="preserve"> програм</w:t>
      </w:r>
      <w:r w:rsidRPr="00A25570">
        <w:rPr>
          <w:rStyle w:val="a4"/>
          <w:rFonts w:cs="Times New Roman"/>
          <w:b w:val="0"/>
          <w:i w:val="0"/>
          <w:color w:val="000000"/>
          <w:sz w:val="28"/>
          <w:szCs w:val="28"/>
        </w:rPr>
        <w:softHyphen/>
        <w:t>мы с прогнозными значениями, в том числе по каждому году отдельно приве</w:t>
      </w:r>
      <w:r w:rsidRPr="00A25570">
        <w:rPr>
          <w:rStyle w:val="a4"/>
          <w:rFonts w:cs="Times New Roman"/>
          <w:b w:val="0"/>
          <w:i w:val="0"/>
          <w:color w:val="000000"/>
          <w:sz w:val="28"/>
          <w:szCs w:val="28"/>
        </w:rPr>
        <w:softHyphen/>
        <w:t xml:space="preserve">ден в прил. </w:t>
      </w:r>
      <w:r w:rsidR="00A25570" w:rsidRPr="00A25570">
        <w:rPr>
          <w:rStyle w:val="a4"/>
          <w:rFonts w:cs="Times New Roman"/>
          <w:b w:val="0"/>
          <w:i w:val="0"/>
          <w:color w:val="000000"/>
          <w:sz w:val="28"/>
          <w:szCs w:val="28"/>
        </w:rPr>
        <w:t>1</w:t>
      </w:r>
      <w:r w:rsidRPr="00A25570">
        <w:rPr>
          <w:rStyle w:val="a4"/>
          <w:rFonts w:cs="Times New Roman"/>
          <w:b w:val="0"/>
          <w:i w:val="0"/>
          <w:color w:val="000000"/>
          <w:sz w:val="28"/>
          <w:szCs w:val="28"/>
        </w:rPr>
        <w:t xml:space="preserve"> к  программе.</w:t>
      </w:r>
    </w:p>
    <w:p w:rsidR="005E3FCE" w:rsidRPr="000600D7" w:rsidRDefault="00890DB0" w:rsidP="000600D7">
      <w:pPr>
        <w:pStyle w:val="a6"/>
        <w:shd w:val="clear" w:color="auto" w:fill="auto"/>
        <w:spacing w:after="451" w:line="360" w:lineRule="auto"/>
        <w:ind w:right="20" w:firstLine="560"/>
        <w:rPr>
          <w:rFonts w:ascii="Times New Roman" w:hAnsi="Times New Roman" w:cs="Times New Roman"/>
          <w:sz w:val="28"/>
          <w:szCs w:val="28"/>
        </w:rPr>
      </w:pPr>
      <w:r w:rsidRPr="000600D7">
        <w:rPr>
          <w:rStyle w:val="a4"/>
          <w:rFonts w:cs="Times New Roman"/>
          <w:i w:val="0"/>
          <w:color w:val="000000"/>
          <w:sz w:val="28"/>
          <w:szCs w:val="28"/>
        </w:rPr>
        <w:t xml:space="preserve">3.2. </w:t>
      </w:r>
      <w:r w:rsidR="005E3FCE" w:rsidRPr="000600D7">
        <w:rPr>
          <w:rStyle w:val="a4"/>
          <w:rFonts w:cs="Times New Roman"/>
          <w:i w:val="0"/>
          <w:color w:val="000000"/>
          <w:sz w:val="28"/>
          <w:szCs w:val="28"/>
        </w:rPr>
        <w:t>Сроки реализации программы</w:t>
      </w:r>
    </w:p>
    <w:p w:rsidR="00DB6D26" w:rsidRPr="000600D7" w:rsidRDefault="0026587A" w:rsidP="000600D7">
      <w:pPr>
        <w:widowControl/>
        <w:spacing w:before="110" w:line="360" w:lineRule="auto"/>
        <w:ind w:firstLine="720"/>
        <w:jc w:val="both"/>
        <w:rPr>
          <w:rFonts w:ascii="Times New Roman" w:hAnsi="Times New Roman" w:cs="Times New Roman"/>
          <w:bCs/>
          <w:iCs/>
          <w:sz w:val="28"/>
          <w:szCs w:val="28"/>
        </w:rPr>
      </w:pPr>
      <w:r w:rsidRPr="000600D7">
        <w:rPr>
          <w:rStyle w:val="31"/>
          <w:sz w:val="28"/>
          <w:szCs w:val="28"/>
        </w:rPr>
        <w:t xml:space="preserve"> </w:t>
      </w:r>
      <w:r w:rsidR="00DB6D26" w:rsidRPr="000600D7">
        <w:rPr>
          <w:rFonts w:ascii="Times New Roman" w:hAnsi="Times New Roman" w:cs="Times New Roman"/>
          <w:bCs/>
          <w:iCs/>
          <w:sz w:val="28"/>
          <w:szCs w:val="28"/>
        </w:rPr>
        <w:t>Муниципальная программа реализуется в период 2014—2018 гг.</w:t>
      </w:r>
    </w:p>
    <w:p w:rsidR="00DB6D26" w:rsidRDefault="00DB6D26" w:rsidP="000600D7">
      <w:pPr>
        <w:widowControl/>
        <w:spacing w:line="360" w:lineRule="auto"/>
        <w:jc w:val="both"/>
        <w:rPr>
          <w:rFonts w:ascii="Times New Roman" w:hAnsi="Times New Roman" w:cs="Times New Roman"/>
          <w:sz w:val="28"/>
          <w:szCs w:val="28"/>
        </w:rPr>
      </w:pPr>
      <w:r w:rsidRPr="000600D7">
        <w:rPr>
          <w:rFonts w:ascii="Times New Roman" w:hAnsi="Times New Roman" w:cs="Times New Roman"/>
          <w:sz w:val="28"/>
          <w:szCs w:val="28"/>
        </w:rPr>
        <w:t xml:space="preserve">Основным инструментом реализации программы будет служить план реализации Муниципальной программы на очередной финансовый год. </w:t>
      </w:r>
      <w:r w:rsidR="000600D7" w:rsidRPr="000600D7">
        <w:rPr>
          <w:rFonts w:ascii="Times New Roman" w:hAnsi="Times New Roman" w:cs="Times New Roman"/>
          <w:sz w:val="28"/>
          <w:szCs w:val="28"/>
        </w:rPr>
        <w:t xml:space="preserve"> Детальный п</w:t>
      </w:r>
      <w:r w:rsidRPr="000600D7">
        <w:rPr>
          <w:rFonts w:ascii="Times New Roman" w:hAnsi="Times New Roman" w:cs="Times New Roman"/>
          <w:sz w:val="28"/>
          <w:szCs w:val="28"/>
        </w:rPr>
        <w:t>лан-график реализации Муниципальной программы на 2014—2018 гг. приведен в прил. 4 к Муниципаль</w:t>
      </w:r>
      <w:r w:rsidRPr="000600D7">
        <w:rPr>
          <w:rFonts w:ascii="Times New Roman" w:hAnsi="Times New Roman" w:cs="Times New Roman"/>
          <w:sz w:val="28"/>
          <w:szCs w:val="28"/>
        </w:rPr>
        <w:softHyphen/>
        <w:t>ной программе.</w:t>
      </w:r>
    </w:p>
    <w:p w:rsidR="003E5331" w:rsidRDefault="003E5331" w:rsidP="000600D7">
      <w:pPr>
        <w:widowControl/>
        <w:spacing w:line="360" w:lineRule="auto"/>
        <w:jc w:val="both"/>
        <w:rPr>
          <w:rFonts w:ascii="Times New Roman" w:hAnsi="Times New Roman" w:cs="Times New Roman"/>
          <w:sz w:val="28"/>
          <w:szCs w:val="28"/>
        </w:rPr>
      </w:pPr>
    </w:p>
    <w:p w:rsidR="003E5331" w:rsidRPr="008E3D7F" w:rsidRDefault="003E5331" w:rsidP="003E5331">
      <w:pPr>
        <w:pStyle w:val="a6"/>
        <w:spacing w:after="194" w:line="360" w:lineRule="auto"/>
        <w:rPr>
          <w:i/>
        </w:rPr>
      </w:pPr>
      <w:r w:rsidRPr="008E3D7F">
        <w:rPr>
          <w:rStyle w:val="a4"/>
          <w:i w:val="0"/>
          <w:color w:val="000000"/>
        </w:rPr>
        <w:lastRenderedPageBreak/>
        <w:t xml:space="preserve">РАЗДЕЛ </w:t>
      </w:r>
      <w:r w:rsidR="00A33115">
        <w:rPr>
          <w:rStyle w:val="a4"/>
          <w:i w:val="0"/>
          <w:color w:val="000000"/>
        </w:rPr>
        <w:t>4</w:t>
      </w:r>
      <w:r w:rsidRPr="008E3D7F">
        <w:rPr>
          <w:rStyle w:val="a4"/>
          <w:i w:val="0"/>
          <w:color w:val="000000"/>
        </w:rPr>
        <w:t>. ПЕРЕЧЕНЬ ОСНОВНЫХ МЕРОПРИЯТИЙ ПРОГРАММЫ</w:t>
      </w:r>
    </w:p>
    <w:p w:rsidR="003E5331" w:rsidRPr="00A33115" w:rsidRDefault="003E5331" w:rsidP="003E5331">
      <w:pPr>
        <w:pStyle w:val="a6"/>
        <w:spacing w:after="0" w:line="360" w:lineRule="auto"/>
        <w:ind w:right="20" w:firstLine="580"/>
        <w:jc w:val="both"/>
        <w:rPr>
          <w:rFonts w:ascii="Times New Roman" w:hAnsi="Times New Roman" w:cs="Times New Roman"/>
          <w:sz w:val="28"/>
          <w:szCs w:val="28"/>
        </w:rPr>
      </w:pPr>
      <w:r w:rsidRPr="00A33115">
        <w:rPr>
          <w:rStyle w:val="ae"/>
          <w:color w:val="000000"/>
          <w:sz w:val="28"/>
          <w:szCs w:val="28"/>
        </w:rPr>
        <w:t>Мероприятия Муниципальной программы направлены</w:t>
      </w:r>
      <w:r w:rsidRPr="00A33115">
        <w:rPr>
          <w:rFonts w:ascii="Times New Roman" w:hAnsi="Times New Roman" w:cs="Times New Roman"/>
          <w:sz w:val="28"/>
          <w:szCs w:val="28"/>
        </w:rPr>
        <w:t xml:space="preserve">  на дальнейший рост темпов экономического развития, достаточных для обеспечения устойчивого повышения жизненного уровня населения</w:t>
      </w:r>
      <w:r w:rsidRPr="00A33115">
        <w:rPr>
          <w:rStyle w:val="ae"/>
          <w:color w:val="000000"/>
          <w:sz w:val="28"/>
          <w:szCs w:val="28"/>
        </w:rPr>
        <w:t xml:space="preserve"> </w:t>
      </w:r>
      <w:proofErr w:type="spellStart"/>
      <w:r w:rsidRPr="00A33115">
        <w:rPr>
          <w:rStyle w:val="ae"/>
          <w:color w:val="000000"/>
          <w:sz w:val="28"/>
          <w:szCs w:val="28"/>
        </w:rPr>
        <w:t>Торбеевского</w:t>
      </w:r>
      <w:proofErr w:type="spellEnd"/>
      <w:r w:rsidRPr="00A33115">
        <w:rPr>
          <w:rStyle w:val="ae"/>
          <w:color w:val="000000"/>
          <w:sz w:val="28"/>
          <w:szCs w:val="28"/>
        </w:rPr>
        <w:t xml:space="preserve"> муниципального района.  Основные мероприятия муниципальной программы сгруппированы по зада</w:t>
      </w:r>
      <w:r w:rsidRPr="00A33115">
        <w:rPr>
          <w:rStyle w:val="ae"/>
          <w:color w:val="000000"/>
          <w:sz w:val="28"/>
          <w:szCs w:val="28"/>
        </w:rPr>
        <w:softHyphen/>
        <w:t>чам с выделением приоритетных проектов по инновационным территориальным кластерам и сферам деятельности (прил.2).</w:t>
      </w:r>
    </w:p>
    <w:p w:rsidR="003E5331" w:rsidRPr="00A33115" w:rsidRDefault="003E5331" w:rsidP="003E5331">
      <w:pPr>
        <w:tabs>
          <w:tab w:val="left" w:pos="480"/>
        </w:tabs>
        <w:spacing w:line="360" w:lineRule="auto"/>
        <w:ind w:firstLine="15"/>
        <w:jc w:val="center"/>
        <w:rPr>
          <w:rFonts w:ascii="Times New Roman" w:hAnsi="Times New Roman" w:cs="Times New Roman"/>
          <w:b/>
          <w:bCs/>
          <w:i/>
          <w:iCs/>
          <w:sz w:val="28"/>
          <w:szCs w:val="28"/>
        </w:rPr>
      </w:pPr>
      <w:r w:rsidRPr="00A33115">
        <w:rPr>
          <w:rFonts w:ascii="Times New Roman" w:hAnsi="Times New Roman" w:cs="Times New Roman"/>
          <w:b/>
          <w:bCs/>
          <w:i/>
          <w:iCs/>
          <w:sz w:val="28"/>
          <w:szCs w:val="28"/>
        </w:rPr>
        <w:t xml:space="preserve">Подраздел № 1 </w:t>
      </w:r>
    </w:p>
    <w:p w:rsidR="003E5331" w:rsidRPr="00A33115" w:rsidRDefault="003E5331" w:rsidP="003E5331">
      <w:pPr>
        <w:tabs>
          <w:tab w:val="left" w:pos="480"/>
        </w:tabs>
        <w:spacing w:line="360" w:lineRule="auto"/>
        <w:ind w:firstLine="15"/>
        <w:jc w:val="center"/>
        <w:rPr>
          <w:rFonts w:ascii="Times New Roman" w:hAnsi="Times New Roman" w:cs="Times New Roman"/>
          <w:b/>
          <w:bCs/>
          <w:i/>
          <w:sz w:val="28"/>
          <w:szCs w:val="28"/>
        </w:rPr>
      </w:pPr>
      <w:r w:rsidRPr="00A33115">
        <w:rPr>
          <w:rFonts w:ascii="Times New Roman" w:hAnsi="Times New Roman" w:cs="Times New Roman"/>
          <w:b/>
          <w:bCs/>
          <w:i/>
          <w:sz w:val="28"/>
          <w:szCs w:val="28"/>
        </w:rPr>
        <w:t xml:space="preserve"> Достижение экономического роста и конкурентоспособности в реальном секторе экономики.</w:t>
      </w:r>
    </w:p>
    <w:p w:rsidR="003E5331" w:rsidRPr="00A33115" w:rsidRDefault="003E5331" w:rsidP="003E5331">
      <w:pPr>
        <w:spacing w:line="360" w:lineRule="auto"/>
        <w:ind w:right="-1" w:firstLine="708"/>
        <w:contextualSpacing/>
        <w:jc w:val="both"/>
        <w:rPr>
          <w:rFonts w:ascii="Times New Roman" w:hAnsi="Times New Roman" w:cs="Times New Roman"/>
          <w:sz w:val="28"/>
          <w:szCs w:val="28"/>
          <w:lang w:val="x-none" w:eastAsia="x-none"/>
        </w:rPr>
      </w:pPr>
      <w:r w:rsidRPr="00A33115">
        <w:rPr>
          <w:rFonts w:ascii="Times New Roman" w:hAnsi="Times New Roman" w:cs="Times New Roman"/>
          <w:sz w:val="28"/>
          <w:szCs w:val="28"/>
          <w:lang w:val="x-none" w:eastAsia="x-none"/>
        </w:rPr>
        <w:t xml:space="preserve">Общая экономическая ситуация в </w:t>
      </w:r>
      <w:r w:rsidRPr="00A33115">
        <w:rPr>
          <w:rFonts w:ascii="Times New Roman" w:hAnsi="Times New Roman" w:cs="Times New Roman"/>
          <w:sz w:val="28"/>
          <w:szCs w:val="28"/>
          <w:lang w:eastAsia="x-none"/>
        </w:rPr>
        <w:t xml:space="preserve"> </w:t>
      </w:r>
      <w:proofErr w:type="spellStart"/>
      <w:r w:rsidRPr="00A33115">
        <w:rPr>
          <w:rFonts w:ascii="Times New Roman" w:hAnsi="Times New Roman" w:cs="Times New Roman"/>
          <w:sz w:val="28"/>
          <w:szCs w:val="28"/>
          <w:lang w:eastAsia="x-none"/>
        </w:rPr>
        <w:t>Торбеевском</w:t>
      </w:r>
      <w:proofErr w:type="spellEnd"/>
      <w:r w:rsidRPr="00A33115">
        <w:rPr>
          <w:rFonts w:ascii="Times New Roman" w:hAnsi="Times New Roman" w:cs="Times New Roman"/>
          <w:sz w:val="28"/>
          <w:szCs w:val="28"/>
          <w:lang w:val="x-none" w:eastAsia="x-none"/>
        </w:rPr>
        <w:t xml:space="preserve"> муниципальном районе характеризуется как устойчивая с появлением положительных тенденций.</w:t>
      </w:r>
    </w:p>
    <w:p w:rsidR="003E5331" w:rsidRPr="00A33115" w:rsidRDefault="003E5331" w:rsidP="003E5331">
      <w:pPr>
        <w:spacing w:line="360" w:lineRule="auto"/>
        <w:ind w:right="-1" w:firstLine="708"/>
        <w:jc w:val="both"/>
        <w:rPr>
          <w:rFonts w:ascii="Times New Roman" w:hAnsi="Times New Roman" w:cs="Times New Roman"/>
          <w:sz w:val="28"/>
          <w:szCs w:val="28"/>
        </w:rPr>
      </w:pPr>
      <w:r w:rsidRPr="00A33115">
        <w:rPr>
          <w:rFonts w:ascii="Times New Roman" w:hAnsi="Times New Roman" w:cs="Times New Roman"/>
          <w:sz w:val="28"/>
          <w:szCs w:val="28"/>
        </w:rPr>
        <w:t xml:space="preserve">В настоящий момент район имеет большой ресурс по невостребованным землям сельскохозяйственного назначения. Наибольший инвестиционный интерес представляют отрасли: добывающая промышленность, обрабатывающие производства и отрасли сельского хозяйства. </w:t>
      </w:r>
    </w:p>
    <w:p w:rsidR="003E5331" w:rsidRPr="00A33115" w:rsidRDefault="003E5331" w:rsidP="003E5331">
      <w:pPr>
        <w:spacing w:line="360" w:lineRule="auto"/>
        <w:ind w:firstLine="709"/>
        <w:jc w:val="both"/>
        <w:rPr>
          <w:rFonts w:ascii="Times New Roman" w:hAnsi="Times New Roman" w:cs="Times New Roman"/>
          <w:sz w:val="28"/>
          <w:szCs w:val="28"/>
        </w:rPr>
      </w:pPr>
      <w:r w:rsidRPr="00A33115">
        <w:rPr>
          <w:rFonts w:ascii="Times New Roman" w:hAnsi="Times New Roman" w:cs="Times New Roman"/>
          <w:sz w:val="28"/>
          <w:szCs w:val="28"/>
        </w:rPr>
        <w:t>Перспективными отраслями экономики района следует считать те, рост которых будет обусловлен развитием приоритетных отраслей, на сегодня это – сельское хозяйство и перерабатывающая промышленность. Развитие этих отраслей обеспечит развитие пищевой промышленности, сферы  торговли и услуг, дорожно-транспортного комплекса, связи, строительного комплекса.</w:t>
      </w:r>
    </w:p>
    <w:p w:rsidR="003E5331" w:rsidRPr="00A33115" w:rsidRDefault="003E5331" w:rsidP="003E5331">
      <w:pPr>
        <w:spacing w:before="120" w:line="360" w:lineRule="auto"/>
        <w:ind w:firstLine="708"/>
        <w:jc w:val="both"/>
        <w:rPr>
          <w:rFonts w:ascii="Times New Roman" w:hAnsi="Times New Roman" w:cs="Times New Roman"/>
          <w:bCs/>
          <w:sz w:val="28"/>
          <w:szCs w:val="28"/>
        </w:rPr>
      </w:pPr>
      <w:r w:rsidRPr="00A33115">
        <w:rPr>
          <w:rFonts w:ascii="Times New Roman" w:hAnsi="Times New Roman" w:cs="Times New Roman"/>
          <w:sz w:val="28"/>
          <w:szCs w:val="28"/>
        </w:rPr>
        <w:t xml:space="preserve"> «Точкой роста» в районе может стать  реализация </w:t>
      </w:r>
      <w:r w:rsidRPr="00A33115">
        <w:rPr>
          <w:rFonts w:ascii="Times New Roman" w:hAnsi="Times New Roman" w:cs="Times New Roman"/>
          <w:b/>
          <w:sz w:val="28"/>
          <w:szCs w:val="28"/>
        </w:rPr>
        <w:t xml:space="preserve"> </w:t>
      </w:r>
      <w:r w:rsidRPr="00A33115">
        <w:rPr>
          <w:rFonts w:ascii="Times New Roman" w:hAnsi="Times New Roman" w:cs="Times New Roman"/>
          <w:sz w:val="28"/>
          <w:szCs w:val="28"/>
        </w:rPr>
        <w:t>проекта</w:t>
      </w:r>
      <w:r w:rsidRPr="00A33115">
        <w:rPr>
          <w:rFonts w:ascii="Times New Roman" w:hAnsi="Times New Roman" w:cs="Times New Roman"/>
        </w:rPr>
        <w:t xml:space="preserve"> </w:t>
      </w:r>
      <w:r w:rsidRPr="00A33115">
        <w:rPr>
          <w:rFonts w:ascii="Times New Roman" w:hAnsi="Times New Roman" w:cs="Times New Roman"/>
          <w:bCs/>
          <w:szCs w:val="26"/>
        </w:rPr>
        <w:t xml:space="preserve"> </w:t>
      </w:r>
      <w:r w:rsidRPr="00A33115">
        <w:rPr>
          <w:rFonts w:ascii="Times New Roman" w:hAnsi="Times New Roman" w:cs="Times New Roman"/>
          <w:sz w:val="28"/>
          <w:szCs w:val="28"/>
          <w:lang w:eastAsia="ar-SA"/>
        </w:rPr>
        <w:t xml:space="preserve">«Увеличение производства колбасной продукции до 140 тыс. тонн в год, а также увеличение убоя и разделки мяса до 3 000 гол/сутки», который  </w:t>
      </w:r>
      <w:r w:rsidRPr="00A33115">
        <w:rPr>
          <w:rFonts w:ascii="Times New Roman" w:hAnsi="Times New Roman" w:cs="Times New Roman"/>
          <w:bCs/>
          <w:sz w:val="28"/>
          <w:szCs w:val="28"/>
        </w:rPr>
        <w:t xml:space="preserve">предполагает увеличение производственных мощностей Агрохолдинга «Талина» на территории Республики Мордовия. В рамках проекта планируется внедрение новой поточной технологии производства колбасных изделий, не имеющей аналогов в РФ, на территории площадки в </w:t>
      </w:r>
      <w:proofErr w:type="spellStart"/>
      <w:r w:rsidRPr="00A33115">
        <w:rPr>
          <w:rFonts w:ascii="Times New Roman" w:hAnsi="Times New Roman" w:cs="Times New Roman"/>
          <w:bCs/>
          <w:sz w:val="28"/>
          <w:szCs w:val="28"/>
        </w:rPr>
        <w:t>рп</w:t>
      </w:r>
      <w:proofErr w:type="spellEnd"/>
      <w:r w:rsidRPr="00A33115">
        <w:rPr>
          <w:rFonts w:ascii="Times New Roman" w:hAnsi="Times New Roman" w:cs="Times New Roman"/>
          <w:bCs/>
          <w:sz w:val="28"/>
          <w:szCs w:val="28"/>
        </w:rPr>
        <w:t xml:space="preserve"> Торбеево, которая позволит </w:t>
      </w:r>
      <w:r w:rsidRPr="00A33115">
        <w:rPr>
          <w:rFonts w:ascii="Times New Roman" w:hAnsi="Times New Roman" w:cs="Times New Roman"/>
          <w:sz w:val="28"/>
          <w:szCs w:val="28"/>
        </w:rPr>
        <w:t xml:space="preserve"> п</w:t>
      </w:r>
      <w:r w:rsidRPr="00A33115">
        <w:rPr>
          <w:rFonts w:ascii="Times New Roman" w:hAnsi="Times New Roman" w:cs="Times New Roman"/>
          <w:bCs/>
          <w:sz w:val="28"/>
          <w:szCs w:val="28"/>
        </w:rPr>
        <w:t xml:space="preserve">олучить дешевый продукт, востребованный рынком, </w:t>
      </w:r>
      <w:r w:rsidRPr="00A33115">
        <w:rPr>
          <w:rFonts w:ascii="Times New Roman" w:hAnsi="Times New Roman" w:cs="Times New Roman"/>
          <w:bCs/>
          <w:sz w:val="28"/>
          <w:szCs w:val="28"/>
        </w:rPr>
        <w:lastRenderedPageBreak/>
        <w:t>способный конкурировать по соотношению цена/качество с более дорогими продуктами конкурентов.</w:t>
      </w:r>
    </w:p>
    <w:p w:rsidR="003E5331" w:rsidRPr="00A33115" w:rsidRDefault="003E5331" w:rsidP="003E5331">
      <w:pPr>
        <w:pStyle w:val="afb"/>
        <w:spacing w:before="0" w:after="0" w:line="360" w:lineRule="auto"/>
        <w:jc w:val="both"/>
        <w:rPr>
          <w:rFonts w:ascii="Times New Roman" w:hAnsi="Times New Roman" w:cs="Times New Roman"/>
          <w:sz w:val="28"/>
          <w:szCs w:val="28"/>
        </w:rPr>
      </w:pPr>
      <w:r w:rsidRPr="00A33115">
        <w:rPr>
          <w:rFonts w:ascii="Times New Roman" w:hAnsi="Times New Roman" w:cs="Times New Roman"/>
          <w:sz w:val="28"/>
          <w:szCs w:val="28"/>
        </w:rPr>
        <w:t>Реализация данного инвестиционного проекта</w:t>
      </w:r>
      <w:r w:rsidRPr="00A33115">
        <w:rPr>
          <w:rFonts w:ascii="Times New Roman" w:hAnsi="Times New Roman" w:cs="Times New Roman"/>
          <w:bCs/>
          <w:sz w:val="28"/>
          <w:szCs w:val="28"/>
        </w:rPr>
        <w:t xml:space="preserve">, </w:t>
      </w:r>
      <w:r w:rsidRPr="00A33115">
        <w:rPr>
          <w:rFonts w:ascii="Times New Roman" w:hAnsi="Times New Roman" w:cs="Times New Roman"/>
          <w:sz w:val="28"/>
          <w:szCs w:val="28"/>
        </w:rPr>
        <w:t xml:space="preserve"> создаст серьезную основу для позитивного развития района:  рост налоговых отчислений в бюджеты всех уровней, создание более полутысячи дополнительных рабочих мест, увеличении на 30% заработной платы, строительство жилья и инфраструктуры для работников предприятия на территории </w:t>
      </w:r>
      <w:proofErr w:type="spellStart"/>
      <w:r w:rsidRPr="00A33115">
        <w:rPr>
          <w:rFonts w:ascii="Times New Roman" w:hAnsi="Times New Roman" w:cs="Times New Roman"/>
          <w:sz w:val="28"/>
          <w:szCs w:val="28"/>
        </w:rPr>
        <w:t>рп</w:t>
      </w:r>
      <w:proofErr w:type="spellEnd"/>
      <w:r w:rsidRPr="00A33115">
        <w:rPr>
          <w:rFonts w:ascii="Times New Roman" w:hAnsi="Times New Roman" w:cs="Times New Roman"/>
          <w:sz w:val="28"/>
          <w:szCs w:val="28"/>
        </w:rPr>
        <w:t xml:space="preserve"> Торбеево. </w:t>
      </w:r>
    </w:p>
    <w:p w:rsidR="003E5331" w:rsidRPr="00A33115" w:rsidRDefault="003E5331" w:rsidP="003E5331">
      <w:pPr>
        <w:spacing w:line="360" w:lineRule="auto"/>
        <w:ind w:firstLine="709"/>
        <w:jc w:val="both"/>
        <w:rPr>
          <w:rFonts w:ascii="Times New Roman" w:hAnsi="Times New Roman" w:cs="Times New Roman"/>
          <w:sz w:val="28"/>
          <w:szCs w:val="28"/>
        </w:rPr>
      </w:pPr>
      <w:r w:rsidRPr="00A33115">
        <w:rPr>
          <w:rFonts w:ascii="Times New Roman" w:hAnsi="Times New Roman" w:cs="Times New Roman"/>
          <w:sz w:val="28"/>
          <w:szCs w:val="28"/>
        </w:rPr>
        <w:t>Строительный комплекс является важнейшим звеном в социально-экономическом развитии района. Основная его функция – это создание новых производственных и непроизводственных фондов, строительство и реконструкция социальной инфраструктуры.</w:t>
      </w:r>
    </w:p>
    <w:p w:rsidR="003E5331" w:rsidRPr="00A33115" w:rsidRDefault="003E5331" w:rsidP="003E5331">
      <w:pPr>
        <w:spacing w:line="360" w:lineRule="auto"/>
        <w:ind w:firstLine="709"/>
        <w:jc w:val="both"/>
        <w:rPr>
          <w:rFonts w:ascii="Times New Roman" w:hAnsi="Times New Roman" w:cs="Times New Roman"/>
          <w:sz w:val="28"/>
          <w:szCs w:val="28"/>
        </w:rPr>
      </w:pPr>
      <w:r w:rsidRPr="00A33115">
        <w:rPr>
          <w:rFonts w:ascii="Times New Roman" w:hAnsi="Times New Roman" w:cs="Times New Roman"/>
          <w:sz w:val="28"/>
          <w:szCs w:val="28"/>
        </w:rPr>
        <w:t>Наряду с этим, динамичное развитие строительства на территории района позволит удовлетворить спрос населения на жилье различной степени комфортности, повысит уровень обеспеченности современными объектами жилищно-коммунальной сферы, а также образования, здравоохранения, культуры, спорта и бытового обслуживания.</w:t>
      </w:r>
    </w:p>
    <w:p w:rsidR="003E5331" w:rsidRPr="00A33115" w:rsidRDefault="003E5331" w:rsidP="003E5331">
      <w:pPr>
        <w:spacing w:line="360" w:lineRule="auto"/>
        <w:ind w:firstLine="706"/>
        <w:jc w:val="both"/>
        <w:rPr>
          <w:rFonts w:ascii="Times New Roman" w:hAnsi="Times New Roman" w:cs="Times New Roman"/>
          <w:sz w:val="28"/>
          <w:szCs w:val="28"/>
        </w:rPr>
      </w:pPr>
      <w:r w:rsidRPr="00A33115">
        <w:rPr>
          <w:rFonts w:ascii="Times New Roman" w:hAnsi="Times New Roman" w:cs="Times New Roman"/>
          <w:sz w:val="28"/>
          <w:szCs w:val="28"/>
        </w:rPr>
        <w:t xml:space="preserve">В последние годы в  районе ведется активное жилищное строительство, но отсутствует производство кирпича, др. строительных материалов. Поэтому есть необходимость в создании производства стройматериалов и компонентов, в частности, строительство кирпичного завода. Сырьевая база для данных производств на территории района имеется. Это позволит значительно снизить себестоимость за счет сокращения транспортных расходов, приближения производства к источнику сырья и создаст дополнительные рабочие места. </w:t>
      </w:r>
    </w:p>
    <w:p w:rsidR="003E5331" w:rsidRPr="00A33115" w:rsidRDefault="003E5331" w:rsidP="003E5331">
      <w:pPr>
        <w:shd w:val="clear" w:color="auto" w:fill="FFFFFF"/>
        <w:spacing w:line="360" w:lineRule="auto"/>
        <w:ind w:firstLine="709"/>
        <w:jc w:val="both"/>
        <w:rPr>
          <w:rFonts w:ascii="Times New Roman" w:hAnsi="Times New Roman" w:cs="Times New Roman"/>
          <w:sz w:val="28"/>
          <w:szCs w:val="28"/>
        </w:rPr>
      </w:pPr>
      <w:r w:rsidRPr="00A33115">
        <w:rPr>
          <w:rFonts w:ascii="Times New Roman" w:hAnsi="Times New Roman" w:cs="Times New Roman"/>
          <w:sz w:val="28"/>
          <w:szCs w:val="28"/>
        </w:rPr>
        <w:t>И сопутствующей задачей в экономической политике является развитие торговли и сервиса услуг на более высоком уровне.</w:t>
      </w:r>
    </w:p>
    <w:p w:rsidR="003E5331" w:rsidRPr="00A33115" w:rsidRDefault="003E5331" w:rsidP="003E5331">
      <w:pPr>
        <w:spacing w:line="360" w:lineRule="auto"/>
        <w:ind w:firstLine="709"/>
        <w:jc w:val="both"/>
        <w:rPr>
          <w:rFonts w:ascii="Times New Roman" w:hAnsi="Times New Roman" w:cs="Times New Roman"/>
          <w:sz w:val="28"/>
          <w:szCs w:val="28"/>
        </w:rPr>
      </w:pPr>
      <w:r w:rsidRPr="00A33115">
        <w:rPr>
          <w:rFonts w:ascii="Times New Roman" w:hAnsi="Times New Roman" w:cs="Times New Roman"/>
          <w:sz w:val="28"/>
          <w:szCs w:val="28"/>
        </w:rPr>
        <w:t xml:space="preserve">В целях повышения эффективности и конкурентоспособности агропромышленного комплекса, действия органов местного самоуправления района в плановом периоде будут направлены на повышение финансово-хозяйственной устойчивости сельского хозяйства, содействие в техническом и технологическом перевооружении, обеспечение развития приоритетных </w:t>
      </w:r>
      <w:r w:rsidRPr="00A33115">
        <w:rPr>
          <w:rFonts w:ascii="Times New Roman" w:hAnsi="Times New Roman" w:cs="Times New Roman"/>
          <w:sz w:val="28"/>
          <w:szCs w:val="28"/>
        </w:rPr>
        <w:lastRenderedPageBreak/>
        <w:t xml:space="preserve">сельскохозяйственных </w:t>
      </w:r>
      <w:proofErr w:type="spellStart"/>
      <w:r w:rsidRPr="00A33115">
        <w:rPr>
          <w:rFonts w:ascii="Times New Roman" w:hAnsi="Times New Roman" w:cs="Times New Roman"/>
          <w:sz w:val="28"/>
          <w:szCs w:val="28"/>
        </w:rPr>
        <w:t>подотраслей</w:t>
      </w:r>
      <w:proofErr w:type="spellEnd"/>
      <w:r w:rsidRPr="00A33115">
        <w:rPr>
          <w:rFonts w:ascii="Times New Roman" w:hAnsi="Times New Roman" w:cs="Times New Roman"/>
          <w:sz w:val="28"/>
          <w:szCs w:val="28"/>
        </w:rPr>
        <w:t>.</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A33115">
        <w:rPr>
          <w:rFonts w:ascii="Times New Roman" w:hAnsi="Times New Roman" w:cs="Times New Roman"/>
          <w:sz w:val="28"/>
          <w:szCs w:val="28"/>
        </w:rPr>
        <w:t xml:space="preserve"> Реализация основным сельскохозяйственным предприятием района инвестиционного проекта «Создание материально-технической, приборно-аналитической и технологической базы семеноводства в ООО «МАПО «Торбеево» позволит  обеспечить производственные (товарные) посевы за счет размножения новых, более урожайных сортов, взамен устаревших, и современного проведения </w:t>
      </w:r>
      <w:proofErr w:type="spellStart"/>
      <w:r w:rsidRPr="00A33115">
        <w:rPr>
          <w:rFonts w:ascii="Times New Roman" w:hAnsi="Times New Roman" w:cs="Times New Roman"/>
          <w:sz w:val="28"/>
          <w:szCs w:val="28"/>
        </w:rPr>
        <w:t>сортообновления</w:t>
      </w:r>
      <w:proofErr w:type="spellEnd"/>
      <w:r w:rsidRPr="00A33115">
        <w:rPr>
          <w:rFonts w:ascii="Times New Roman" w:hAnsi="Times New Roman" w:cs="Times New Roman"/>
          <w:sz w:val="28"/>
          <w:szCs w:val="28"/>
        </w:rPr>
        <w:t xml:space="preserve">. Это позволит повысить урожайность сельскохозяйственных культур путем использования семян элитных и </w:t>
      </w:r>
      <w:proofErr w:type="spellStart"/>
      <w:r w:rsidRPr="00A33115">
        <w:rPr>
          <w:rFonts w:ascii="Times New Roman" w:hAnsi="Times New Roman" w:cs="Times New Roman"/>
          <w:sz w:val="28"/>
          <w:szCs w:val="28"/>
        </w:rPr>
        <w:t>высокорепродукционных</w:t>
      </w:r>
      <w:proofErr w:type="spellEnd"/>
      <w:r w:rsidRPr="00A33115">
        <w:rPr>
          <w:rFonts w:ascii="Times New Roman" w:hAnsi="Times New Roman" w:cs="Times New Roman"/>
          <w:sz w:val="28"/>
          <w:szCs w:val="28"/>
        </w:rPr>
        <w:t xml:space="preserve"> сортов, острую нехватку  которых испытывают сельхозпредприятия района и республики. </w:t>
      </w:r>
    </w:p>
    <w:p w:rsidR="003E5331" w:rsidRPr="00A33115" w:rsidRDefault="003E5331" w:rsidP="003E5331">
      <w:pPr>
        <w:spacing w:line="360" w:lineRule="auto"/>
        <w:ind w:firstLine="708"/>
        <w:jc w:val="both"/>
        <w:rPr>
          <w:rFonts w:ascii="Times New Roman" w:hAnsi="Times New Roman" w:cs="Times New Roman"/>
          <w:sz w:val="28"/>
          <w:szCs w:val="28"/>
        </w:rPr>
      </w:pPr>
      <w:r w:rsidRPr="00A33115">
        <w:rPr>
          <w:rFonts w:ascii="Times New Roman" w:hAnsi="Times New Roman" w:cs="Times New Roman"/>
          <w:sz w:val="28"/>
          <w:szCs w:val="28"/>
        </w:rPr>
        <w:t>Будет осуществляться организационно-консультационная работа по участию сельхозпредприятий района и начинающих фермеров  в реализации мероприятий республиканской  целевой программы</w:t>
      </w:r>
      <w:r w:rsidRPr="00A33115">
        <w:rPr>
          <w:rFonts w:ascii="Times New Roman" w:hAnsi="Times New Roman" w:cs="Times New Roman"/>
          <w:bCs/>
        </w:rPr>
        <w:t xml:space="preserve"> </w:t>
      </w:r>
      <w:r w:rsidRPr="00A33115">
        <w:rPr>
          <w:rFonts w:ascii="Times New Roman" w:hAnsi="Times New Roman" w:cs="Times New Roman"/>
          <w:bCs/>
          <w:sz w:val="28"/>
          <w:szCs w:val="28"/>
        </w:rPr>
        <w:t xml:space="preserve">«Развитие сельского хозяйства и регулирование рынков сельскохозяйственной продукции, сырья и продовольствия Республики Мордовия», которая </w:t>
      </w:r>
      <w:r w:rsidRPr="00A33115">
        <w:rPr>
          <w:rFonts w:ascii="Times New Roman" w:hAnsi="Times New Roman" w:cs="Times New Roman"/>
          <w:sz w:val="28"/>
          <w:szCs w:val="28"/>
        </w:rPr>
        <w:t xml:space="preserve">позволит обеспечить устойчивое развитие сельских территорий района. </w:t>
      </w:r>
    </w:p>
    <w:p w:rsidR="003E5331" w:rsidRPr="00A33115" w:rsidRDefault="003E5331" w:rsidP="003E5331">
      <w:pPr>
        <w:autoSpaceDE w:val="0"/>
        <w:autoSpaceDN w:val="0"/>
        <w:adjustRightInd w:val="0"/>
        <w:spacing w:line="360" w:lineRule="auto"/>
        <w:ind w:right="-1" w:firstLine="708"/>
        <w:jc w:val="both"/>
        <w:outlineLvl w:val="4"/>
        <w:rPr>
          <w:rFonts w:ascii="Times New Roman" w:hAnsi="Times New Roman" w:cs="Times New Roman"/>
          <w:bCs/>
          <w:sz w:val="28"/>
          <w:szCs w:val="28"/>
        </w:rPr>
      </w:pPr>
      <w:r w:rsidRPr="00A33115">
        <w:rPr>
          <w:rFonts w:ascii="Times New Roman" w:hAnsi="Times New Roman" w:cs="Times New Roman"/>
          <w:bCs/>
          <w:sz w:val="28"/>
          <w:szCs w:val="28"/>
        </w:rPr>
        <w:t xml:space="preserve">Приоритетным направлением в сфере экономического развития является повышение инвестиционной привлекательности района. Ключевыми составляющими инвестиционной привлекательности являются: благоприятный деловой климат, квалифицированные кадры, развитая инфраструктура, безопасность, приемлемые тарифы на ресурсы, комфортные условия для проживания, транспортная доступность. Выполнение данных условий позволит создать высокоразвитую наукоемкую экономику, которая позволит обеспечить устойчивый рост отраслей и производство конкурентоспособной продукции. Производство такой продукции возможно за счет внедрения современных технологий и </w:t>
      </w:r>
      <w:proofErr w:type="spellStart"/>
      <w:r w:rsidRPr="00A33115">
        <w:rPr>
          <w:rFonts w:ascii="Times New Roman" w:hAnsi="Times New Roman" w:cs="Times New Roman"/>
          <w:bCs/>
          <w:sz w:val="28"/>
          <w:szCs w:val="28"/>
        </w:rPr>
        <w:t>энерго</w:t>
      </w:r>
      <w:proofErr w:type="spellEnd"/>
      <w:r w:rsidRPr="00A33115">
        <w:rPr>
          <w:rFonts w:ascii="Times New Roman" w:hAnsi="Times New Roman" w:cs="Times New Roman"/>
          <w:bCs/>
          <w:sz w:val="28"/>
          <w:szCs w:val="28"/>
        </w:rPr>
        <w:t>- и ресурсосбережения. Создание новых производств позволит сохранить и создать устойчивую систему занятости населения, обеспечивающую рост его доходов и максимальное использование трудовых ресурсов.</w:t>
      </w:r>
    </w:p>
    <w:p w:rsidR="003E5331" w:rsidRPr="00A33115" w:rsidRDefault="003E5331" w:rsidP="003E5331">
      <w:pPr>
        <w:rPr>
          <w:rFonts w:ascii="Times New Roman" w:eastAsia="Calibri" w:hAnsi="Times New Roman" w:cs="Times New Roman"/>
          <w:i/>
          <w:color w:val="FF0000"/>
          <w:sz w:val="28"/>
          <w:szCs w:val="28"/>
          <w:lang w:eastAsia="en-US"/>
        </w:rPr>
      </w:pPr>
      <w:r w:rsidRPr="00A33115">
        <w:rPr>
          <w:rFonts w:ascii="Times New Roman" w:eastAsia="Calibri" w:hAnsi="Times New Roman" w:cs="Times New Roman"/>
          <w:color w:val="FF0000"/>
          <w:sz w:val="28"/>
          <w:szCs w:val="28"/>
          <w:lang w:eastAsia="en-US"/>
        </w:rPr>
        <w:t xml:space="preserve">          </w:t>
      </w:r>
    </w:p>
    <w:p w:rsidR="003E5331" w:rsidRPr="00A33115" w:rsidRDefault="003E5331" w:rsidP="003E5331">
      <w:pPr>
        <w:spacing w:line="288" w:lineRule="auto"/>
        <w:ind w:firstLine="454"/>
        <w:jc w:val="center"/>
        <w:rPr>
          <w:rFonts w:ascii="Times New Roman" w:hAnsi="Times New Roman" w:cs="Times New Roman"/>
          <w:b/>
          <w:bCs/>
          <w:i/>
          <w:iCs/>
          <w:sz w:val="28"/>
          <w:szCs w:val="28"/>
        </w:rPr>
      </w:pPr>
      <w:r w:rsidRPr="00A33115">
        <w:rPr>
          <w:rFonts w:ascii="Times New Roman" w:hAnsi="Times New Roman" w:cs="Times New Roman"/>
          <w:b/>
          <w:bCs/>
          <w:i/>
          <w:iCs/>
          <w:sz w:val="28"/>
          <w:szCs w:val="28"/>
        </w:rPr>
        <w:lastRenderedPageBreak/>
        <w:t xml:space="preserve"> 1.1. ОП </w:t>
      </w:r>
      <w:proofErr w:type="spellStart"/>
      <w:r w:rsidRPr="00A33115">
        <w:rPr>
          <w:rFonts w:ascii="Times New Roman" w:hAnsi="Times New Roman" w:cs="Times New Roman"/>
          <w:b/>
          <w:bCs/>
          <w:i/>
          <w:iCs/>
          <w:sz w:val="28"/>
          <w:szCs w:val="28"/>
        </w:rPr>
        <w:t>Торбеевское</w:t>
      </w:r>
      <w:proofErr w:type="spellEnd"/>
      <w:r w:rsidRPr="00A33115">
        <w:rPr>
          <w:rFonts w:ascii="Times New Roman" w:hAnsi="Times New Roman" w:cs="Times New Roman"/>
          <w:b/>
          <w:bCs/>
          <w:i/>
          <w:iCs/>
          <w:sz w:val="28"/>
          <w:szCs w:val="28"/>
        </w:rPr>
        <w:t xml:space="preserve"> ЗАО МПК «</w:t>
      </w:r>
      <w:proofErr w:type="spellStart"/>
      <w:r w:rsidRPr="00A33115">
        <w:rPr>
          <w:rFonts w:ascii="Times New Roman" w:hAnsi="Times New Roman" w:cs="Times New Roman"/>
          <w:b/>
          <w:bCs/>
          <w:i/>
          <w:iCs/>
          <w:sz w:val="28"/>
          <w:szCs w:val="28"/>
        </w:rPr>
        <w:t>Атяшевский</w:t>
      </w:r>
      <w:proofErr w:type="spellEnd"/>
      <w:r w:rsidRPr="00A33115">
        <w:rPr>
          <w:rFonts w:ascii="Times New Roman" w:hAnsi="Times New Roman" w:cs="Times New Roman"/>
          <w:b/>
          <w:bCs/>
          <w:i/>
          <w:iCs/>
          <w:sz w:val="28"/>
          <w:szCs w:val="28"/>
        </w:rPr>
        <w:t>»</w:t>
      </w:r>
    </w:p>
    <w:p w:rsidR="003E5331" w:rsidRPr="00A33115" w:rsidRDefault="003E5331" w:rsidP="003E5331">
      <w:pPr>
        <w:spacing w:line="288" w:lineRule="auto"/>
        <w:ind w:firstLine="454"/>
        <w:jc w:val="center"/>
        <w:rPr>
          <w:rFonts w:ascii="Times New Roman" w:hAnsi="Times New Roman" w:cs="Times New Roman"/>
          <w:b/>
          <w:i/>
          <w:sz w:val="28"/>
          <w:szCs w:val="28"/>
          <w:lang w:eastAsia="ar-SA"/>
        </w:rPr>
      </w:pPr>
      <w:r w:rsidRPr="00A33115">
        <w:rPr>
          <w:rFonts w:ascii="Times New Roman" w:hAnsi="Times New Roman" w:cs="Times New Roman"/>
          <w:b/>
          <w:i/>
          <w:sz w:val="28"/>
          <w:szCs w:val="28"/>
          <w:lang w:eastAsia="ar-SA"/>
        </w:rPr>
        <w:t>«Увеличение производства колбасной продукции до 140 тыс. тонн в год, а также увеличение убоя и разделки мяса до 3 000 гол/сутки»</w:t>
      </w:r>
    </w:p>
    <w:p w:rsidR="003E5331" w:rsidRPr="00A33115" w:rsidRDefault="003E5331" w:rsidP="003E5331">
      <w:pPr>
        <w:spacing w:line="288" w:lineRule="auto"/>
        <w:ind w:firstLine="454"/>
        <w:jc w:val="center"/>
        <w:rPr>
          <w:rFonts w:ascii="Times New Roman" w:hAnsi="Times New Roman" w:cs="Times New Roman"/>
          <w:b/>
          <w:bCs/>
          <w:i/>
          <w:iCs/>
          <w:sz w:val="28"/>
          <w:szCs w:val="28"/>
        </w:rPr>
      </w:pP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Цель:</w:t>
      </w:r>
      <w:r w:rsidRPr="00A33115">
        <w:rPr>
          <w:rFonts w:ascii="Times New Roman" w:hAnsi="Times New Roman" w:cs="Times New Roman"/>
          <w:sz w:val="28"/>
          <w:szCs w:val="28"/>
        </w:rPr>
        <w:t xml:space="preserve"> создание благоприятных условий для повышения эффективности производства  колбасных изделий, расширение ассортимента (сосиски, сардельки, вареные, варено-копченые колбасы, колбасы в коллагеновой оболочке) и увеличение производства товарной продукции  ОП </w:t>
      </w:r>
      <w:proofErr w:type="spellStart"/>
      <w:r w:rsidRPr="00A33115">
        <w:rPr>
          <w:rFonts w:ascii="Times New Roman" w:hAnsi="Times New Roman" w:cs="Times New Roman"/>
          <w:sz w:val="28"/>
          <w:szCs w:val="28"/>
        </w:rPr>
        <w:t>Торбеевское</w:t>
      </w:r>
      <w:proofErr w:type="spellEnd"/>
      <w:r w:rsidRPr="00A33115">
        <w:rPr>
          <w:rFonts w:ascii="Times New Roman" w:hAnsi="Times New Roman" w:cs="Times New Roman"/>
          <w:sz w:val="28"/>
          <w:szCs w:val="28"/>
        </w:rPr>
        <w:t xml:space="preserve"> ЗАО МПК «</w:t>
      </w:r>
      <w:proofErr w:type="spellStart"/>
      <w:r w:rsidRPr="00A33115">
        <w:rPr>
          <w:rFonts w:ascii="Times New Roman" w:hAnsi="Times New Roman" w:cs="Times New Roman"/>
          <w:sz w:val="28"/>
          <w:szCs w:val="28"/>
        </w:rPr>
        <w:t>Атяшевский</w:t>
      </w:r>
      <w:proofErr w:type="spellEnd"/>
      <w:r w:rsidRPr="00A33115">
        <w:rPr>
          <w:rFonts w:ascii="Times New Roman" w:hAnsi="Times New Roman" w:cs="Times New Roman"/>
          <w:sz w:val="28"/>
          <w:szCs w:val="28"/>
        </w:rPr>
        <w:t>».</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Задачи:</w:t>
      </w:r>
      <w:r w:rsidRPr="00A33115">
        <w:rPr>
          <w:rFonts w:ascii="Times New Roman" w:hAnsi="Times New Roman" w:cs="Times New Roman"/>
          <w:sz w:val="28"/>
          <w:szCs w:val="28"/>
        </w:rPr>
        <w:t xml:space="preserve"> полная модернизация производственной площадки в </w:t>
      </w:r>
      <w:proofErr w:type="spellStart"/>
      <w:r w:rsidRPr="00A33115">
        <w:rPr>
          <w:rFonts w:ascii="Times New Roman" w:hAnsi="Times New Roman" w:cs="Times New Roman"/>
          <w:sz w:val="28"/>
          <w:szCs w:val="28"/>
        </w:rPr>
        <w:t>п</w:t>
      </w:r>
      <w:proofErr w:type="gramStart"/>
      <w:r w:rsidRPr="00A33115">
        <w:rPr>
          <w:rFonts w:ascii="Times New Roman" w:hAnsi="Times New Roman" w:cs="Times New Roman"/>
          <w:sz w:val="28"/>
          <w:szCs w:val="28"/>
        </w:rPr>
        <w:t>.Т</w:t>
      </w:r>
      <w:proofErr w:type="gramEnd"/>
      <w:r w:rsidRPr="00A33115">
        <w:rPr>
          <w:rFonts w:ascii="Times New Roman" w:hAnsi="Times New Roman" w:cs="Times New Roman"/>
          <w:sz w:val="28"/>
          <w:szCs w:val="28"/>
        </w:rPr>
        <w:t>орбеево</w:t>
      </w:r>
      <w:proofErr w:type="spellEnd"/>
      <w:r w:rsidRPr="00A33115">
        <w:rPr>
          <w:rFonts w:ascii="Times New Roman" w:hAnsi="Times New Roman" w:cs="Times New Roman"/>
          <w:sz w:val="28"/>
          <w:szCs w:val="28"/>
        </w:rPr>
        <w:t xml:space="preserve">, в </w:t>
      </w:r>
      <w:proofErr w:type="spellStart"/>
      <w:r w:rsidRPr="00A33115">
        <w:rPr>
          <w:rFonts w:ascii="Times New Roman" w:hAnsi="Times New Roman" w:cs="Times New Roman"/>
          <w:sz w:val="28"/>
          <w:szCs w:val="28"/>
        </w:rPr>
        <w:t>т.ч</w:t>
      </w:r>
      <w:proofErr w:type="spellEnd"/>
      <w:r w:rsidRPr="00A33115">
        <w:rPr>
          <w:rFonts w:ascii="Times New Roman" w:hAnsi="Times New Roman" w:cs="Times New Roman"/>
          <w:sz w:val="28"/>
          <w:szCs w:val="28"/>
        </w:rPr>
        <w:t>. инженерная инфраструктура (сети электроснабжения, газоснабжения, водоснабжения, канализации, очистные сооружения, внутриплощадочные дороги и площадки) для расширения ассортимента произведенной продукции.</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 xml:space="preserve">Перспективы развития.  </w:t>
      </w:r>
      <w:r w:rsidRPr="00A33115">
        <w:rPr>
          <w:rFonts w:ascii="Times New Roman" w:hAnsi="Times New Roman" w:cs="Times New Roman"/>
          <w:sz w:val="28"/>
          <w:szCs w:val="28"/>
        </w:rPr>
        <w:t xml:space="preserve">Основным видом деятельности  ОП </w:t>
      </w:r>
      <w:proofErr w:type="spellStart"/>
      <w:r w:rsidRPr="00A33115">
        <w:rPr>
          <w:rFonts w:ascii="Times New Roman" w:hAnsi="Times New Roman" w:cs="Times New Roman"/>
          <w:sz w:val="28"/>
          <w:szCs w:val="28"/>
        </w:rPr>
        <w:t>Торбеевское</w:t>
      </w:r>
      <w:proofErr w:type="spellEnd"/>
      <w:r w:rsidRPr="00A33115">
        <w:rPr>
          <w:rFonts w:ascii="Times New Roman" w:hAnsi="Times New Roman" w:cs="Times New Roman"/>
          <w:sz w:val="28"/>
          <w:szCs w:val="28"/>
        </w:rPr>
        <w:t xml:space="preserve"> ЗАО «МПК « </w:t>
      </w:r>
      <w:proofErr w:type="spellStart"/>
      <w:r w:rsidRPr="00A33115">
        <w:rPr>
          <w:rFonts w:ascii="Times New Roman" w:hAnsi="Times New Roman" w:cs="Times New Roman"/>
          <w:sz w:val="28"/>
          <w:szCs w:val="28"/>
        </w:rPr>
        <w:t>Атяшевский</w:t>
      </w:r>
      <w:proofErr w:type="spellEnd"/>
      <w:r w:rsidRPr="00A33115">
        <w:rPr>
          <w:rFonts w:ascii="Times New Roman" w:hAnsi="Times New Roman" w:cs="Times New Roman"/>
          <w:sz w:val="28"/>
          <w:szCs w:val="28"/>
        </w:rPr>
        <w:t>» является производство колбас и колбасных изделий (табл. 1).</w:t>
      </w:r>
    </w:p>
    <w:p w:rsidR="003E5331" w:rsidRPr="00A33115" w:rsidRDefault="003E5331" w:rsidP="003E5331">
      <w:pPr>
        <w:spacing w:line="288" w:lineRule="auto"/>
        <w:ind w:firstLine="454"/>
        <w:jc w:val="both"/>
        <w:rPr>
          <w:rFonts w:ascii="Times New Roman" w:hAnsi="Times New Roman" w:cs="Times New Roman"/>
          <w:sz w:val="28"/>
          <w:szCs w:val="28"/>
        </w:rPr>
      </w:pPr>
    </w:p>
    <w:p w:rsidR="003E5331" w:rsidRPr="00A33115" w:rsidRDefault="003E5331" w:rsidP="003E5331">
      <w:pPr>
        <w:spacing w:line="200" w:lineRule="atLeast"/>
        <w:jc w:val="right"/>
        <w:rPr>
          <w:rFonts w:ascii="Times New Roman" w:hAnsi="Times New Roman" w:cs="Times New Roman"/>
          <w:sz w:val="28"/>
          <w:szCs w:val="28"/>
        </w:rPr>
      </w:pPr>
      <w:r w:rsidRPr="00A33115">
        <w:rPr>
          <w:rFonts w:ascii="Times New Roman" w:hAnsi="Times New Roman" w:cs="Times New Roman"/>
          <w:sz w:val="28"/>
          <w:szCs w:val="28"/>
        </w:rPr>
        <w:t>Таблица 1</w:t>
      </w:r>
    </w:p>
    <w:p w:rsidR="003E5331" w:rsidRPr="00A33115" w:rsidRDefault="003E5331" w:rsidP="003E5331">
      <w:pPr>
        <w:spacing w:line="200" w:lineRule="atLeast"/>
        <w:jc w:val="center"/>
        <w:rPr>
          <w:rFonts w:ascii="Times New Roman" w:hAnsi="Times New Roman" w:cs="Times New Roman"/>
          <w:b/>
          <w:bCs/>
        </w:rPr>
      </w:pPr>
      <w:r w:rsidRPr="00A33115">
        <w:rPr>
          <w:rFonts w:ascii="Times New Roman" w:hAnsi="Times New Roman" w:cs="Times New Roman"/>
          <w:b/>
          <w:bCs/>
        </w:rPr>
        <w:t>Объем производства основных видов продукции ОП  «</w:t>
      </w:r>
      <w:proofErr w:type="spellStart"/>
      <w:r w:rsidRPr="00A33115">
        <w:rPr>
          <w:rFonts w:ascii="Times New Roman" w:hAnsi="Times New Roman" w:cs="Times New Roman"/>
          <w:b/>
          <w:bCs/>
        </w:rPr>
        <w:t>Торбеевское</w:t>
      </w:r>
      <w:proofErr w:type="spellEnd"/>
      <w:r w:rsidRPr="00A33115">
        <w:rPr>
          <w:rFonts w:ascii="Times New Roman" w:hAnsi="Times New Roman" w:cs="Times New Roman"/>
          <w:b/>
          <w:bCs/>
        </w:rPr>
        <w:t>» ЗАО «МПК «</w:t>
      </w:r>
      <w:proofErr w:type="spellStart"/>
      <w:r w:rsidRPr="00A33115">
        <w:rPr>
          <w:rFonts w:ascii="Times New Roman" w:hAnsi="Times New Roman" w:cs="Times New Roman"/>
          <w:b/>
          <w:bCs/>
        </w:rPr>
        <w:t>Атяшевский</w:t>
      </w:r>
      <w:proofErr w:type="spellEnd"/>
      <w:r w:rsidRPr="00A33115">
        <w:rPr>
          <w:rFonts w:ascii="Times New Roman" w:hAnsi="Times New Roman" w:cs="Times New Roman"/>
          <w:b/>
          <w:bCs/>
        </w:rPr>
        <w:t>»</w:t>
      </w:r>
    </w:p>
    <w:p w:rsidR="003E5331" w:rsidRPr="00554DAC" w:rsidRDefault="003E5331" w:rsidP="003E5331">
      <w:pPr>
        <w:spacing w:line="200" w:lineRule="atLeast"/>
        <w:jc w:val="center"/>
        <w:rPr>
          <w:b/>
          <w:bCs/>
        </w:rPr>
      </w:pPr>
    </w:p>
    <w:tbl>
      <w:tblPr>
        <w:tblW w:w="9705" w:type="dxa"/>
        <w:tblInd w:w="55" w:type="dxa"/>
        <w:tblLayout w:type="fixed"/>
        <w:tblCellMar>
          <w:top w:w="55" w:type="dxa"/>
          <w:left w:w="55" w:type="dxa"/>
          <w:bottom w:w="55" w:type="dxa"/>
          <w:right w:w="55" w:type="dxa"/>
        </w:tblCellMar>
        <w:tblLook w:val="04A0" w:firstRow="1" w:lastRow="0" w:firstColumn="1" w:lastColumn="0" w:noHBand="0" w:noVBand="1"/>
      </w:tblPr>
      <w:tblGrid>
        <w:gridCol w:w="2878"/>
        <w:gridCol w:w="808"/>
        <w:gridCol w:w="990"/>
        <w:gridCol w:w="992"/>
        <w:gridCol w:w="975"/>
        <w:gridCol w:w="1035"/>
        <w:gridCol w:w="975"/>
        <w:gridCol w:w="1052"/>
      </w:tblGrid>
      <w:tr w:rsidR="003E5331" w:rsidTr="003E5331">
        <w:tc>
          <w:tcPr>
            <w:tcW w:w="2878" w:type="dxa"/>
            <w:vMerge w:val="restart"/>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 xml:space="preserve">Показатель </w:t>
            </w:r>
          </w:p>
        </w:tc>
        <w:tc>
          <w:tcPr>
            <w:tcW w:w="808" w:type="dxa"/>
            <w:vMerge w:val="restart"/>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2011 г.</w:t>
            </w:r>
          </w:p>
        </w:tc>
        <w:tc>
          <w:tcPr>
            <w:tcW w:w="990" w:type="dxa"/>
            <w:vMerge w:val="restart"/>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2012 г.</w:t>
            </w:r>
          </w:p>
        </w:tc>
        <w:tc>
          <w:tcPr>
            <w:tcW w:w="992" w:type="dxa"/>
            <w:vMerge w:val="restart"/>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2013 г.</w:t>
            </w:r>
          </w:p>
        </w:tc>
        <w:tc>
          <w:tcPr>
            <w:tcW w:w="975" w:type="dxa"/>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2014 г.</w:t>
            </w:r>
          </w:p>
        </w:tc>
        <w:tc>
          <w:tcPr>
            <w:tcW w:w="1035" w:type="dxa"/>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2015 г.</w:t>
            </w:r>
          </w:p>
        </w:tc>
        <w:tc>
          <w:tcPr>
            <w:tcW w:w="975" w:type="dxa"/>
            <w:tcBorders>
              <w:top w:val="single" w:sz="4" w:space="0" w:color="000000"/>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jc w:val="center"/>
            </w:pPr>
            <w:r>
              <w:t>2016 г.</w:t>
            </w:r>
          </w:p>
        </w:tc>
        <w:tc>
          <w:tcPr>
            <w:tcW w:w="1052" w:type="dxa"/>
            <w:tcBorders>
              <w:top w:val="single" w:sz="4" w:space="0" w:color="000000"/>
              <w:left w:val="single" w:sz="4" w:space="0" w:color="000000"/>
              <w:bottom w:val="single" w:sz="4" w:space="0" w:color="000000"/>
              <w:right w:val="single" w:sz="4" w:space="0" w:color="000000"/>
            </w:tcBorders>
            <w:hideMark/>
          </w:tcPr>
          <w:p w:rsidR="003E5331" w:rsidRDefault="003E5331" w:rsidP="003E5331">
            <w:pPr>
              <w:pStyle w:val="afc"/>
              <w:widowControl/>
              <w:suppressAutoHyphens w:val="0"/>
              <w:snapToGrid w:val="0"/>
              <w:spacing w:line="200" w:lineRule="atLeast"/>
              <w:jc w:val="center"/>
            </w:pPr>
            <w:r>
              <w:t>2017 г.</w:t>
            </w:r>
          </w:p>
        </w:tc>
      </w:tr>
      <w:tr w:rsidR="003E5331" w:rsidTr="003E5331">
        <w:trPr>
          <w:trHeight w:val="253"/>
        </w:trPr>
        <w:tc>
          <w:tcPr>
            <w:tcW w:w="2878" w:type="dxa"/>
            <w:vMerge/>
            <w:tcBorders>
              <w:top w:val="single" w:sz="4" w:space="0" w:color="000000"/>
              <w:left w:val="single" w:sz="4" w:space="0" w:color="000000"/>
              <w:bottom w:val="single" w:sz="4" w:space="0" w:color="000000"/>
              <w:right w:val="nil"/>
            </w:tcBorders>
            <w:vAlign w:val="center"/>
            <w:hideMark/>
          </w:tcPr>
          <w:p w:rsidR="003E5331" w:rsidRDefault="003E5331" w:rsidP="003E5331">
            <w:pPr>
              <w:rPr>
                <w:rFonts w:eastAsia="DejaVu Sans"/>
                <w:kern w:val="2"/>
              </w:rPr>
            </w:pPr>
          </w:p>
        </w:tc>
        <w:tc>
          <w:tcPr>
            <w:tcW w:w="808" w:type="dxa"/>
            <w:vMerge/>
            <w:tcBorders>
              <w:top w:val="single" w:sz="4" w:space="0" w:color="000000"/>
              <w:left w:val="single" w:sz="4" w:space="0" w:color="000000"/>
              <w:bottom w:val="single" w:sz="4" w:space="0" w:color="000000"/>
              <w:right w:val="nil"/>
            </w:tcBorders>
            <w:vAlign w:val="center"/>
            <w:hideMark/>
          </w:tcPr>
          <w:p w:rsidR="003E5331" w:rsidRDefault="003E5331" w:rsidP="003E5331">
            <w:pPr>
              <w:rPr>
                <w:rFonts w:eastAsia="DejaVu Sans"/>
                <w:kern w:val="2"/>
              </w:rPr>
            </w:pPr>
          </w:p>
        </w:tc>
        <w:tc>
          <w:tcPr>
            <w:tcW w:w="990" w:type="dxa"/>
            <w:vMerge/>
            <w:tcBorders>
              <w:top w:val="single" w:sz="4" w:space="0" w:color="000000"/>
              <w:left w:val="single" w:sz="4" w:space="0" w:color="000000"/>
              <w:bottom w:val="single" w:sz="4" w:space="0" w:color="000000"/>
              <w:right w:val="nil"/>
            </w:tcBorders>
            <w:vAlign w:val="center"/>
            <w:hideMark/>
          </w:tcPr>
          <w:p w:rsidR="003E5331" w:rsidRDefault="003E5331" w:rsidP="003E5331">
            <w:pPr>
              <w:rPr>
                <w:rFonts w:eastAsia="DejaVu Sans"/>
                <w:kern w:val="2"/>
              </w:rPr>
            </w:pPr>
          </w:p>
        </w:tc>
        <w:tc>
          <w:tcPr>
            <w:tcW w:w="992" w:type="dxa"/>
            <w:vMerge/>
            <w:tcBorders>
              <w:top w:val="single" w:sz="4" w:space="0" w:color="000000"/>
              <w:left w:val="single" w:sz="4" w:space="0" w:color="000000"/>
              <w:bottom w:val="single" w:sz="4" w:space="0" w:color="000000"/>
              <w:right w:val="nil"/>
            </w:tcBorders>
            <w:vAlign w:val="center"/>
            <w:hideMark/>
          </w:tcPr>
          <w:p w:rsidR="003E5331" w:rsidRDefault="003E5331" w:rsidP="003E5331">
            <w:pPr>
              <w:rPr>
                <w:rFonts w:eastAsia="DejaVu Sans"/>
                <w:kern w:val="2"/>
              </w:rPr>
            </w:pPr>
          </w:p>
        </w:tc>
        <w:tc>
          <w:tcPr>
            <w:tcW w:w="4037" w:type="dxa"/>
            <w:gridSpan w:val="4"/>
            <w:tcBorders>
              <w:top w:val="nil"/>
              <w:left w:val="single" w:sz="4" w:space="0" w:color="000000"/>
              <w:bottom w:val="single" w:sz="4" w:space="0" w:color="000000"/>
              <w:right w:val="single" w:sz="4" w:space="0" w:color="000000"/>
            </w:tcBorders>
            <w:hideMark/>
          </w:tcPr>
          <w:p w:rsidR="003E5331" w:rsidRDefault="003E5331" w:rsidP="003E5331">
            <w:pPr>
              <w:pStyle w:val="afc"/>
              <w:widowControl/>
              <w:suppressAutoHyphens w:val="0"/>
              <w:snapToGrid w:val="0"/>
              <w:spacing w:line="200" w:lineRule="atLeast"/>
              <w:jc w:val="center"/>
            </w:pPr>
            <w:r>
              <w:t xml:space="preserve">Прогноз </w:t>
            </w:r>
          </w:p>
        </w:tc>
      </w:tr>
      <w:tr w:rsidR="003E5331" w:rsidTr="003E5331">
        <w:tc>
          <w:tcPr>
            <w:tcW w:w="2878" w:type="dxa"/>
            <w:tcBorders>
              <w:top w:val="nil"/>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pPr>
            <w:r>
              <w:t>Товарная продукция в действующих ценах, тыс. руб.</w:t>
            </w:r>
          </w:p>
        </w:tc>
        <w:tc>
          <w:tcPr>
            <w:tcW w:w="808"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rPr>
                <w:sz w:val="22"/>
                <w:szCs w:val="22"/>
              </w:rPr>
            </w:pPr>
            <w:r>
              <w:rPr>
                <w:sz w:val="22"/>
                <w:szCs w:val="22"/>
              </w:rPr>
              <w:t>774529</w:t>
            </w:r>
          </w:p>
        </w:tc>
        <w:tc>
          <w:tcPr>
            <w:tcW w:w="990"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rPr>
                <w:sz w:val="22"/>
                <w:szCs w:val="22"/>
              </w:rPr>
            </w:pPr>
            <w:r>
              <w:rPr>
                <w:sz w:val="22"/>
                <w:szCs w:val="22"/>
              </w:rPr>
              <w:t>1355478</w:t>
            </w:r>
          </w:p>
        </w:tc>
        <w:tc>
          <w:tcPr>
            <w:tcW w:w="992"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rPr>
                <w:sz w:val="22"/>
                <w:szCs w:val="22"/>
              </w:rPr>
            </w:pPr>
            <w:r>
              <w:rPr>
                <w:sz w:val="22"/>
                <w:szCs w:val="22"/>
              </w:rPr>
              <w:t>1341598</w:t>
            </w:r>
          </w:p>
        </w:tc>
        <w:tc>
          <w:tcPr>
            <w:tcW w:w="975"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rPr>
                <w:sz w:val="22"/>
                <w:szCs w:val="22"/>
              </w:rPr>
            </w:pPr>
            <w:r>
              <w:rPr>
                <w:sz w:val="22"/>
                <w:szCs w:val="22"/>
              </w:rPr>
              <w:t>1886127</w:t>
            </w:r>
          </w:p>
        </w:tc>
        <w:tc>
          <w:tcPr>
            <w:tcW w:w="1035"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rPr>
                <w:sz w:val="22"/>
                <w:szCs w:val="22"/>
              </w:rPr>
            </w:pPr>
            <w:r>
              <w:rPr>
                <w:sz w:val="22"/>
                <w:szCs w:val="22"/>
              </w:rPr>
              <w:t>3715116</w:t>
            </w:r>
          </w:p>
        </w:tc>
        <w:tc>
          <w:tcPr>
            <w:tcW w:w="975"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rPr>
                <w:sz w:val="22"/>
                <w:szCs w:val="22"/>
              </w:rPr>
            </w:pPr>
            <w:r>
              <w:rPr>
                <w:sz w:val="22"/>
                <w:szCs w:val="22"/>
              </w:rPr>
              <w:t>4647738</w:t>
            </w:r>
          </w:p>
        </w:tc>
        <w:tc>
          <w:tcPr>
            <w:tcW w:w="1052" w:type="dxa"/>
            <w:tcBorders>
              <w:top w:val="nil"/>
              <w:left w:val="single" w:sz="4" w:space="0" w:color="000000"/>
              <w:bottom w:val="single" w:sz="4" w:space="0" w:color="000000"/>
              <w:right w:val="single" w:sz="4" w:space="0" w:color="000000"/>
            </w:tcBorders>
            <w:vAlign w:val="bottom"/>
            <w:hideMark/>
          </w:tcPr>
          <w:p w:rsidR="003E5331" w:rsidRDefault="003E5331" w:rsidP="003E5331">
            <w:pPr>
              <w:pStyle w:val="Default"/>
              <w:snapToGrid w:val="0"/>
              <w:spacing w:line="200" w:lineRule="atLeast"/>
              <w:jc w:val="right"/>
              <w:rPr>
                <w:sz w:val="22"/>
                <w:szCs w:val="22"/>
              </w:rPr>
            </w:pPr>
            <w:r>
              <w:rPr>
                <w:sz w:val="22"/>
                <w:szCs w:val="22"/>
              </w:rPr>
              <w:t>6132235</w:t>
            </w:r>
          </w:p>
        </w:tc>
      </w:tr>
      <w:tr w:rsidR="003E5331" w:rsidTr="003E5331">
        <w:tc>
          <w:tcPr>
            <w:tcW w:w="9705" w:type="dxa"/>
            <w:gridSpan w:val="8"/>
            <w:tcBorders>
              <w:top w:val="nil"/>
              <w:left w:val="single" w:sz="4" w:space="0" w:color="000000"/>
              <w:bottom w:val="single" w:sz="4" w:space="0" w:color="000000"/>
              <w:right w:val="single" w:sz="4" w:space="0" w:color="000000"/>
            </w:tcBorders>
            <w:hideMark/>
          </w:tcPr>
          <w:p w:rsidR="003E5331" w:rsidRDefault="003E5331" w:rsidP="003E5331">
            <w:pPr>
              <w:pStyle w:val="afc"/>
              <w:widowControl/>
              <w:suppressAutoHyphens w:val="0"/>
              <w:snapToGrid w:val="0"/>
              <w:spacing w:line="200" w:lineRule="atLeast"/>
              <w:rPr>
                <w:i/>
                <w:iCs/>
              </w:rPr>
            </w:pPr>
            <w:r>
              <w:rPr>
                <w:i/>
                <w:iCs/>
              </w:rPr>
              <w:t xml:space="preserve">Производство основных видов продукции, </w:t>
            </w:r>
            <w:proofErr w:type="gramStart"/>
            <w:r>
              <w:rPr>
                <w:i/>
                <w:iCs/>
              </w:rPr>
              <w:t>т</w:t>
            </w:r>
            <w:proofErr w:type="gramEnd"/>
          </w:p>
        </w:tc>
      </w:tr>
      <w:tr w:rsidR="003E5331" w:rsidTr="003E5331">
        <w:tc>
          <w:tcPr>
            <w:tcW w:w="2878" w:type="dxa"/>
            <w:tcBorders>
              <w:top w:val="nil"/>
              <w:left w:val="single" w:sz="4" w:space="0" w:color="000000"/>
              <w:bottom w:val="single" w:sz="4" w:space="0" w:color="000000"/>
              <w:right w:val="nil"/>
            </w:tcBorders>
            <w:hideMark/>
          </w:tcPr>
          <w:p w:rsidR="003E5331" w:rsidRDefault="003E5331" w:rsidP="003E5331">
            <w:pPr>
              <w:pStyle w:val="afc"/>
              <w:widowControl/>
              <w:suppressAutoHyphens w:val="0"/>
              <w:snapToGrid w:val="0"/>
              <w:spacing w:line="200" w:lineRule="atLeast"/>
              <w:rPr>
                <w:rFonts w:eastAsia="Arial"/>
                <w:color w:val="000000"/>
                <w:lang w:eastAsia="ar-SA"/>
              </w:rPr>
            </w:pPr>
            <w:r>
              <w:rPr>
                <w:rFonts w:eastAsia="Arial"/>
                <w:color w:val="000000"/>
                <w:lang w:eastAsia="ar-SA"/>
              </w:rPr>
              <w:t>Колбасные изделия</w:t>
            </w:r>
          </w:p>
        </w:tc>
        <w:tc>
          <w:tcPr>
            <w:tcW w:w="808"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pPr>
            <w:r>
              <w:t>8108</w:t>
            </w:r>
          </w:p>
        </w:tc>
        <w:tc>
          <w:tcPr>
            <w:tcW w:w="990"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pPr>
            <w:r>
              <w:t>11890</w:t>
            </w:r>
          </w:p>
        </w:tc>
        <w:tc>
          <w:tcPr>
            <w:tcW w:w="992"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pPr>
            <w:r>
              <w:t>12822</w:t>
            </w:r>
          </w:p>
        </w:tc>
        <w:tc>
          <w:tcPr>
            <w:tcW w:w="975"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pPr>
            <w:r>
              <w:t>15421</w:t>
            </w:r>
          </w:p>
        </w:tc>
        <w:tc>
          <w:tcPr>
            <w:tcW w:w="1035"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pPr>
            <w:r>
              <w:t>32027</w:t>
            </w:r>
          </w:p>
        </w:tc>
        <w:tc>
          <w:tcPr>
            <w:tcW w:w="975" w:type="dxa"/>
            <w:tcBorders>
              <w:top w:val="nil"/>
              <w:left w:val="single" w:sz="4" w:space="0" w:color="000000"/>
              <w:bottom w:val="single" w:sz="4" w:space="0" w:color="000000"/>
              <w:right w:val="nil"/>
            </w:tcBorders>
            <w:vAlign w:val="bottom"/>
            <w:hideMark/>
          </w:tcPr>
          <w:p w:rsidR="003E5331" w:rsidRDefault="003E5331" w:rsidP="003E5331">
            <w:pPr>
              <w:pStyle w:val="Default"/>
              <w:snapToGrid w:val="0"/>
              <w:spacing w:line="200" w:lineRule="atLeast"/>
              <w:jc w:val="right"/>
            </w:pPr>
            <w:r>
              <w:t>46907</w:t>
            </w:r>
          </w:p>
        </w:tc>
        <w:tc>
          <w:tcPr>
            <w:tcW w:w="1052" w:type="dxa"/>
            <w:tcBorders>
              <w:top w:val="nil"/>
              <w:left w:val="single" w:sz="4" w:space="0" w:color="000000"/>
              <w:bottom w:val="single" w:sz="4" w:space="0" w:color="000000"/>
              <w:right w:val="single" w:sz="4" w:space="0" w:color="000000"/>
            </w:tcBorders>
            <w:vAlign w:val="bottom"/>
            <w:hideMark/>
          </w:tcPr>
          <w:p w:rsidR="003E5331" w:rsidRDefault="003E5331" w:rsidP="003E5331">
            <w:pPr>
              <w:pStyle w:val="Default"/>
              <w:snapToGrid w:val="0"/>
              <w:spacing w:line="200" w:lineRule="atLeast"/>
              <w:jc w:val="right"/>
            </w:pPr>
            <w:r>
              <w:t>59767</w:t>
            </w:r>
          </w:p>
        </w:tc>
      </w:tr>
    </w:tbl>
    <w:p w:rsidR="003E5331" w:rsidRDefault="003E5331" w:rsidP="003E5331">
      <w:pPr>
        <w:spacing w:line="200" w:lineRule="atLeast"/>
        <w:jc w:val="both"/>
        <w:rPr>
          <w:rFonts w:eastAsia="DejaVu Sans"/>
          <w:kern w:val="2"/>
        </w:rPr>
      </w:pP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Ассортимент производимой продукции  ОП «</w:t>
      </w:r>
      <w:proofErr w:type="spellStart"/>
      <w:r w:rsidRPr="00A33115">
        <w:rPr>
          <w:rFonts w:ascii="Times New Roman" w:hAnsi="Times New Roman" w:cs="Times New Roman"/>
          <w:sz w:val="28"/>
          <w:szCs w:val="28"/>
        </w:rPr>
        <w:t>Торбеевское</w:t>
      </w:r>
      <w:proofErr w:type="spellEnd"/>
      <w:r w:rsidRPr="00A33115">
        <w:rPr>
          <w:rFonts w:ascii="Times New Roman" w:hAnsi="Times New Roman" w:cs="Times New Roman"/>
          <w:sz w:val="28"/>
          <w:szCs w:val="28"/>
        </w:rPr>
        <w:t>» ЗАО МПК «</w:t>
      </w:r>
      <w:proofErr w:type="spellStart"/>
      <w:r w:rsidRPr="00A33115">
        <w:rPr>
          <w:rFonts w:ascii="Times New Roman" w:hAnsi="Times New Roman" w:cs="Times New Roman"/>
          <w:sz w:val="28"/>
          <w:szCs w:val="28"/>
        </w:rPr>
        <w:t>Атяшевский</w:t>
      </w:r>
      <w:proofErr w:type="spellEnd"/>
      <w:r w:rsidRPr="00A33115">
        <w:rPr>
          <w:rFonts w:ascii="Times New Roman" w:hAnsi="Times New Roman" w:cs="Times New Roman"/>
          <w:sz w:val="28"/>
          <w:szCs w:val="28"/>
        </w:rPr>
        <w:t xml:space="preserve">» включает в себя более 70 наименований колбасных изделий. В 2013 г. предприятием произведено 12822 т колбасных изделий на сумму  1 341 598 тыс. руб. </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szCs w:val="28"/>
        </w:rPr>
        <w:t xml:space="preserve"> ОП «</w:t>
      </w:r>
      <w:proofErr w:type="spellStart"/>
      <w:r w:rsidRPr="00A33115">
        <w:rPr>
          <w:rFonts w:ascii="Times New Roman" w:hAnsi="Times New Roman" w:cs="Times New Roman"/>
          <w:sz w:val="28"/>
          <w:szCs w:val="28"/>
        </w:rPr>
        <w:t>Торбеевское</w:t>
      </w:r>
      <w:proofErr w:type="spellEnd"/>
      <w:r w:rsidRPr="00A33115">
        <w:rPr>
          <w:rFonts w:ascii="Times New Roman" w:hAnsi="Times New Roman" w:cs="Times New Roman"/>
          <w:sz w:val="28"/>
          <w:szCs w:val="28"/>
        </w:rPr>
        <w:t xml:space="preserve"> ЗАО «МПК «</w:t>
      </w:r>
      <w:proofErr w:type="spellStart"/>
      <w:r w:rsidRPr="00A33115">
        <w:rPr>
          <w:rFonts w:ascii="Times New Roman" w:hAnsi="Times New Roman" w:cs="Times New Roman"/>
          <w:sz w:val="28"/>
          <w:szCs w:val="28"/>
        </w:rPr>
        <w:t>Атяшевский</w:t>
      </w:r>
      <w:proofErr w:type="spellEnd"/>
      <w:r w:rsidRPr="00A33115">
        <w:rPr>
          <w:rFonts w:ascii="Times New Roman" w:hAnsi="Times New Roman" w:cs="Times New Roman"/>
          <w:sz w:val="28"/>
          <w:szCs w:val="28"/>
        </w:rPr>
        <w:t xml:space="preserve">» — современное перерабатывающее предприятие, развивающееся быстрыми темпами. </w:t>
      </w:r>
      <w:r w:rsidRPr="00A33115">
        <w:rPr>
          <w:rFonts w:ascii="Times New Roman" w:hAnsi="Times New Roman" w:cs="Times New Roman"/>
          <w:sz w:val="28"/>
          <w:szCs w:val="28"/>
        </w:rPr>
        <w:lastRenderedPageBreak/>
        <w:t xml:space="preserve">Мясокомбинат обеспечивает полную технологическую цепочку изготовления качественной колбасной продукции. Сырьевой базой предприятия  являются сельскохозяйственные предприятия, крестьянско-фермерские хозяйства, а также  личные подсобные хозяйства населения  Республики Мордовия.  </w:t>
      </w:r>
      <w:r w:rsidRPr="00A33115">
        <w:rPr>
          <w:rFonts w:ascii="Times New Roman" w:hAnsi="Times New Roman" w:cs="Times New Roman"/>
          <w:sz w:val="28"/>
          <w:lang w:eastAsia="ar-SA"/>
        </w:rPr>
        <w:t xml:space="preserve">Произведенные в последние годы и запланированные на 2014 год инвестиционные вложения на модернизацию производства мяса и колбасной продукции позволяют практически на 100% использовать потенциал имеющихся на территории РМ производственных площадок. </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lang w:eastAsia="ar-SA"/>
        </w:rPr>
        <w:t xml:space="preserve">Это связано с нехваткой производственных помещений для применяемой на данный момент, традиционной для РФ, технологии цикличного процесса производства колбасных изделий. </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lang w:eastAsia="ar-SA"/>
        </w:rPr>
        <w:t xml:space="preserve">Минусом данной технологии является наличие нескольких производственных участков (например, </w:t>
      </w:r>
      <w:proofErr w:type="spellStart"/>
      <w:r w:rsidRPr="00A33115">
        <w:rPr>
          <w:rFonts w:ascii="Times New Roman" w:hAnsi="Times New Roman" w:cs="Times New Roman"/>
          <w:sz w:val="28"/>
          <w:lang w:eastAsia="ar-SA"/>
        </w:rPr>
        <w:t>фаршесоставление</w:t>
      </w:r>
      <w:proofErr w:type="spellEnd"/>
      <w:r w:rsidRPr="00A33115">
        <w:rPr>
          <w:rFonts w:ascii="Times New Roman" w:hAnsi="Times New Roman" w:cs="Times New Roman"/>
          <w:sz w:val="28"/>
          <w:lang w:eastAsia="ar-SA"/>
        </w:rPr>
        <w:t>, копчение, варка), технически не связанных между собой. В результате имеется необходимость создания оперативных запасов полуфабрикатов на каждом участке, привлечение дополнительного персонала на обслуживание логистики производства, низкие санитарно-гигиенические условия производства (относительно новых технологий).</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lang w:eastAsia="ar-SA"/>
        </w:rPr>
        <w:t>В рамках стратегического развития предприятия предполагается увеличение объемов производства колбасных изделий до 140 тыс. тонн в год и разделки мяса до 3 000 гол/сутки (71 тыс. тонн мяса на кости в год).</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lang w:eastAsia="ar-SA"/>
        </w:rPr>
        <w:t xml:space="preserve">Учитывая фактически исчерпанный потенциал существующей технологии, было принято решение о переходе на новую для российской мясной промышленности технологию непрерывного производственного процесса. Данная технология получила широкое распространение в США, Японии и Западной Европе. </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lang w:eastAsia="ar-SA"/>
        </w:rPr>
        <w:t xml:space="preserve">В целях разработки технологических решений, направленных на увеличение производственных мощностей, были привлечены 2 иностранных консультанта-эксперта в области технологий </w:t>
      </w:r>
      <w:proofErr w:type="spellStart"/>
      <w:r w:rsidRPr="00A33115">
        <w:rPr>
          <w:rFonts w:ascii="Times New Roman" w:hAnsi="Times New Roman" w:cs="Times New Roman"/>
          <w:sz w:val="28"/>
          <w:lang w:eastAsia="ar-SA"/>
        </w:rPr>
        <w:t>мясопереработки</w:t>
      </w:r>
      <w:proofErr w:type="spellEnd"/>
      <w:r w:rsidRPr="00A33115">
        <w:rPr>
          <w:rFonts w:ascii="Times New Roman" w:hAnsi="Times New Roman" w:cs="Times New Roman"/>
          <w:sz w:val="28"/>
          <w:lang w:eastAsia="ar-SA"/>
        </w:rPr>
        <w:t xml:space="preserve">: </w:t>
      </w:r>
      <w:proofErr w:type="spellStart"/>
      <w:proofErr w:type="gramStart"/>
      <w:r w:rsidRPr="00A33115">
        <w:rPr>
          <w:rFonts w:ascii="Times New Roman" w:hAnsi="Times New Roman" w:cs="Times New Roman"/>
          <w:sz w:val="28"/>
          <w:lang w:val="en-US" w:eastAsia="ar-SA"/>
        </w:rPr>
        <w:t>Alectia</w:t>
      </w:r>
      <w:proofErr w:type="spellEnd"/>
      <w:r w:rsidRPr="00A33115">
        <w:rPr>
          <w:rFonts w:ascii="Times New Roman" w:hAnsi="Times New Roman" w:cs="Times New Roman"/>
          <w:sz w:val="28"/>
          <w:lang w:eastAsia="ar-SA"/>
        </w:rPr>
        <w:t xml:space="preserve"> (Дания) и </w:t>
      </w:r>
      <w:r w:rsidRPr="00A33115">
        <w:rPr>
          <w:rFonts w:ascii="Times New Roman" w:hAnsi="Times New Roman" w:cs="Times New Roman"/>
          <w:sz w:val="28"/>
          <w:lang w:val="en-US" w:eastAsia="ar-SA"/>
        </w:rPr>
        <w:t>EPSTEIN</w:t>
      </w:r>
      <w:r w:rsidRPr="00A33115">
        <w:rPr>
          <w:rFonts w:ascii="Times New Roman" w:hAnsi="Times New Roman" w:cs="Times New Roman"/>
          <w:sz w:val="28"/>
          <w:lang w:eastAsia="ar-SA"/>
        </w:rPr>
        <w:t xml:space="preserve"> (США).</w:t>
      </w:r>
      <w:proofErr w:type="gramEnd"/>
      <w:r w:rsidRPr="00A33115">
        <w:rPr>
          <w:rFonts w:ascii="Times New Roman" w:hAnsi="Times New Roman" w:cs="Times New Roman"/>
          <w:sz w:val="28"/>
          <w:lang w:eastAsia="ar-SA"/>
        </w:rPr>
        <w:t xml:space="preserve">  </w:t>
      </w:r>
    </w:p>
    <w:p w:rsidR="003E5331" w:rsidRPr="00A33115" w:rsidRDefault="003E5331" w:rsidP="003E5331">
      <w:pPr>
        <w:spacing w:line="360" w:lineRule="auto"/>
        <w:ind w:firstLine="454"/>
        <w:jc w:val="both"/>
        <w:rPr>
          <w:rFonts w:ascii="Times New Roman" w:hAnsi="Times New Roman" w:cs="Times New Roman"/>
          <w:sz w:val="28"/>
          <w:lang w:eastAsia="ar-SA"/>
        </w:rPr>
      </w:pPr>
      <w:r w:rsidRPr="00A33115">
        <w:rPr>
          <w:rFonts w:ascii="Times New Roman" w:hAnsi="Times New Roman" w:cs="Times New Roman"/>
          <w:sz w:val="28"/>
          <w:lang w:eastAsia="ar-SA"/>
        </w:rPr>
        <w:lastRenderedPageBreak/>
        <w:t>Суть технологии заключается в максимальной автоматизации производственного процесса. Технология основана на поточном производстве более 74% от общего объема производимых колбасных изделий с высокоавтоматизированными поточными решениями. Решения по планировке основаны на разделении на индивидуальные зоны гигиены с односторонними потоками продукции и независимым доступом персонала через закрытые коридоры мезонина и пункты контроля гигиены, ведущие в различные зоны.</w:t>
      </w:r>
    </w:p>
    <w:p w:rsidR="003E5331" w:rsidRPr="00A33115" w:rsidRDefault="003E5331" w:rsidP="003E5331">
      <w:pPr>
        <w:spacing w:line="360" w:lineRule="auto"/>
        <w:ind w:firstLine="720"/>
        <w:jc w:val="both"/>
        <w:rPr>
          <w:rFonts w:ascii="Times New Roman" w:hAnsi="Times New Roman" w:cs="Times New Roman"/>
          <w:sz w:val="28"/>
          <w:szCs w:val="28"/>
        </w:rPr>
      </w:pPr>
      <w:r w:rsidRPr="00A33115">
        <w:rPr>
          <w:rFonts w:ascii="Times New Roman" w:hAnsi="Times New Roman" w:cs="Times New Roman"/>
          <w:sz w:val="28"/>
          <w:szCs w:val="28"/>
        </w:rPr>
        <w:t xml:space="preserve"> Данная технология обеспечивает поточность производства и минимальное пересечение производственных потоков с потоками персонала.</w:t>
      </w:r>
    </w:p>
    <w:p w:rsidR="003E5331" w:rsidRPr="00A33115" w:rsidRDefault="003E5331" w:rsidP="003E5331">
      <w:pPr>
        <w:spacing w:line="360" w:lineRule="auto"/>
        <w:ind w:firstLine="720"/>
        <w:jc w:val="both"/>
        <w:rPr>
          <w:rFonts w:ascii="Times New Roman" w:hAnsi="Times New Roman" w:cs="Times New Roman"/>
          <w:sz w:val="28"/>
          <w:szCs w:val="28"/>
        </w:rPr>
      </w:pPr>
      <w:r w:rsidRPr="00A33115">
        <w:rPr>
          <w:rFonts w:ascii="Times New Roman" w:hAnsi="Times New Roman" w:cs="Times New Roman"/>
          <w:sz w:val="28"/>
          <w:szCs w:val="28"/>
        </w:rPr>
        <w:t>Применение данной технологии позволяет:</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 снизить стоимость процессинга при производстве колбасной продукции за счет повышения производительности труда почти в 2 раза (при аналогичных объемах производства);</w:t>
      </w:r>
    </w:p>
    <w:p w:rsidR="003E5331" w:rsidRPr="00A33115" w:rsidRDefault="003E5331" w:rsidP="003E5331">
      <w:pPr>
        <w:spacing w:line="360" w:lineRule="auto"/>
        <w:ind w:firstLine="720"/>
        <w:jc w:val="both"/>
        <w:rPr>
          <w:rFonts w:ascii="Times New Roman" w:hAnsi="Times New Roman" w:cs="Times New Roman"/>
          <w:sz w:val="28"/>
          <w:szCs w:val="28"/>
        </w:rPr>
      </w:pPr>
      <w:r w:rsidRPr="00A33115">
        <w:rPr>
          <w:rFonts w:ascii="Times New Roman" w:hAnsi="Times New Roman" w:cs="Times New Roman"/>
          <w:sz w:val="28"/>
          <w:szCs w:val="28"/>
        </w:rPr>
        <w:t>- минимизировать потери от хранения перед каждым этапом производства при цикличной технологии производства;</w:t>
      </w:r>
    </w:p>
    <w:p w:rsidR="003E5331" w:rsidRPr="00A33115" w:rsidRDefault="003E5331" w:rsidP="003E5331">
      <w:pPr>
        <w:spacing w:line="360" w:lineRule="auto"/>
        <w:ind w:firstLine="720"/>
        <w:jc w:val="both"/>
        <w:rPr>
          <w:rFonts w:ascii="Times New Roman" w:hAnsi="Times New Roman" w:cs="Times New Roman"/>
          <w:sz w:val="28"/>
          <w:szCs w:val="28"/>
        </w:rPr>
      </w:pPr>
      <w:r w:rsidRPr="00A33115">
        <w:rPr>
          <w:rFonts w:ascii="Times New Roman" w:hAnsi="Times New Roman" w:cs="Times New Roman"/>
          <w:sz w:val="28"/>
          <w:szCs w:val="28"/>
        </w:rPr>
        <w:t>- минимизировать контакт персонала с продукцией, что повлечет за собой увеличение ее сроков хранения;</w:t>
      </w:r>
    </w:p>
    <w:p w:rsidR="003E5331" w:rsidRPr="00A33115" w:rsidRDefault="003E5331" w:rsidP="003E5331">
      <w:pPr>
        <w:spacing w:line="360" w:lineRule="auto"/>
        <w:ind w:firstLine="720"/>
        <w:jc w:val="both"/>
        <w:rPr>
          <w:rFonts w:ascii="Times New Roman" w:hAnsi="Times New Roman" w:cs="Times New Roman"/>
          <w:sz w:val="28"/>
          <w:szCs w:val="28"/>
        </w:rPr>
      </w:pPr>
      <w:r w:rsidRPr="00A33115">
        <w:rPr>
          <w:rFonts w:ascii="Times New Roman" w:hAnsi="Times New Roman" w:cs="Times New Roman"/>
          <w:sz w:val="28"/>
          <w:szCs w:val="28"/>
        </w:rPr>
        <w:t>- повышение стабильности вкусовых каче</w:t>
      </w:r>
      <w:proofErr w:type="gramStart"/>
      <w:r w:rsidRPr="00A33115">
        <w:rPr>
          <w:rFonts w:ascii="Times New Roman" w:hAnsi="Times New Roman" w:cs="Times New Roman"/>
          <w:sz w:val="28"/>
          <w:szCs w:val="28"/>
        </w:rPr>
        <w:t>ств пр</w:t>
      </w:r>
      <w:proofErr w:type="gramEnd"/>
      <w:r w:rsidRPr="00A33115">
        <w:rPr>
          <w:rFonts w:ascii="Times New Roman" w:hAnsi="Times New Roman" w:cs="Times New Roman"/>
          <w:sz w:val="28"/>
          <w:szCs w:val="28"/>
        </w:rPr>
        <w:t>одукции.</w:t>
      </w:r>
    </w:p>
    <w:p w:rsidR="003E5331" w:rsidRPr="00A33115" w:rsidRDefault="003E5331" w:rsidP="003E5331">
      <w:pPr>
        <w:spacing w:line="360" w:lineRule="auto"/>
        <w:jc w:val="both"/>
        <w:rPr>
          <w:rFonts w:ascii="Times New Roman" w:hAnsi="Times New Roman" w:cs="Times New Roman"/>
          <w:sz w:val="28"/>
          <w:szCs w:val="28"/>
        </w:rPr>
      </w:pPr>
      <w:proofErr w:type="gramStart"/>
      <w:r w:rsidRPr="00A33115">
        <w:rPr>
          <w:rFonts w:ascii="Times New Roman" w:hAnsi="Times New Roman" w:cs="Times New Roman"/>
          <w:sz w:val="28"/>
          <w:szCs w:val="28"/>
          <w:lang w:eastAsia="ar-SA"/>
        </w:rPr>
        <w:t>Согласно</w:t>
      </w:r>
      <w:proofErr w:type="gramEnd"/>
      <w:r w:rsidRPr="00A33115">
        <w:rPr>
          <w:rFonts w:ascii="Times New Roman" w:hAnsi="Times New Roman" w:cs="Times New Roman"/>
          <w:sz w:val="28"/>
          <w:szCs w:val="28"/>
          <w:lang w:eastAsia="ar-SA"/>
        </w:rPr>
        <w:t xml:space="preserve">  разработанного бизнес-плана «Увеличение производства колбасной продукции до 140 тыс. тонн в год, а также увеличение убоя и разделки мяса до 3 000 гол/сутки»  о</w:t>
      </w:r>
      <w:r w:rsidRPr="00A33115">
        <w:rPr>
          <w:rFonts w:ascii="Times New Roman" w:hAnsi="Times New Roman" w:cs="Times New Roman"/>
          <w:sz w:val="28"/>
          <w:szCs w:val="28"/>
        </w:rPr>
        <w:t xml:space="preserve">сновное производство колбасных изделий будет осуществляться в </w:t>
      </w:r>
      <w:proofErr w:type="spellStart"/>
      <w:r w:rsidRPr="00A33115">
        <w:rPr>
          <w:rFonts w:ascii="Times New Roman" w:hAnsi="Times New Roman" w:cs="Times New Roman"/>
          <w:sz w:val="28"/>
          <w:szCs w:val="28"/>
        </w:rPr>
        <w:t>рп</w:t>
      </w:r>
      <w:proofErr w:type="spellEnd"/>
      <w:r w:rsidRPr="00A33115">
        <w:rPr>
          <w:rFonts w:ascii="Times New Roman" w:hAnsi="Times New Roman" w:cs="Times New Roman"/>
          <w:sz w:val="28"/>
          <w:szCs w:val="28"/>
        </w:rPr>
        <w:t xml:space="preserve"> Торбеево. На месте разобранного в 2013 г. помещения бывшего убойного цеха, планируется строительство комплекса (присоединенного к существующему холодильнику) для размещения оборудования в рамках новой технологии производства с учетом всех санитарно-гигиенических правил. Также планируется модернизация холодильных мощностей и инженерной инфраструктуры производства.</w:t>
      </w:r>
    </w:p>
    <w:p w:rsidR="003E5331" w:rsidRPr="00A33115" w:rsidRDefault="003E5331" w:rsidP="003E5331">
      <w:pPr>
        <w:tabs>
          <w:tab w:val="left" w:pos="1122"/>
        </w:tabs>
        <w:spacing w:line="360" w:lineRule="auto"/>
        <w:jc w:val="both"/>
        <w:rPr>
          <w:rFonts w:ascii="Times New Roman" w:hAnsi="Times New Roman" w:cs="Times New Roman"/>
          <w:sz w:val="28"/>
          <w:szCs w:val="28"/>
        </w:rPr>
      </w:pPr>
      <w:r w:rsidRPr="00A33115">
        <w:rPr>
          <w:rFonts w:ascii="Times New Roman" w:hAnsi="Times New Roman" w:cs="Times New Roman"/>
          <w:sz w:val="28"/>
          <w:szCs w:val="28"/>
        </w:rPr>
        <w:t xml:space="preserve">В рамках проекта предполагается производство колбасной продукции в коллагеновой оболочке  (по данной технологии будут производиться сосиски и сардельки). Это полностью автоматизированное производство, суть которого </w:t>
      </w:r>
      <w:r w:rsidRPr="00A33115">
        <w:rPr>
          <w:rFonts w:ascii="Times New Roman" w:hAnsi="Times New Roman" w:cs="Times New Roman"/>
          <w:sz w:val="28"/>
          <w:szCs w:val="28"/>
        </w:rPr>
        <w:lastRenderedPageBreak/>
        <w:t>заключается в замене натуральной оболочки на коллагеновую массу, которая распределяется по всей площади продукта. Основные преимущества данной технологии:</w:t>
      </w:r>
    </w:p>
    <w:p w:rsidR="003E5331" w:rsidRPr="00A33115" w:rsidRDefault="003E5331" w:rsidP="003E5331">
      <w:pPr>
        <w:tabs>
          <w:tab w:val="left" w:pos="1122"/>
        </w:tabs>
        <w:spacing w:line="360" w:lineRule="auto"/>
        <w:jc w:val="both"/>
        <w:rPr>
          <w:rFonts w:ascii="Times New Roman" w:hAnsi="Times New Roman" w:cs="Times New Roman"/>
          <w:sz w:val="28"/>
          <w:szCs w:val="28"/>
        </w:rPr>
      </w:pPr>
      <w:r w:rsidRPr="00A33115">
        <w:rPr>
          <w:rFonts w:ascii="Times New Roman" w:hAnsi="Times New Roman" w:cs="Times New Roman"/>
          <w:sz w:val="28"/>
          <w:szCs w:val="28"/>
        </w:rPr>
        <w:t>- полностью автоматизированное производство высокой мощности;</w:t>
      </w:r>
    </w:p>
    <w:p w:rsidR="003E5331" w:rsidRPr="00A33115" w:rsidRDefault="003E5331" w:rsidP="003E5331">
      <w:pPr>
        <w:tabs>
          <w:tab w:val="left" w:pos="1122"/>
        </w:tabs>
        <w:spacing w:line="360" w:lineRule="auto"/>
        <w:jc w:val="both"/>
        <w:rPr>
          <w:rFonts w:ascii="Times New Roman" w:hAnsi="Times New Roman" w:cs="Times New Roman"/>
          <w:sz w:val="28"/>
          <w:szCs w:val="28"/>
        </w:rPr>
      </w:pPr>
      <w:r w:rsidRPr="00A33115">
        <w:rPr>
          <w:rFonts w:ascii="Times New Roman" w:hAnsi="Times New Roman" w:cs="Times New Roman"/>
          <w:sz w:val="28"/>
          <w:szCs w:val="28"/>
        </w:rPr>
        <w:t>- экономия затрат (в основном за счет повышения производительности труда и расходов на оболочку);</w:t>
      </w:r>
    </w:p>
    <w:p w:rsidR="003E5331" w:rsidRPr="00A33115" w:rsidRDefault="003E5331" w:rsidP="003E5331">
      <w:pPr>
        <w:tabs>
          <w:tab w:val="left" w:pos="1122"/>
        </w:tabs>
        <w:spacing w:line="360" w:lineRule="auto"/>
        <w:jc w:val="both"/>
        <w:rPr>
          <w:rFonts w:ascii="Times New Roman" w:hAnsi="Times New Roman" w:cs="Times New Roman"/>
          <w:sz w:val="28"/>
          <w:szCs w:val="28"/>
        </w:rPr>
      </w:pPr>
      <w:r w:rsidRPr="00A33115">
        <w:rPr>
          <w:rFonts w:ascii="Times New Roman" w:hAnsi="Times New Roman" w:cs="Times New Roman"/>
          <w:sz w:val="28"/>
          <w:szCs w:val="28"/>
        </w:rPr>
        <w:t>- привлекательные вкусовые характеристики;</w:t>
      </w:r>
    </w:p>
    <w:p w:rsidR="003E5331" w:rsidRPr="00A33115" w:rsidRDefault="003E5331" w:rsidP="003E5331">
      <w:pPr>
        <w:tabs>
          <w:tab w:val="left" w:pos="1122"/>
        </w:tabs>
        <w:spacing w:line="360" w:lineRule="auto"/>
        <w:jc w:val="both"/>
        <w:rPr>
          <w:rFonts w:ascii="Times New Roman" w:hAnsi="Times New Roman" w:cs="Times New Roman"/>
          <w:sz w:val="28"/>
          <w:szCs w:val="28"/>
        </w:rPr>
      </w:pPr>
      <w:r w:rsidRPr="00A33115">
        <w:rPr>
          <w:rFonts w:ascii="Times New Roman" w:hAnsi="Times New Roman" w:cs="Times New Roman"/>
          <w:sz w:val="28"/>
          <w:szCs w:val="28"/>
        </w:rPr>
        <w:t>- высокий уровень продовольственной безопасности.</w:t>
      </w:r>
    </w:p>
    <w:p w:rsidR="003E5331" w:rsidRPr="00A33115" w:rsidRDefault="003E5331" w:rsidP="003E5331">
      <w:pPr>
        <w:pStyle w:val="ac"/>
        <w:spacing w:line="360" w:lineRule="auto"/>
        <w:ind w:left="0" w:firstLine="720"/>
        <w:jc w:val="both"/>
        <w:rPr>
          <w:rFonts w:ascii="Times New Roman" w:hAnsi="Times New Roman" w:cs="Times New Roman"/>
          <w:sz w:val="28"/>
          <w:szCs w:val="28"/>
        </w:rPr>
      </w:pPr>
      <w:r w:rsidRPr="00A33115">
        <w:rPr>
          <w:rFonts w:ascii="Times New Roman" w:hAnsi="Times New Roman" w:cs="Times New Roman"/>
          <w:sz w:val="28"/>
          <w:szCs w:val="28"/>
        </w:rPr>
        <w:t>Реализация данного проекта позволит увеличить объемы производства колбасных изделий к 2017 году в 4,7 раза.  Это требует поиска новых рынков сбыта.    Если в 2010 г. 81 % произведенной колбасной продукции реализовывался в Республике Мордовия,  а 19 % — за ее пределами, то в 2013 году ситуация стала прямо противоположной 84%  колбасных изделий реализовывается за пределами Республики Мордовия.  Региональную структуру продаж представляю</w:t>
      </w:r>
      <w:proofErr w:type="gramStart"/>
      <w:r w:rsidRPr="00A33115">
        <w:rPr>
          <w:rFonts w:ascii="Times New Roman" w:hAnsi="Times New Roman" w:cs="Times New Roman"/>
          <w:sz w:val="28"/>
          <w:szCs w:val="28"/>
        </w:rPr>
        <w:t>т-</w:t>
      </w:r>
      <w:proofErr w:type="gramEnd"/>
      <w:r w:rsidRPr="00A33115">
        <w:rPr>
          <w:rFonts w:ascii="Times New Roman" w:hAnsi="Times New Roman" w:cs="Times New Roman"/>
          <w:sz w:val="28"/>
          <w:szCs w:val="28"/>
        </w:rPr>
        <w:t xml:space="preserve">  Нижегородская область-17,3%, Республика Татарстан-12,1%, Ленинградская область-11,9%, Ульяновская область-8,8%,  Республика Чувашия-7,3%, Краснодарский край-6,2%, Пензенская область-4,8% и др.</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 xml:space="preserve"> К региональным рынкам, на которых в настоящее время не представлена продукция ТМ «Атяшево» и  на которые планируется выход в период с 2015-2018гг. относятся Ханты-Мансийский автономный округ, Тюменская область, Новосибирская область, Пермский край, Алтайский край, Томская область.</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Продукция ОП «</w:t>
      </w:r>
      <w:proofErr w:type="spellStart"/>
      <w:r w:rsidRPr="00A33115">
        <w:rPr>
          <w:rFonts w:ascii="Times New Roman" w:hAnsi="Times New Roman" w:cs="Times New Roman"/>
          <w:sz w:val="28"/>
          <w:szCs w:val="28"/>
        </w:rPr>
        <w:t>Торбеевское</w:t>
      </w:r>
      <w:proofErr w:type="spellEnd"/>
      <w:r w:rsidRPr="00A33115">
        <w:rPr>
          <w:rFonts w:ascii="Times New Roman" w:hAnsi="Times New Roman" w:cs="Times New Roman"/>
          <w:sz w:val="28"/>
          <w:szCs w:val="28"/>
        </w:rPr>
        <w:t>» ЗАО МПК «</w:t>
      </w:r>
      <w:proofErr w:type="spellStart"/>
      <w:r w:rsidRPr="00A33115">
        <w:rPr>
          <w:rFonts w:ascii="Times New Roman" w:hAnsi="Times New Roman" w:cs="Times New Roman"/>
          <w:sz w:val="28"/>
          <w:szCs w:val="28"/>
        </w:rPr>
        <w:t>Атяшевский</w:t>
      </w:r>
      <w:proofErr w:type="spellEnd"/>
      <w:r w:rsidRPr="00A33115">
        <w:rPr>
          <w:rFonts w:ascii="Times New Roman" w:hAnsi="Times New Roman" w:cs="Times New Roman"/>
          <w:sz w:val="28"/>
          <w:szCs w:val="28"/>
        </w:rPr>
        <w:t>» является экологически чистой и производится по ГОСТу, имеет отличную репутацию на рынке сельскохозяйственных товаров.</w:t>
      </w:r>
    </w:p>
    <w:p w:rsidR="003E5331" w:rsidRPr="00A33115" w:rsidRDefault="003E5331" w:rsidP="003E5331">
      <w:pPr>
        <w:spacing w:line="360" w:lineRule="auto"/>
        <w:ind w:firstLine="454"/>
        <w:jc w:val="both"/>
        <w:rPr>
          <w:rFonts w:ascii="Times New Roman" w:hAnsi="Times New Roman" w:cs="Times New Roman"/>
          <w:b/>
          <w:bCs/>
          <w:sz w:val="28"/>
          <w:szCs w:val="28"/>
        </w:rPr>
      </w:pPr>
      <w:r w:rsidRPr="00A33115">
        <w:rPr>
          <w:rFonts w:ascii="Times New Roman" w:hAnsi="Times New Roman" w:cs="Times New Roman"/>
          <w:b/>
          <w:bCs/>
          <w:sz w:val="28"/>
          <w:szCs w:val="28"/>
        </w:rPr>
        <w:t xml:space="preserve">Содержание предлагаемых мероприятий. </w:t>
      </w:r>
    </w:p>
    <w:p w:rsidR="003E5331" w:rsidRPr="00A33115" w:rsidRDefault="003E5331" w:rsidP="003E5331">
      <w:pPr>
        <w:pStyle w:val="ac"/>
        <w:spacing w:line="360" w:lineRule="auto"/>
        <w:ind w:left="0"/>
        <w:jc w:val="both"/>
        <w:rPr>
          <w:rFonts w:ascii="Times New Roman" w:hAnsi="Times New Roman" w:cs="Times New Roman"/>
          <w:sz w:val="28"/>
          <w:szCs w:val="28"/>
        </w:rPr>
      </w:pPr>
      <w:r w:rsidRPr="00A33115">
        <w:rPr>
          <w:rFonts w:ascii="Times New Roman" w:hAnsi="Times New Roman" w:cs="Times New Roman"/>
          <w:sz w:val="28"/>
          <w:szCs w:val="28"/>
        </w:rPr>
        <w:t xml:space="preserve">1. увеличение существующих производственных мощностей, предусматривает приобретение отдельных единиц технологического оборудования, способствующего устранению «узких» мест производственного процесса в период пиковых нагрузок, а также замену физически/морально устаревших </w:t>
      </w:r>
      <w:r w:rsidRPr="00A33115">
        <w:rPr>
          <w:rFonts w:ascii="Times New Roman" w:hAnsi="Times New Roman" w:cs="Times New Roman"/>
          <w:sz w:val="28"/>
          <w:szCs w:val="28"/>
        </w:rPr>
        <w:lastRenderedPageBreak/>
        <w:t>единиц оборудования и приведение в надлежавшее состояние основных производственных фондов;</w:t>
      </w:r>
    </w:p>
    <w:p w:rsidR="003E5331" w:rsidRPr="00A33115" w:rsidRDefault="003E5331" w:rsidP="003E5331">
      <w:pPr>
        <w:pStyle w:val="ac"/>
        <w:spacing w:line="360" w:lineRule="auto"/>
        <w:ind w:left="0"/>
        <w:jc w:val="both"/>
        <w:rPr>
          <w:rFonts w:ascii="Times New Roman" w:hAnsi="Times New Roman" w:cs="Times New Roman"/>
          <w:sz w:val="28"/>
          <w:szCs w:val="28"/>
        </w:rPr>
      </w:pPr>
      <w:r w:rsidRPr="00A33115">
        <w:rPr>
          <w:rFonts w:ascii="Times New Roman" w:hAnsi="Times New Roman" w:cs="Times New Roman"/>
          <w:sz w:val="28"/>
          <w:szCs w:val="28"/>
        </w:rPr>
        <w:t xml:space="preserve">2.  реконструкция убойного цеха в </w:t>
      </w:r>
      <w:proofErr w:type="spellStart"/>
      <w:r w:rsidRPr="00A33115">
        <w:rPr>
          <w:rFonts w:ascii="Times New Roman" w:hAnsi="Times New Roman" w:cs="Times New Roman"/>
          <w:sz w:val="28"/>
          <w:szCs w:val="28"/>
        </w:rPr>
        <w:t>п.г.т</w:t>
      </w:r>
      <w:proofErr w:type="spellEnd"/>
      <w:r w:rsidRPr="00A33115">
        <w:rPr>
          <w:rFonts w:ascii="Times New Roman" w:hAnsi="Times New Roman" w:cs="Times New Roman"/>
          <w:sz w:val="28"/>
          <w:szCs w:val="28"/>
        </w:rPr>
        <w:t>. Торбеево, внедрение новой поточной технологии  производства колбас:</w:t>
      </w:r>
    </w:p>
    <w:p w:rsidR="003E5331" w:rsidRPr="00A33115" w:rsidRDefault="003E5331" w:rsidP="003E5331">
      <w:pPr>
        <w:pStyle w:val="ac"/>
        <w:spacing w:line="360" w:lineRule="auto"/>
        <w:ind w:left="0"/>
        <w:jc w:val="both"/>
        <w:rPr>
          <w:rFonts w:ascii="Times New Roman" w:hAnsi="Times New Roman" w:cs="Times New Roman"/>
          <w:sz w:val="28"/>
          <w:szCs w:val="28"/>
        </w:rPr>
      </w:pPr>
      <w:proofErr w:type="gramStart"/>
      <w:r w:rsidRPr="00A33115">
        <w:rPr>
          <w:rFonts w:ascii="Times New Roman" w:hAnsi="Times New Roman" w:cs="Times New Roman"/>
          <w:sz w:val="28"/>
          <w:szCs w:val="28"/>
        </w:rPr>
        <w:t xml:space="preserve">- строительство производственных помещений на территории производственной площадки в </w:t>
      </w:r>
      <w:proofErr w:type="spellStart"/>
      <w:r w:rsidRPr="00A33115">
        <w:rPr>
          <w:rFonts w:ascii="Times New Roman" w:hAnsi="Times New Roman" w:cs="Times New Roman"/>
          <w:sz w:val="28"/>
          <w:szCs w:val="28"/>
        </w:rPr>
        <w:t>п.г.т</w:t>
      </w:r>
      <w:proofErr w:type="spellEnd"/>
      <w:r w:rsidRPr="00A33115">
        <w:rPr>
          <w:rFonts w:ascii="Times New Roman" w:hAnsi="Times New Roman" w:cs="Times New Roman"/>
          <w:sz w:val="28"/>
          <w:szCs w:val="28"/>
        </w:rPr>
        <w:t xml:space="preserve">. Торбеево (демонтаж здания бывшего убойного цеха мясокомбината в </w:t>
      </w:r>
      <w:proofErr w:type="spellStart"/>
      <w:r w:rsidRPr="00A33115">
        <w:rPr>
          <w:rFonts w:ascii="Times New Roman" w:hAnsi="Times New Roman" w:cs="Times New Roman"/>
          <w:sz w:val="28"/>
          <w:szCs w:val="28"/>
        </w:rPr>
        <w:t>п.г.т</w:t>
      </w:r>
      <w:proofErr w:type="spellEnd"/>
      <w:r w:rsidRPr="00A33115">
        <w:rPr>
          <w:rFonts w:ascii="Times New Roman" w:hAnsi="Times New Roman" w:cs="Times New Roman"/>
          <w:sz w:val="28"/>
          <w:szCs w:val="28"/>
        </w:rPr>
        <w:t xml:space="preserve">. Торбеево, строительство на его месте нового производственного корпуса, реконструкция холодильника мясокомбината, а также </w:t>
      </w:r>
      <w:proofErr w:type="spellStart"/>
      <w:r w:rsidRPr="00A33115">
        <w:rPr>
          <w:rFonts w:ascii="Times New Roman" w:hAnsi="Times New Roman" w:cs="Times New Roman"/>
          <w:sz w:val="28"/>
          <w:szCs w:val="28"/>
        </w:rPr>
        <w:t>внитриплощадочные</w:t>
      </w:r>
      <w:proofErr w:type="spellEnd"/>
      <w:r w:rsidRPr="00A33115">
        <w:rPr>
          <w:rFonts w:ascii="Times New Roman" w:hAnsi="Times New Roman" w:cs="Times New Roman"/>
          <w:sz w:val="28"/>
          <w:szCs w:val="28"/>
        </w:rPr>
        <w:t xml:space="preserve"> инженерные сети (сети электроснабжения, газоснабжения, водоснабжения, канализации, строительство котельной, водозабора и очистных сооружений);</w:t>
      </w:r>
      <w:proofErr w:type="gramEnd"/>
    </w:p>
    <w:p w:rsidR="003E5331" w:rsidRPr="00A33115" w:rsidRDefault="003E5331" w:rsidP="003E5331">
      <w:pPr>
        <w:pStyle w:val="ac"/>
        <w:spacing w:line="360" w:lineRule="auto"/>
        <w:ind w:left="0"/>
        <w:jc w:val="both"/>
        <w:rPr>
          <w:rFonts w:ascii="Times New Roman" w:hAnsi="Times New Roman" w:cs="Times New Roman"/>
          <w:sz w:val="28"/>
          <w:szCs w:val="28"/>
        </w:rPr>
      </w:pPr>
      <w:r w:rsidRPr="00A33115">
        <w:rPr>
          <w:rFonts w:ascii="Times New Roman" w:hAnsi="Times New Roman" w:cs="Times New Roman"/>
          <w:sz w:val="28"/>
          <w:szCs w:val="28"/>
        </w:rPr>
        <w:t xml:space="preserve">- поставка технологического оборудования в новые производственные мощности в </w:t>
      </w:r>
      <w:proofErr w:type="spellStart"/>
      <w:r w:rsidRPr="00A33115">
        <w:rPr>
          <w:rFonts w:ascii="Times New Roman" w:hAnsi="Times New Roman" w:cs="Times New Roman"/>
          <w:sz w:val="28"/>
          <w:szCs w:val="28"/>
        </w:rPr>
        <w:t>п.г.т</w:t>
      </w:r>
      <w:proofErr w:type="spellEnd"/>
      <w:r w:rsidRPr="00A33115">
        <w:rPr>
          <w:rFonts w:ascii="Times New Roman" w:hAnsi="Times New Roman" w:cs="Times New Roman"/>
          <w:sz w:val="28"/>
          <w:szCs w:val="28"/>
        </w:rPr>
        <w:t>. Торбеево:</w:t>
      </w:r>
    </w:p>
    <w:p w:rsidR="003E5331" w:rsidRPr="00A33115" w:rsidRDefault="003E5331" w:rsidP="003E5331">
      <w:pPr>
        <w:pStyle w:val="ac"/>
        <w:spacing w:line="360" w:lineRule="auto"/>
        <w:ind w:left="0"/>
        <w:jc w:val="both"/>
        <w:rPr>
          <w:rFonts w:ascii="Times New Roman" w:hAnsi="Times New Roman" w:cs="Times New Roman"/>
          <w:sz w:val="28"/>
          <w:szCs w:val="28"/>
        </w:rPr>
      </w:pPr>
      <w:r w:rsidRPr="00A33115">
        <w:rPr>
          <w:rFonts w:ascii="Times New Roman" w:hAnsi="Times New Roman" w:cs="Times New Roman"/>
          <w:sz w:val="28"/>
          <w:szCs w:val="28"/>
        </w:rPr>
        <w:t xml:space="preserve">а)  оборудование сырьевого цеха, оборудование для производства сосисок, оборудование для производства продукции в коллагеновой оболочке, а также необходимая часть прочего вспомогательного  оборудования для обслуживания производства (оборудование склада, </w:t>
      </w:r>
      <w:proofErr w:type="spellStart"/>
      <w:r w:rsidRPr="00A33115">
        <w:rPr>
          <w:rFonts w:ascii="Times New Roman" w:hAnsi="Times New Roman" w:cs="Times New Roman"/>
          <w:sz w:val="28"/>
          <w:szCs w:val="28"/>
        </w:rPr>
        <w:t>транспортые</w:t>
      </w:r>
      <w:proofErr w:type="spellEnd"/>
      <w:r w:rsidRPr="00A33115">
        <w:rPr>
          <w:rFonts w:ascii="Times New Roman" w:hAnsi="Times New Roman" w:cs="Times New Roman"/>
          <w:sz w:val="28"/>
          <w:szCs w:val="28"/>
        </w:rPr>
        <w:t xml:space="preserve"> системы, гигиеническое оборудование, </w:t>
      </w:r>
      <w:proofErr w:type="spellStart"/>
      <w:r w:rsidRPr="00A33115">
        <w:rPr>
          <w:rFonts w:ascii="Times New Roman" w:hAnsi="Times New Roman" w:cs="Times New Roman"/>
          <w:sz w:val="28"/>
          <w:szCs w:val="28"/>
        </w:rPr>
        <w:t>холодообеспечение</w:t>
      </w:r>
      <w:proofErr w:type="spellEnd"/>
      <w:r w:rsidRPr="00A33115">
        <w:rPr>
          <w:rFonts w:ascii="Times New Roman" w:hAnsi="Times New Roman" w:cs="Times New Roman"/>
          <w:sz w:val="28"/>
          <w:szCs w:val="28"/>
        </w:rPr>
        <w:t xml:space="preserve"> и энергетика);</w:t>
      </w:r>
    </w:p>
    <w:p w:rsidR="003E5331" w:rsidRPr="00A33115" w:rsidRDefault="003E5331" w:rsidP="003E5331">
      <w:pPr>
        <w:pStyle w:val="ac"/>
        <w:spacing w:line="360" w:lineRule="auto"/>
        <w:ind w:left="0"/>
        <w:jc w:val="both"/>
        <w:rPr>
          <w:rFonts w:ascii="Times New Roman" w:hAnsi="Times New Roman" w:cs="Times New Roman"/>
          <w:sz w:val="28"/>
          <w:szCs w:val="28"/>
        </w:rPr>
      </w:pPr>
      <w:r w:rsidRPr="00A33115">
        <w:rPr>
          <w:rFonts w:ascii="Times New Roman" w:hAnsi="Times New Roman" w:cs="Times New Roman"/>
          <w:sz w:val="28"/>
          <w:szCs w:val="28"/>
        </w:rPr>
        <w:t xml:space="preserve">б) будет запущена линия по производству вареных колбас (с необходимым для линии вспомогательным оборудованием); </w:t>
      </w:r>
    </w:p>
    <w:p w:rsidR="003E5331" w:rsidRPr="00A33115" w:rsidRDefault="003E5331" w:rsidP="003E5331">
      <w:pPr>
        <w:pStyle w:val="ac"/>
        <w:spacing w:line="360" w:lineRule="auto"/>
        <w:ind w:left="0"/>
        <w:jc w:val="both"/>
        <w:rPr>
          <w:rFonts w:ascii="Times New Roman" w:hAnsi="Times New Roman" w:cs="Times New Roman"/>
          <w:sz w:val="28"/>
          <w:szCs w:val="28"/>
        </w:rPr>
      </w:pPr>
      <w:r w:rsidRPr="00A33115">
        <w:rPr>
          <w:rFonts w:ascii="Times New Roman" w:hAnsi="Times New Roman" w:cs="Times New Roman"/>
          <w:sz w:val="28"/>
          <w:szCs w:val="28"/>
        </w:rPr>
        <w:t>в) будет запущена линия по производству варено-копченых колбас.</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Мероприятия подраздела №1 и финансирование затрат представлены в прил. 2 и 4 к Программе.</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Показатели экономической и социальной эффективности реализации подраздела.</w:t>
      </w:r>
      <w:r w:rsidRPr="00A33115">
        <w:rPr>
          <w:rFonts w:ascii="Times New Roman" w:hAnsi="Times New Roman" w:cs="Times New Roman"/>
          <w:sz w:val="28"/>
          <w:szCs w:val="28"/>
        </w:rPr>
        <w:t xml:space="preserve"> Предложенные мероприятия позволят увеличить объемы производства колбасных изделий  до 140 тыс. тонн в год и расширить ассортимент и качество выпускаемой продукции.  В результате увеличения объемов производства увеличатся поступления в бюджет в виде налогов. </w:t>
      </w:r>
      <w:r w:rsidRPr="00A33115">
        <w:rPr>
          <w:rFonts w:ascii="Times New Roman" w:hAnsi="Times New Roman" w:cs="Times New Roman"/>
          <w:sz w:val="28"/>
          <w:szCs w:val="28"/>
        </w:rPr>
        <w:lastRenderedPageBreak/>
        <w:t xml:space="preserve">Социальный эффект выразится в сохранении имеющихся и создании 565 новых рабочих мест, повышении заработной платы в 2018 г. до 32 797 руб. В настоящее время на предприятии работают 496 чел., средняя заработная плата составляет 25205 руб. </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Участник программы.</w:t>
      </w:r>
      <w:r w:rsidRPr="00A33115">
        <w:rPr>
          <w:rFonts w:ascii="Times New Roman" w:hAnsi="Times New Roman" w:cs="Times New Roman"/>
          <w:sz w:val="28"/>
          <w:szCs w:val="28"/>
        </w:rPr>
        <w:t xml:space="preserve"> ОП «</w:t>
      </w:r>
      <w:proofErr w:type="spellStart"/>
      <w:r w:rsidRPr="00A33115">
        <w:rPr>
          <w:rFonts w:ascii="Times New Roman" w:hAnsi="Times New Roman" w:cs="Times New Roman"/>
          <w:sz w:val="28"/>
          <w:szCs w:val="28"/>
        </w:rPr>
        <w:t>Торбеевское</w:t>
      </w:r>
      <w:proofErr w:type="spellEnd"/>
      <w:r w:rsidRPr="00A33115">
        <w:rPr>
          <w:rFonts w:ascii="Times New Roman" w:hAnsi="Times New Roman" w:cs="Times New Roman"/>
          <w:sz w:val="28"/>
          <w:szCs w:val="28"/>
        </w:rPr>
        <w:t>» ЗАО «МПК «</w:t>
      </w:r>
      <w:proofErr w:type="spellStart"/>
      <w:r w:rsidRPr="00A33115">
        <w:rPr>
          <w:rFonts w:ascii="Times New Roman" w:hAnsi="Times New Roman" w:cs="Times New Roman"/>
          <w:sz w:val="28"/>
          <w:szCs w:val="28"/>
        </w:rPr>
        <w:t>Атяшевский</w:t>
      </w:r>
      <w:proofErr w:type="spellEnd"/>
      <w:r w:rsidRPr="00A33115">
        <w:rPr>
          <w:rFonts w:ascii="Times New Roman" w:hAnsi="Times New Roman" w:cs="Times New Roman"/>
          <w:sz w:val="28"/>
          <w:szCs w:val="28"/>
        </w:rPr>
        <w:t>».</w:t>
      </w:r>
    </w:p>
    <w:p w:rsidR="003E5331" w:rsidRPr="00A33115" w:rsidRDefault="003E5331" w:rsidP="003E5331">
      <w:pPr>
        <w:spacing w:line="360" w:lineRule="auto"/>
        <w:ind w:firstLine="454"/>
        <w:jc w:val="both"/>
        <w:rPr>
          <w:rFonts w:ascii="Times New Roman" w:hAnsi="Times New Roman" w:cs="Times New Roman"/>
        </w:rPr>
      </w:pPr>
    </w:p>
    <w:p w:rsidR="003E5331" w:rsidRPr="00A33115" w:rsidRDefault="003E5331" w:rsidP="003E5331">
      <w:pPr>
        <w:spacing w:line="360" w:lineRule="auto"/>
        <w:ind w:firstLine="454"/>
        <w:jc w:val="both"/>
        <w:rPr>
          <w:rFonts w:ascii="Times New Roman" w:hAnsi="Times New Roman" w:cs="Times New Roman"/>
        </w:rPr>
      </w:pPr>
    </w:p>
    <w:p w:rsidR="003E5331" w:rsidRPr="00A33115" w:rsidRDefault="003E5331" w:rsidP="003E5331">
      <w:pPr>
        <w:rPr>
          <w:rFonts w:ascii="Times New Roman" w:hAnsi="Times New Roman" w:cs="Times New Roman"/>
          <w:i/>
        </w:rPr>
      </w:pPr>
    </w:p>
    <w:p w:rsidR="003E5331" w:rsidRPr="00A33115" w:rsidRDefault="003E5331" w:rsidP="003E5331">
      <w:pPr>
        <w:spacing w:line="360" w:lineRule="auto"/>
        <w:jc w:val="center"/>
        <w:rPr>
          <w:rFonts w:ascii="Times New Roman" w:hAnsi="Times New Roman" w:cs="Times New Roman"/>
          <w:b/>
          <w:i/>
          <w:sz w:val="28"/>
          <w:szCs w:val="28"/>
        </w:rPr>
      </w:pPr>
      <w:r w:rsidRPr="00A33115">
        <w:rPr>
          <w:rFonts w:ascii="Times New Roman" w:hAnsi="Times New Roman" w:cs="Times New Roman"/>
          <w:b/>
          <w:i/>
          <w:sz w:val="28"/>
          <w:szCs w:val="28"/>
        </w:rPr>
        <w:t xml:space="preserve"> 1.2. ООО «МАПО «Торбеево»</w:t>
      </w:r>
    </w:p>
    <w:p w:rsidR="003E5331" w:rsidRPr="00A33115" w:rsidRDefault="003E5331" w:rsidP="003E5331">
      <w:pPr>
        <w:spacing w:line="360" w:lineRule="auto"/>
        <w:jc w:val="center"/>
        <w:rPr>
          <w:rFonts w:ascii="Times New Roman" w:hAnsi="Times New Roman" w:cs="Times New Roman"/>
          <w:b/>
          <w:i/>
          <w:sz w:val="28"/>
          <w:szCs w:val="28"/>
        </w:rPr>
      </w:pPr>
      <w:r w:rsidRPr="00A33115">
        <w:rPr>
          <w:rFonts w:ascii="Times New Roman" w:hAnsi="Times New Roman" w:cs="Times New Roman"/>
          <w:b/>
          <w:i/>
          <w:sz w:val="28"/>
          <w:szCs w:val="28"/>
        </w:rPr>
        <w:t>«Создание материально-технической, приборно-аналитической и технологической базы семеноводства в ООО «МАПО «Торбеево»</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Цель:</w:t>
      </w:r>
      <w:r w:rsidRPr="00A33115">
        <w:rPr>
          <w:rFonts w:ascii="Times New Roman" w:hAnsi="Times New Roman" w:cs="Times New Roman"/>
          <w:sz w:val="28"/>
          <w:szCs w:val="28"/>
        </w:rPr>
        <w:t xml:space="preserve"> массовое  размножение сортовых семян с сохранением чистосортности и урожайных свойств.</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Задачи:</w:t>
      </w:r>
      <w:r w:rsidRPr="00A33115">
        <w:rPr>
          <w:rFonts w:ascii="Times New Roman" w:hAnsi="Times New Roman" w:cs="Times New Roman"/>
          <w:sz w:val="28"/>
          <w:szCs w:val="28"/>
        </w:rPr>
        <w:t xml:space="preserve">  выращивание высокоурожайных семян районированных сортов для обеспечения производственных (товарных) посевов, размножение новых, более урожайных сортов, взамен устаревших, и современное проведение </w:t>
      </w:r>
      <w:proofErr w:type="spellStart"/>
      <w:r w:rsidRPr="00A33115">
        <w:rPr>
          <w:rFonts w:ascii="Times New Roman" w:hAnsi="Times New Roman" w:cs="Times New Roman"/>
          <w:sz w:val="28"/>
          <w:szCs w:val="28"/>
        </w:rPr>
        <w:t>сортообновления</w:t>
      </w:r>
      <w:proofErr w:type="spellEnd"/>
      <w:r w:rsidRPr="00A33115">
        <w:rPr>
          <w:rFonts w:ascii="Times New Roman" w:hAnsi="Times New Roman" w:cs="Times New Roman"/>
          <w:sz w:val="28"/>
          <w:szCs w:val="28"/>
        </w:rPr>
        <w:t xml:space="preserve">, приобретение высокотехнологичной техники и оборудования. </w:t>
      </w:r>
    </w:p>
    <w:p w:rsidR="003E5331"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 xml:space="preserve">Перспективы развития. </w:t>
      </w:r>
      <w:r w:rsidRPr="00A33115">
        <w:rPr>
          <w:rFonts w:ascii="Times New Roman" w:hAnsi="Times New Roman" w:cs="Times New Roman"/>
          <w:sz w:val="28"/>
          <w:szCs w:val="28"/>
        </w:rPr>
        <w:t>ООО «МАПО «Торбеево» — современное сельскохозяйственное предприятие, развивающееся быстрыми темпами. Основной деятельностью общества является производство и реализация продукции растениеводства и животноводства. В растениеводческой отрасли приоритетное место занимает производство зерновых культур, зеленого горошка, рапса  (табл. 1).</w:t>
      </w:r>
    </w:p>
    <w:p w:rsidR="00A879CE" w:rsidRDefault="00A879CE" w:rsidP="003E5331">
      <w:pPr>
        <w:spacing w:line="360" w:lineRule="auto"/>
        <w:ind w:firstLine="454"/>
        <w:jc w:val="both"/>
        <w:rPr>
          <w:rFonts w:ascii="Times New Roman" w:hAnsi="Times New Roman" w:cs="Times New Roman"/>
          <w:sz w:val="28"/>
          <w:szCs w:val="28"/>
        </w:rPr>
      </w:pPr>
    </w:p>
    <w:p w:rsidR="00A879CE" w:rsidRDefault="00A879CE" w:rsidP="003E5331">
      <w:pPr>
        <w:spacing w:line="360" w:lineRule="auto"/>
        <w:ind w:firstLine="454"/>
        <w:jc w:val="both"/>
        <w:rPr>
          <w:rFonts w:ascii="Times New Roman" w:hAnsi="Times New Roman" w:cs="Times New Roman"/>
          <w:sz w:val="28"/>
          <w:szCs w:val="28"/>
        </w:rPr>
      </w:pPr>
    </w:p>
    <w:p w:rsidR="00A879CE" w:rsidRDefault="00A879CE" w:rsidP="003E5331">
      <w:pPr>
        <w:spacing w:line="360" w:lineRule="auto"/>
        <w:ind w:firstLine="454"/>
        <w:jc w:val="both"/>
        <w:rPr>
          <w:rFonts w:ascii="Times New Roman" w:hAnsi="Times New Roman" w:cs="Times New Roman"/>
          <w:sz w:val="28"/>
          <w:szCs w:val="28"/>
        </w:rPr>
      </w:pPr>
    </w:p>
    <w:p w:rsidR="00A879CE" w:rsidRPr="00A33115" w:rsidRDefault="00A879CE" w:rsidP="003E5331">
      <w:pPr>
        <w:spacing w:line="360" w:lineRule="auto"/>
        <w:ind w:firstLine="454"/>
        <w:jc w:val="both"/>
        <w:rPr>
          <w:rFonts w:ascii="Times New Roman" w:hAnsi="Times New Roman" w:cs="Times New Roman"/>
          <w:sz w:val="28"/>
          <w:szCs w:val="28"/>
        </w:rPr>
      </w:pPr>
    </w:p>
    <w:p w:rsidR="003E5331" w:rsidRPr="00A33115" w:rsidRDefault="003E5331" w:rsidP="003E5331">
      <w:pPr>
        <w:spacing w:line="288" w:lineRule="auto"/>
        <w:ind w:firstLine="454"/>
        <w:jc w:val="both"/>
        <w:rPr>
          <w:rFonts w:ascii="Times New Roman" w:hAnsi="Times New Roman" w:cs="Times New Roman"/>
        </w:rPr>
      </w:pPr>
    </w:p>
    <w:p w:rsidR="003E5331" w:rsidRPr="00A33115" w:rsidRDefault="003E5331" w:rsidP="003E5331">
      <w:pPr>
        <w:spacing w:line="200" w:lineRule="atLeast"/>
        <w:jc w:val="right"/>
        <w:rPr>
          <w:rFonts w:ascii="Times New Roman" w:hAnsi="Times New Roman" w:cs="Times New Roman"/>
          <w:sz w:val="28"/>
          <w:szCs w:val="28"/>
        </w:rPr>
      </w:pPr>
      <w:r w:rsidRPr="00A33115">
        <w:rPr>
          <w:rFonts w:ascii="Times New Roman" w:hAnsi="Times New Roman" w:cs="Times New Roman"/>
          <w:sz w:val="28"/>
          <w:szCs w:val="28"/>
        </w:rPr>
        <w:t>Таблица 1</w:t>
      </w:r>
    </w:p>
    <w:p w:rsidR="003E5331" w:rsidRPr="00A33115" w:rsidRDefault="003E5331" w:rsidP="003E5331">
      <w:pPr>
        <w:spacing w:line="200" w:lineRule="atLeast"/>
        <w:jc w:val="center"/>
        <w:rPr>
          <w:rFonts w:ascii="Times New Roman" w:hAnsi="Times New Roman" w:cs="Times New Roman"/>
          <w:b/>
          <w:bCs/>
        </w:rPr>
      </w:pPr>
      <w:r w:rsidRPr="00A33115">
        <w:rPr>
          <w:rFonts w:ascii="Times New Roman" w:hAnsi="Times New Roman" w:cs="Times New Roman"/>
          <w:b/>
          <w:bCs/>
        </w:rPr>
        <w:t>Объем производства основных видов продукции растениеводства</w:t>
      </w:r>
    </w:p>
    <w:p w:rsidR="003E5331" w:rsidRPr="00A33115" w:rsidRDefault="003E5331" w:rsidP="003E5331">
      <w:pPr>
        <w:spacing w:line="200" w:lineRule="atLeast"/>
        <w:jc w:val="center"/>
        <w:rPr>
          <w:rFonts w:ascii="Times New Roman" w:hAnsi="Times New Roman" w:cs="Times New Roman"/>
          <w:b/>
          <w:bCs/>
        </w:rPr>
      </w:pPr>
      <w:r w:rsidRPr="00A33115">
        <w:rPr>
          <w:rFonts w:ascii="Times New Roman" w:hAnsi="Times New Roman" w:cs="Times New Roman"/>
          <w:b/>
          <w:bCs/>
        </w:rPr>
        <w:t xml:space="preserve"> в ООО «МАПО «Торбеево»</w:t>
      </w:r>
    </w:p>
    <w:p w:rsidR="003E5331" w:rsidRPr="00A33115" w:rsidRDefault="003E5331" w:rsidP="003E5331">
      <w:pPr>
        <w:spacing w:line="200" w:lineRule="atLeast"/>
        <w:jc w:val="center"/>
        <w:rPr>
          <w:rFonts w:ascii="Times New Roman" w:hAnsi="Times New Roman" w:cs="Times New Roman"/>
          <w:b/>
          <w:bCs/>
        </w:rPr>
      </w:pPr>
    </w:p>
    <w:tbl>
      <w:tblPr>
        <w:tblW w:w="9705" w:type="dxa"/>
        <w:tblInd w:w="55" w:type="dxa"/>
        <w:tblLayout w:type="fixed"/>
        <w:tblCellMar>
          <w:top w:w="55" w:type="dxa"/>
          <w:left w:w="55" w:type="dxa"/>
          <w:bottom w:w="55" w:type="dxa"/>
          <w:right w:w="55" w:type="dxa"/>
        </w:tblCellMar>
        <w:tblLook w:val="04A0" w:firstRow="1" w:lastRow="0" w:firstColumn="1" w:lastColumn="0" w:noHBand="0" w:noVBand="1"/>
      </w:tblPr>
      <w:tblGrid>
        <w:gridCol w:w="2861"/>
        <w:gridCol w:w="978"/>
        <w:gridCol w:w="828"/>
        <w:gridCol w:w="9"/>
        <w:gridCol w:w="975"/>
        <w:gridCol w:w="7"/>
        <w:gridCol w:w="968"/>
        <w:gridCol w:w="1034"/>
        <w:gridCol w:w="978"/>
        <w:gridCol w:w="1067"/>
      </w:tblGrid>
      <w:tr w:rsidR="003E5331" w:rsidRPr="00A33115" w:rsidTr="003E5331">
        <w:tc>
          <w:tcPr>
            <w:tcW w:w="2863" w:type="dxa"/>
            <w:vMerge w:val="restart"/>
            <w:tcBorders>
              <w:top w:val="single" w:sz="4" w:space="0" w:color="auto"/>
              <w:left w:val="single" w:sz="4" w:space="0" w:color="auto"/>
              <w:bottom w:val="single" w:sz="4" w:space="0" w:color="000000"/>
              <w:right w:val="single" w:sz="4" w:space="0" w:color="auto"/>
            </w:tcBorders>
            <w:hideMark/>
          </w:tcPr>
          <w:p w:rsidR="003E5331" w:rsidRPr="00A33115" w:rsidRDefault="003E5331" w:rsidP="003E5331">
            <w:pPr>
              <w:pStyle w:val="afc"/>
              <w:widowControl/>
              <w:suppressAutoHyphens w:val="0"/>
              <w:snapToGrid w:val="0"/>
              <w:spacing w:line="200" w:lineRule="atLeast"/>
              <w:rPr>
                <w:rFonts w:ascii="Times New Roman" w:eastAsia="Arial" w:hAnsi="Times New Roman" w:cs="Times New Roman"/>
                <w:color w:val="000000"/>
                <w:lang w:eastAsia="ar-SA"/>
              </w:rPr>
            </w:pPr>
            <w:r w:rsidRPr="00A33115">
              <w:rPr>
                <w:rFonts w:ascii="Times New Roman" w:eastAsia="Arial" w:hAnsi="Times New Roman" w:cs="Times New Roman"/>
                <w:color w:val="000000"/>
                <w:lang w:eastAsia="ar-SA"/>
              </w:rPr>
              <w:t>Показатели</w:t>
            </w:r>
          </w:p>
        </w:tc>
        <w:tc>
          <w:tcPr>
            <w:tcW w:w="978" w:type="dxa"/>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2011 г</w:t>
            </w:r>
          </w:p>
        </w:tc>
        <w:tc>
          <w:tcPr>
            <w:tcW w:w="837" w:type="dxa"/>
            <w:gridSpan w:val="2"/>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2012 г</w:t>
            </w:r>
          </w:p>
        </w:tc>
        <w:tc>
          <w:tcPr>
            <w:tcW w:w="975" w:type="dxa"/>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2013 г</w:t>
            </w:r>
          </w:p>
        </w:tc>
        <w:tc>
          <w:tcPr>
            <w:tcW w:w="975" w:type="dxa"/>
            <w:gridSpan w:val="2"/>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2014 г</w:t>
            </w:r>
          </w:p>
        </w:tc>
        <w:tc>
          <w:tcPr>
            <w:tcW w:w="1034" w:type="dxa"/>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2015 г</w:t>
            </w:r>
          </w:p>
        </w:tc>
        <w:tc>
          <w:tcPr>
            <w:tcW w:w="978" w:type="dxa"/>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2016 г</w:t>
            </w:r>
          </w:p>
        </w:tc>
        <w:tc>
          <w:tcPr>
            <w:tcW w:w="1067" w:type="dxa"/>
            <w:tcBorders>
              <w:top w:val="single" w:sz="4" w:space="0" w:color="auto"/>
              <w:left w:val="single" w:sz="4" w:space="0" w:color="auto"/>
              <w:bottom w:val="single" w:sz="4" w:space="0" w:color="auto"/>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2017 г</w:t>
            </w:r>
          </w:p>
        </w:tc>
      </w:tr>
      <w:tr w:rsidR="003E5331" w:rsidRPr="00A33115" w:rsidTr="003E5331">
        <w:tc>
          <w:tcPr>
            <w:tcW w:w="2863" w:type="dxa"/>
            <w:vMerge/>
            <w:tcBorders>
              <w:top w:val="single" w:sz="4" w:space="0" w:color="auto"/>
              <w:left w:val="single" w:sz="4" w:space="0" w:color="auto"/>
              <w:bottom w:val="single" w:sz="4" w:space="0" w:color="000000"/>
              <w:right w:val="single" w:sz="4" w:space="0" w:color="auto"/>
            </w:tcBorders>
            <w:vAlign w:val="center"/>
            <w:hideMark/>
          </w:tcPr>
          <w:p w:rsidR="003E5331" w:rsidRPr="00A33115" w:rsidRDefault="003E5331" w:rsidP="003E5331">
            <w:pPr>
              <w:rPr>
                <w:rFonts w:ascii="Times New Roman" w:eastAsia="Arial" w:hAnsi="Times New Roman" w:cs="Times New Roman"/>
                <w:kern w:val="2"/>
                <w:lang w:eastAsia="ar-SA"/>
              </w:rPr>
            </w:pPr>
          </w:p>
        </w:tc>
        <w:tc>
          <w:tcPr>
            <w:tcW w:w="2790" w:type="dxa"/>
            <w:gridSpan w:val="4"/>
            <w:tcBorders>
              <w:top w:val="single" w:sz="4" w:space="0" w:color="auto"/>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факт</w:t>
            </w:r>
          </w:p>
        </w:tc>
        <w:tc>
          <w:tcPr>
            <w:tcW w:w="975" w:type="dxa"/>
            <w:gridSpan w:val="2"/>
            <w:tcBorders>
              <w:top w:val="single" w:sz="4" w:space="0" w:color="auto"/>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оценка</w:t>
            </w:r>
          </w:p>
        </w:tc>
        <w:tc>
          <w:tcPr>
            <w:tcW w:w="3079" w:type="dxa"/>
            <w:gridSpan w:val="3"/>
            <w:tcBorders>
              <w:top w:val="single" w:sz="4" w:space="0" w:color="auto"/>
              <w:left w:val="single" w:sz="4" w:space="0" w:color="auto"/>
              <w:bottom w:val="single" w:sz="4" w:space="0" w:color="000000"/>
              <w:right w:val="single" w:sz="4" w:space="0" w:color="000000"/>
            </w:tcBorders>
            <w:vAlign w:val="bottom"/>
            <w:hideMark/>
          </w:tcPr>
          <w:p w:rsidR="003E5331" w:rsidRPr="00A33115" w:rsidRDefault="003E5331" w:rsidP="003E5331">
            <w:pPr>
              <w:pStyle w:val="Default"/>
              <w:snapToGrid w:val="0"/>
              <w:spacing w:line="200" w:lineRule="atLeast"/>
              <w:jc w:val="center"/>
            </w:pPr>
            <w:r w:rsidRPr="00A33115">
              <w:t>прогноз</w:t>
            </w:r>
          </w:p>
        </w:tc>
      </w:tr>
      <w:tr w:rsidR="003E5331" w:rsidRPr="00A33115" w:rsidTr="003E5331">
        <w:tc>
          <w:tcPr>
            <w:tcW w:w="2863" w:type="dxa"/>
            <w:tcBorders>
              <w:top w:val="nil"/>
              <w:left w:val="single" w:sz="4" w:space="0" w:color="000000"/>
              <w:bottom w:val="single" w:sz="4" w:space="0" w:color="000000"/>
              <w:right w:val="single" w:sz="4" w:space="0" w:color="auto"/>
            </w:tcBorders>
            <w:hideMark/>
          </w:tcPr>
          <w:p w:rsidR="003E5331" w:rsidRPr="00A33115" w:rsidRDefault="003E5331" w:rsidP="003E5331">
            <w:pPr>
              <w:pStyle w:val="afc"/>
              <w:widowControl/>
              <w:suppressAutoHyphens w:val="0"/>
              <w:snapToGrid w:val="0"/>
              <w:spacing w:line="200" w:lineRule="atLeast"/>
              <w:rPr>
                <w:rFonts w:ascii="Times New Roman" w:eastAsia="Arial" w:hAnsi="Times New Roman" w:cs="Times New Roman"/>
                <w:color w:val="000000"/>
                <w:lang w:eastAsia="ar-SA"/>
              </w:rPr>
            </w:pPr>
            <w:r w:rsidRPr="00A33115">
              <w:rPr>
                <w:rFonts w:ascii="Times New Roman" w:eastAsia="Arial" w:hAnsi="Times New Roman" w:cs="Times New Roman"/>
                <w:color w:val="000000"/>
                <w:lang w:eastAsia="ar-SA"/>
              </w:rPr>
              <w:t xml:space="preserve"> Зерновые и зернобобовые, </w:t>
            </w:r>
            <w:proofErr w:type="gramStart"/>
            <w:r w:rsidRPr="00A33115">
              <w:rPr>
                <w:rFonts w:ascii="Times New Roman" w:eastAsia="Arial" w:hAnsi="Times New Roman" w:cs="Times New Roman"/>
                <w:color w:val="000000"/>
                <w:lang w:eastAsia="ar-SA"/>
              </w:rPr>
              <w:t>т</w:t>
            </w:r>
            <w:proofErr w:type="gramEnd"/>
          </w:p>
        </w:tc>
        <w:tc>
          <w:tcPr>
            <w:tcW w:w="978" w:type="dxa"/>
            <w:tcBorders>
              <w:top w:val="nil"/>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30762</w:t>
            </w:r>
          </w:p>
        </w:tc>
        <w:tc>
          <w:tcPr>
            <w:tcW w:w="837" w:type="dxa"/>
            <w:gridSpan w:val="2"/>
            <w:tcBorders>
              <w:top w:val="nil"/>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20277</w:t>
            </w:r>
          </w:p>
        </w:tc>
        <w:tc>
          <w:tcPr>
            <w:tcW w:w="975" w:type="dxa"/>
            <w:tcBorders>
              <w:top w:val="nil"/>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21750</w:t>
            </w:r>
          </w:p>
        </w:tc>
        <w:tc>
          <w:tcPr>
            <w:tcW w:w="975" w:type="dxa"/>
            <w:gridSpan w:val="2"/>
            <w:tcBorders>
              <w:top w:val="nil"/>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21032</w:t>
            </w:r>
          </w:p>
        </w:tc>
        <w:tc>
          <w:tcPr>
            <w:tcW w:w="1034" w:type="dxa"/>
            <w:tcBorders>
              <w:top w:val="nil"/>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32450</w:t>
            </w:r>
          </w:p>
        </w:tc>
        <w:tc>
          <w:tcPr>
            <w:tcW w:w="978" w:type="dxa"/>
            <w:tcBorders>
              <w:top w:val="nil"/>
              <w:left w:val="single" w:sz="4" w:space="0" w:color="auto"/>
              <w:bottom w:val="single" w:sz="4" w:space="0" w:color="000000"/>
              <w:right w:val="single" w:sz="4" w:space="0" w:color="auto"/>
            </w:tcBorders>
            <w:vAlign w:val="bottom"/>
            <w:hideMark/>
          </w:tcPr>
          <w:p w:rsidR="003E5331" w:rsidRPr="00A33115" w:rsidRDefault="003E5331" w:rsidP="003E5331">
            <w:pPr>
              <w:pStyle w:val="Default"/>
              <w:snapToGrid w:val="0"/>
              <w:spacing w:line="200" w:lineRule="atLeast"/>
              <w:jc w:val="center"/>
            </w:pPr>
            <w:r w:rsidRPr="00A33115">
              <w:t>33423</w:t>
            </w:r>
          </w:p>
        </w:tc>
        <w:tc>
          <w:tcPr>
            <w:tcW w:w="1067" w:type="dxa"/>
            <w:tcBorders>
              <w:top w:val="nil"/>
              <w:left w:val="single" w:sz="4" w:space="0" w:color="auto"/>
              <w:bottom w:val="single" w:sz="4" w:space="0" w:color="000000"/>
              <w:right w:val="single" w:sz="4" w:space="0" w:color="000000"/>
            </w:tcBorders>
            <w:vAlign w:val="bottom"/>
            <w:hideMark/>
          </w:tcPr>
          <w:p w:rsidR="003E5331" w:rsidRPr="00A33115" w:rsidRDefault="003E5331" w:rsidP="003E5331">
            <w:pPr>
              <w:pStyle w:val="Default"/>
              <w:snapToGrid w:val="0"/>
              <w:spacing w:line="200" w:lineRule="atLeast"/>
              <w:jc w:val="center"/>
            </w:pPr>
            <w:r w:rsidRPr="00A33115">
              <w:t>35325</w:t>
            </w:r>
          </w:p>
        </w:tc>
      </w:tr>
      <w:tr w:rsidR="003E5331" w:rsidRPr="00A33115" w:rsidTr="003E5331">
        <w:trPr>
          <w:trHeight w:val="231"/>
        </w:trPr>
        <w:tc>
          <w:tcPr>
            <w:tcW w:w="28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both"/>
              <w:rPr>
                <w:rFonts w:ascii="Times New Roman" w:eastAsia="DejaVu Sans" w:hAnsi="Times New Roman" w:cs="Times New Roman"/>
                <w:kern w:val="2"/>
              </w:rPr>
            </w:pPr>
            <w:r w:rsidRPr="00A33115">
              <w:rPr>
                <w:rFonts w:ascii="Times New Roman" w:hAnsi="Times New Roman" w:cs="Times New Roman"/>
              </w:rPr>
              <w:t xml:space="preserve">Рапс, </w:t>
            </w:r>
            <w:proofErr w:type="gramStart"/>
            <w:r w:rsidRPr="00A33115">
              <w:rPr>
                <w:rFonts w:ascii="Times New Roman" w:hAnsi="Times New Roman" w:cs="Times New Roman"/>
              </w:rPr>
              <w:t>т</w:t>
            </w:r>
            <w:proofErr w:type="gramEnd"/>
          </w:p>
        </w:tc>
        <w:tc>
          <w:tcPr>
            <w:tcW w:w="9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6800</w:t>
            </w:r>
          </w:p>
        </w:tc>
        <w:tc>
          <w:tcPr>
            <w:tcW w:w="8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3465</w:t>
            </w:r>
          </w:p>
        </w:tc>
        <w:tc>
          <w:tcPr>
            <w:tcW w:w="99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2233</w:t>
            </w:r>
          </w:p>
        </w:tc>
        <w:tc>
          <w:tcPr>
            <w:tcW w:w="9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4209</w:t>
            </w:r>
          </w:p>
        </w:tc>
        <w:tc>
          <w:tcPr>
            <w:tcW w:w="10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6000</w:t>
            </w:r>
          </w:p>
        </w:tc>
        <w:tc>
          <w:tcPr>
            <w:tcW w:w="9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6800</w:t>
            </w:r>
          </w:p>
        </w:tc>
        <w:tc>
          <w:tcPr>
            <w:tcW w:w="10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uppressAutoHyphens/>
              <w:spacing w:line="200" w:lineRule="atLeast"/>
              <w:jc w:val="center"/>
              <w:rPr>
                <w:rFonts w:ascii="Times New Roman" w:eastAsia="DejaVu Sans" w:hAnsi="Times New Roman" w:cs="Times New Roman"/>
                <w:kern w:val="2"/>
              </w:rPr>
            </w:pPr>
            <w:r w:rsidRPr="00A33115">
              <w:rPr>
                <w:rFonts w:ascii="Times New Roman" w:hAnsi="Times New Roman" w:cs="Times New Roman"/>
              </w:rPr>
              <w:t>7200</w:t>
            </w:r>
          </w:p>
        </w:tc>
      </w:tr>
      <w:tr w:rsidR="003E5331" w:rsidRPr="00A33115" w:rsidTr="003E5331">
        <w:trPr>
          <w:trHeight w:val="285"/>
        </w:trPr>
        <w:tc>
          <w:tcPr>
            <w:tcW w:w="28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both"/>
              <w:rPr>
                <w:rFonts w:ascii="Times New Roman" w:eastAsia="DejaVu Sans" w:hAnsi="Times New Roman" w:cs="Times New Roman"/>
                <w:kern w:val="2"/>
              </w:rPr>
            </w:pPr>
            <w:r w:rsidRPr="00A33115">
              <w:rPr>
                <w:rFonts w:ascii="Times New Roman" w:hAnsi="Times New Roman" w:cs="Times New Roman"/>
              </w:rPr>
              <w:t xml:space="preserve">Зеленый горошек, </w:t>
            </w:r>
            <w:proofErr w:type="gramStart"/>
            <w:r w:rsidRPr="00A33115">
              <w:rPr>
                <w:rFonts w:ascii="Times New Roman" w:hAnsi="Times New Roman" w:cs="Times New Roman"/>
              </w:rPr>
              <w:t>т</w:t>
            </w:r>
            <w:proofErr w:type="gramEnd"/>
          </w:p>
        </w:tc>
        <w:tc>
          <w:tcPr>
            <w:tcW w:w="9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730</w:t>
            </w:r>
          </w:p>
        </w:tc>
        <w:tc>
          <w:tcPr>
            <w:tcW w:w="8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1015</w:t>
            </w:r>
          </w:p>
        </w:tc>
        <w:tc>
          <w:tcPr>
            <w:tcW w:w="99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187</w:t>
            </w:r>
          </w:p>
        </w:tc>
        <w:tc>
          <w:tcPr>
            <w:tcW w:w="9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135</w:t>
            </w:r>
          </w:p>
        </w:tc>
        <w:tc>
          <w:tcPr>
            <w:tcW w:w="10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450</w:t>
            </w:r>
          </w:p>
        </w:tc>
        <w:tc>
          <w:tcPr>
            <w:tcW w:w="9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540</w:t>
            </w:r>
          </w:p>
        </w:tc>
        <w:tc>
          <w:tcPr>
            <w:tcW w:w="10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5331" w:rsidRPr="00A33115" w:rsidRDefault="003E5331" w:rsidP="003E5331">
            <w:pPr>
              <w:spacing w:line="360" w:lineRule="auto"/>
              <w:jc w:val="center"/>
              <w:rPr>
                <w:rFonts w:ascii="Times New Roman" w:eastAsia="DejaVu Sans" w:hAnsi="Times New Roman" w:cs="Times New Roman"/>
                <w:kern w:val="2"/>
              </w:rPr>
            </w:pPr>
            <w:r w:rsidRPr="00A33115">
              <w:rPr>
                <w:rFonts w:ascii="Times New Roman" w:hAnsi="Times New Roman" w:cs="Times New Roman"/>
              </w:rPr>
              <w:t>660</w:t>
            </w:r>
          </w:p>
        </w:tc>
      </w:tr>
    </w:tbl>
    <w:p w:rsidR="003E5331" w:rsidRPr="00A33115" w:rsidRDefault="003E5331" w:rsidP="003E5331">
      <w:pPr>
        <w:pStyle w:val="HTML"/>
        <w:spacing w:line="360" w:lineRule="auto"/>
        <w:ind w:firstLine="709"/>
        <w:jc w:val="both"/>
        <w:rPr>
          <w:rFonts w:ascii="Times New Roman" w:hAnsi="Times New Roman" w:cs="Times New Roman"/>
          <w:sz w:val="28"/>
          <w:szCs w:val="28"/>
        </w:rPr>
      </w:pPr>
    </w:p>
    <w:p w:rsidR="003E5331" w:rsidRPr="00A33115" w:rsidRDefault="003E5331" w:rsidP="003E5331">
      <w:pPr>
        <w:pStyle w:val="HTML"/>
        <w:spacing w:line="360" w:lineRule="auto"/>
        <w:ind w:firstLine="709"/>
        <w:jc w:val="both"/>
        <w:rPr>
          <w:rFonts w:ascii="Times New Roman" w:hAnsi="Times New Roman" w:cs="Times New Roman"/>
          <w:sz w:val="28"/>
          <w:szCs w:val="28"/>
        </w:rPr>
      </w:pPr>
      <w:r w:rsidRPr="00A33115">
        <w:rPr>
          <w:rFonts w:ascii="Times New Roman" w:hAnsi="Times New Roman" w:cs="Times New Roman"/>
          <w:sz w:val="28"/>
          <w:szCs w:val="28"/>
        </w:rPr>
        <w:t>В настоящее время предприятие функционирует в постоянно изменяющейся среде, что требует современных подходов к организации его деятельности. Нестабильность экономической конъюнктуры, ужесточение конкуренции, повышение требований потребителей к производимой продукции в значительной степени усложняют этот процесс, поэтому применение только оперативных мер по адаптации предприятия к новым реалиям уже недостаточно. Для того</w:t>
      </w:r>
      <w:proofErr w:type="gramStart"/>
      <w:r w:rsidRPr="00A33115">
        <w:rPr>
          <w:rFonts w:ascii="Times New Roman" w:hAnsi="Times New Roman" w:cs="Times New Roman"/>
          <w:sz w:val="28"/>
          <w:szCs w:val="28"/>
        </w:rPr>
        <w:t>,</w:t>
      </w:r>
      <w:proofErr w:type="gramEnd"/>
      <w:r w:rsidRPr="00A33115">
        <w:rPr>
          <w:rFonts w:ascii="Times New Roman" w:hAnsi="Times New Roman" w:cs="Times New Roman"/>
          <w:sz w:val="28"/>
          <w:szCs w:val="28"/>
        </w:rPr>
        <w:t xml:space="preserve"> чтобы сохранить и усилить позиции на рынке, необходимо привлекать инвестиции для развития и модернизации производства.</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A33115">
        <w:rPr>
          <w:rFonts w:ascii="Times New Roman" w:hAnsi="Times New Roman" w:cs="Times New Roman"/>
          <w:sz w:val="28"/>
          <w:szCs w:val="28"/>
        </w:rPr>
        <w:t>При планировании инвестиционного проекта были определены широкие возможности реализации идеи, поскольку она подразумевает интеграцию в экономику Республики Мордовия.</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A33115">
        <w:rPr>
          <w:rFonts w:ascii="Times New Roman" w:hAnsi="Times New Roman" w:cs="Times New Roman"/>
          <w:sz w:val="28"/>
          <w:szCs w:val="28"/>
        </w:rPr>
        <w:t>Предприятие определило большие задачи, способствующие повышению эффективности агропромышленного производства, сохранению и приумножению производственного потенциала хозяйства, улучшению качественного уровня жизни работников, решение которых может быть осуществлено через дальнейшую реализацию инвестиционных проектов, способствующих выполнению программы развития сельскохозяйственного предприятия на 2013-2020 годы.</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A33115">
        <w:rPr>
          <w:rFonts w:ascii="Times New Roman" w:hAnsi="Times New Roman" w:cs="Times New Roman"/>
          <w:sz w:val="28"/>
          <w:szCs w:val="28"/>
        </w:rPr>
        <w:t xml:space="preserve">ООО «МАПО «Торбеево» планирует повысить урожайность сельскохозяйственных культур путем использования семян элитных и </w:t>
      </w:r>
      <w:proofErr w:type="spellStart"/>
      <w:r w:rsidRPr="00A33115">
        <w:rPr>
          <w:rFonts w:ascii="Times New Roman" w:hAnsi="Times New Roman" w:cs="Times New Roman"/>
          <w:sz w:val="28"/>
          <w:szCs w:val="28"/>
        </w:rPr>
        <w:t>высокорепродукционных</w:t>
      </w:r>
      <w:proofErr w:type="spellEnd"/>
      <w:r w:rsidRPr="00A33115">
        <w:rPr>
          <w:rFonts w:ascii="Times New Roman" w:hAnsi="Times New Roman" w:cs="Times New Roman"/>
          <w:sz w:val="28"/>
          <w:szCs w:val="28"/>
        </w:rPr>
        <w:t xml:space="preserve"> сортов. </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84"/>
        <w:jc w:val="both"/>
        <w:rPr>
          <w:rFonts w:ascii="Times New Roman" w:hAnsi="Times New Roman" w:cs="Times New Roman"/>
          <w:sz w:val="28"/>
          <w:szCs w:val="28"/>
        </w:rPr>
      </w:pPr>
      <w:r w:rsidRPr="00A33115">
        <w:rPr>
          <w:rFonts w:ascii="Times New Roman" w:hAnsi="Times New Roman" w:cs="Times New Roman"/>
          <w:sz w:val="28"/>
          <w:szCs w:val="28"/>
        </w:rPr>
        <w:t xml:space="preserve">Сельхозпредприятия района и республики также испытывают острую потребность в элитных семенах. </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lastRenderedPageBreak/>
        <w:t>Содержание предлагаемых мероприятий.</w:t>
      </w:r>
      <w:r w:rsidRPr="00A33115">
        <w:rPr>
          <w:rFonts w:ascii="Times New Roman" w:hAnsi="Times New Roman" w:cs="Times New Roman"/>
          <w:sz w:val="28"/>
          <w:szCs w:val="28"/>
        </w:rPr>
        <w:t xml:space="preserve"> В рамках проекта требуется приобрести зерноочистительную машину производительностью  100т/ч,  зерносушилку производительностью 60т/ч, элитные семена. Остальная необходимая сельхозтехника в хозяйстве имеется.</w:t>
      </w:r>
    </w:p>
    <w:p w:rsidR="003E5331" w:rsidRPr="00A33115" w:rsidRDefault="003E5331" w:rsidP="003E5331">
      <w:pPr>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Мероприятия подраздела №1 и финансирование затрат представлены в прил. 2 и 4 к Программе.</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54"/>
        <w:jc w:val="both"/>
        <w:rPr>
          <w:rFonts w:ascii="Times New Roman" w:hAnsi="Times New Roman" w:cs="Times New Roman"/>
          <w:sz w:val="28"/>
          <w:szCs w:val="28"/>
        </w:rPr>
      </w:pPr>
      <w:r w:rsidRPr="00A33115">
        <w:rPr>
          <w:rFonts w:ascii="Times New Roman" w:hAnsi="Times New Roman" w:cs="Times New Roman"/>
          <w:b/>
          <w:bCs/>
          <w:sz w:val="28"/>
          <w:szCs w:val="28"/>
        </w:rPr>
        <w:t>Показатели экономической и социальной эффективности реализации подраздела.</w:t>
      </w:r>
      <w:r w:rsidRPr="00A33115">
        <w:rPr>
          <w:rFonts w:ascii="Times New Roman" w:hAnsi="Times New Roman" w:cs="Times New Roman"/>
          <w:sz w:val="28"/>
          <w:szCs w:val="28"/>
        </w:rPr>
        <w:t xml:space="preserve"> Предложенные мероприятия позволят довести объемы производства семян элитных и </w:t>
      </w:r>
      <w:proofErr w:type="spellStart"/>
      <w:r w:rsidRPr="00A33115">
        <w:rPr>
          <w:rFonts w:ascii="Times New Roman" w:hAnsi="Times New Roman" w:cs="Times New Roman"/>
          <w:sz w:val="28"/>
          <w:szCs w:val="28"/>
        </w:rPr>
        <w:t>высокорепродукционных</w:t>
      </w:r>
      <w:proofErr w:type="spellEnd"/>
      <w:r w:rsidRPr="00A33115">
        <w:rPr>
          <w:rFonts w:ascii="Times New Roman" w:hAnsi="Times New Roman" w:cs="Times New Roman"/>
          <w:sz w:val="28"/>
          <w:szCs w:val="28"/>
        </w:rPr>
        <w:t xml:space="preserve"> сортов к 2018 году: зерновых – до 2800 т, рапса – до 300 т, зеленого горошка – до 450 т в год.  </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В результате увеличения объемов производства увеличатся поступления в бюджет в виде налогов.</w:t>
      </w:r>
    </w:p>
    <w:p w:rsidR="003E5331" w:rsidRPr="00A33115"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54"/>
        <w:jc w:val="both"/>
        <w:rPr>
          <w:rFonts w:ascii="Times New Roman" w:hAnsi="Times New Roman" w:cs="Times New Roman"/>
          <w:sz w:val="28"/>
          <w:szCs w:val="28"/>
        </w:rPr>
      </w:pPr>
      <w:r w:rsidRPr="00A33115">
        <w:rPr>
          <w:rFonts w:ascii="Times New Roman" w:hAnsi="Times New Roman" w:cs="Times New Roman"/>
          <w:sz w:val="28"/>
          <w:szCs w:val="28"/>
        </w:rPr>
        <w:t xml:space="preserve">Социальный эффект выразится в создании 10 новых рабочих мест, повышении заработной платы в 2018 г. до 21137 руб. В настоящее время на предприятии работает 310 чел., средняя заработная плата составляет 12 880 руб. </w:t>
      </w:r>
    </w:p>
    <w:p w:rsidR="003E5331" w:rsidRDefault="003E5331"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54"/>
        <w:jc w:val="both"/>
        <w:rPr>
          <w:rFonts w:ascii="Times New Roman" w:hAnsi="Times New Roman" w:cs="Times New Roman"/>
          <w:bCs/>
          <w:sz w:val="28"/>
          <w:szCs w:val="28"/>
        </w:rPr>
      </w:pPr>
      <w:r w:rsidRPr="00A33115">
        <w:rPr>
          <w:rFonts w:ascii="Times New Roman" w:hAnsi="Times New Roman" w:cs="Times New Roman"/>
          <w:b/>
          <w:bCs/>
          <w:sz w:val="28"/>
          <w:szCs w:val="28"/>
        </w:rPr>
        <w:t xml:space="preserve"> Участник программы. </w:t>
      </w:r>
      <w:r w:rsidRPr="00A33115">
        <w:rPr>
          <w:rFonts w:ascii="Times New Roman" w:hAnsi="Times New Roman" w:cs="Times New Roman"/>
          <w:bCs/>
          <w:sz w:val="28"/>
          <w:szCs w:val="28"/>
        </w:rPr>
        <w:t>Общество с ограниченной ответственностью «МАПО «Торбеево».</w:t>
      </w:r>
    </w:p>
    <w:p w:rsidR="007C16EC" w:rsidRPr="00A33115" w:rsidRDefault="007C16EC" w:rsidP="003E5331">
      <w:pPr>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54"/>
        <w:jc w:val="both"/>
        <w:rPr>
          <w:rFonts w:ascii="Times New Roman" w:hAnsi="Times New Roman" w:cs="Times New Roman"/>
          <w:sz w:val="28"/>
          <w:szCs w:val="28"/>
        </w:rPr>
      </w:pPr>
    </w:p>
    <w:p w:rsidR="00A33115" w:rsidRPr="00924ACB" w:rsidRDefault="00A33115" w:rsidP="00A33115">
      <w:pPr>
        <w:pStyle w:val="26"/>
        <w:keepNext/>
        <w:keepLines/>
        <w:shd w:val="clear" w:color="auto" w:fill="auto"/>
        <w:spacing w:before="0" w:after="352" w:line="360" w:lineRule="auto"/>
        <w:ind w:right="440"/>
        <w:rPr>
          <w:b/>
          <w:i/>
          <w:sz w:val="28"/>
          <w:szCs w:val="28"/>
        </w:rPr>
      </w:pPr>
      <w:bookmarkStart w:id="4" w:name="bookmark3"/>
      <w:r w:rsidRPr="00924ACB">
        <w:rPr>
          <w:rStyle w:val="27"/>
        </w:rPr>
        <w:t>Подраздел № 2</w:t>
      </w:r>
      <w:r w:rsidRPr="00924ACB">
        <w:rPr>
          <w:rStyle w:val="27"/>
          <w:b w:val="0"/>
        </w:rPr>
        <w:t xml:space="preserve"> </w:t>
      </w:r>
      <w:r w:rsidRPr="00924ACB">
        <w:rPr>
          <w:rStyle w:val="25"/>
          <w:b/>
          <w:i/>
          <w:color w:val="000000"/>
          <w:sz w:val="28"/>
          <w:szCs w:val="28"/>
        </w:rPr>
        <w:t>Развитие промышленного комплекса</w:t>
      </w:r>
      <w:bookmarkEnd w:id="4"/>
    </w:p>
    <w:p w:rsidR="00A33115" w:rsidRPr="00017B14"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924ACB">
        <w:rPr>
          <w:rStyle w:val="a7"/>
          <w:rFonts w:ascii="Times New Roman" w:hAnsi="Times New Roman" w:cs="Times New Roman"/>
          <w:b/>
          <w:color w:val="000000"/>
          <w:sz w:val="28"/>
          <w:szCs w:val="28"/>
        </w:rPr>
        <w:t>Цель:</w:t>
      </w:r>
      <w:r w:rsidRPr="00017B14">
        <w:rPr>
          <w:rStyle w:val="a7"/>
          <w:rFonts w:ascii="Times New Roman" w:hAnsi="Times New Roman" w:cs="Times New Roman"/>
          <w:color w:val="000000"/>
          <w:sz w:val="28"/>
          <w:szCs w:val="28"/>
        </w:rPr>
        <w:t xml:space="preserve"> повышение эффективности деятельности предприятия АНО «Ре</w:t>
      </w:r>
      <w:r w:rsidRPr="00017B14">
        <w:rPr>
          <w:rStyle w:val="a7"/>
          <w:rFonts w:ascii="Times New Roman" w:hAnsi="Times New Roman" w:cs="Times New Roman"/>
          <w:color w:val="000000"/>
          <w:sz w:val="28"/>
          <w:szCs w:val="28"/>
        </w:rPr>
        <w:softHyphen/>
        <w:t>дакция газеты „</w:t>
      </w:r>
      <w:proofErr w:type="spellStart"/>
      <w:r w:rsidRPr="00017B14">
        <w:rPr>
          <w:rStyle w:val="a7"/>
          <w:rFonts w:ascii="Times New Roman" w:hAnsi="Times New Roman" w:cs="Times New Roman"/>
          <w:color w:val="000000"/>
          <w:sz w:val="28"/>
          <w:szCs w:val="28"/>
        </w:rPr>
        <w:t>Торбеевские</w:t>
      </w:r>
      <w:proofErr w:type="spellEnd"/>
      <w:r w:rsidRPr="00017B14">
        <w:rPr>
          <w:rStyle w:val="a7"/>
          <w:rFonts w:ascii="Times New Roman" w:hAnsi="Times New Roman" w:cs="Times New Roman"/>
          <w:color w:val="000000"/>
          <w:sz w:val="28"/>
          <w:szCs w:val="28"/>
        </w:rPr>
        <w:t xml:space="preserve"> новости“.</w:t>
      </w:r>
    </w:p>
    <w:p w:rsidR="00A33115" w:rsidRPr="00017B14"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924ACB">
        <w:rPr>
          <w:rStyle w:val="a7"/>
          <w:rFonts w:ascii="Times New Roman" w:hAnsi="Times New Roman" w:cs="Times New Roman"/>
          <w:b/>
          <w:color w:val="000000"/>
          <w:sz w:val="28"/>
          <w:szCs w:val="28"/>
        </w:rPr>
        <w:t>Задачи:</w:t>
      </w:r>
      <w:r w:rsidRPr="00017B14">
        <w:rPr>
          <w:rStyle w:val="a7"/>
          <w:rFonts w:ascii="Times New Roman" w:hAnsi="Times New Roman" w:cs="Times New Roman"/>
          <w:color w:val="000000"/>
          <w:sz w:val="28"/>
          <w:szCs w:val="28"/>
        </w:rPr>
        <w:t xml:space="preserve"> увеличение объемов производства; освоение и внедрение в про</w:t>
      </w:r>
      <w:r w:rsidRPr="00017B14">
        <w:rPr>
          <w:rStyle w:val="a7"/>
          <w:rFonts w:ascii="Times New Roman" w:hAnsi="Times New Roman" w:cs="Times New Roman"/>
          <w:color w:val="000000"/>
          <w:sz w:val="28"/>
          <w:szCs w:val="28"/>
        </w:rPr>
        <w:softHyphen/>
        <w:t>изводство новых технологий, приобретение нового оборудования для произ</w:t>
      </w:r>
      <w:r w:rsidRPr="00017B14">
        <w:rPr>
          <w:rStyle w:val="a7"/>
          <w:rFonts w:ascii="Times New Roman" w:hAnsi="Times New Roman" w:cs="Times New Roman"/>
          <w:color w:val="000000"/>
          <w:sz w:val="28"/>
          <w:szCs w:val="28"/>
        </w:rPr>
        <w:softHyphen/>
        <w:t>водства, проведение об</w:t>
      </w:r>
      <w:r w:rsidRPr="00017B14">
        <w:rPr>
          <w:rFonts w:ascii="Times New Roman" w:hAnsi="Times New Roman" w:cs="Times New Roman"/>
          <w:color w:val="000000"/>
          <w:sz w:val="28"/>
          <w:szCs w:val="28"/>
          <w:u w:val="single"/>
        </w:rPr>
        <w:t>ши</w:t>
      </w:r>
      <w:r w:rsidRPr="00017B14">
        <w:rPr>
          <w:rStyle w:val="a7"/>
          <w:rFonts w:ascii="Times New Roman" w:hAnsi="Times New Roman" w:cs="Times New Roman"/>
          <w:color w:val="000000"/>
          <w:sz w:val="28"/>
          <w:szCs w:val="28"/>
        </w:rPr>
        <w:t xml:space="preserve">рных подписных и </w:t>
      </w:r>
      <w:proofErr w:type="gramStart"/>
      <w:r w:rsidRPr="00017B14">
        <w:rPr>
          <w:rStyle w:val="a7"/>
          <w:rFonts w:ascii="Times New Roman" w:hAnsi="Times New Roman" w:cs="Times New Roman"/>
          <w:color w:val="000000"/>
          <w:sz w:val="28"/>
          <w:szCs w:val="28"/>
        </w:rPr>
        <w:t>пиар-кампаний</w:t>
      </w:r>
      <w:proofErr w:type="gramEnd"/>
      <w:r w:rsidRPr="00017B14">
        <w:rPr>
          <w:rStyle w:val="a7"/>
          <w:rFonts w:ascii="Times New Roman" w:hAnsi="Times New Roman" w:cs="Times New Roman"/>
          <w:color w:val="000000"/>
          <w:sz w:val="28"/>
          <w:szCs w:val="28"/>
        </w:rPr>
        <w:t>, донесение ин</w:t>
      </w:r>
      <w:r w:rsidRPr="00017B14">
        <w:rPr>
          <w:rStyle w:val="a7"/>
          <w:rFonts w:ascii="Times New Roman" w:hAnsi="Times New Roman" w:cs="Times New Roman"/>
          <w:color w:val="000000"/>
          <w:sz w:val="28"/>
          <w:szCs w:val="28"/>
        </w:rPr>
        <w:softHyphen/>
        <w:t>формации об издании до максимального числа потенциальных покупателей и подписчиков.</w:t>
      </w:r>
    </w:p>
    <w:p w:rsidR="00A33115" w:rsidRPr="00017B14"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924ACB">
        <w:rPr>
          <w:rStyle w:val="a7"/>
          <w:rFonts w:ascii="Times New Roman" w:hAnsi="Times New Roman" w:cs="Times New Roman"/>
          <w:b/>
          <w:color w:val="000000"/>
          <w:sz w:val="28"/>
          <w:szCs w:val="28"/>
        </w:rPr>
        <w:t>Перспективы развития</w:t>
      </w:r>
      <w:r w:rsidRPr="00017B14">
        <w:rPr>
          <w:rStyle w:val="a7"/>
          <w:rFonts w:ascii="Times New Roman" w:hAnsi="Times New Roman" w:cs="Times New Roman"/>
          <w:color w:val="000000"/>
          <w:sz w:val="28"/>
          <w:szCs w:val="28"/>
        </w:rPr>
        <w:t xml:space="preserve">. </w:t>
      </w:r>
      <w:proofErr w:type="spellStart"/>
      <w:r w:rsidRPr="00017B14">
        <w:rPr>
          <w:rStyle w:val="a7"/>
          <w:rFonts w:ascii="Times New Roman" w:hAnsi="Times New Roman" w:cs="Times New Roman"/>
          <w:color w:val="000000"/>
          <w:sz w:val="28"/>
          <w:szCs w:val="28"/>
        </w:rPr>
        <w:t>Торбеевская</w:t>
      </w:r>
      <w:proofErr w:type="spellEnd"/>
      <w:r w:rsidRPr="00017B14">
        <w:rPr>
          <w:rStyle w:val="a7"/>
          <w:rFonts w:ascii="Times New Roman" w:hAnsi="Times New Roman" w:cs="Times New Roman"/>
          <w:color w:val="000000"/>
          <w:sz w:val="28"/>
          <w:szCs w:val="28"/>
        </w:rPr>
        <w:t xml:space="preserve"> районная газета «</w:t>
      </w:r>
      <w:proofErr w:type="spellStart"/>
      <w:r w:rsidRPr="00017B14">
        <w:rPr>
          <w:rStyle w:val="a7"/>
          <w:rFonts w:ascii="Times New Roman" w:hAnsi="Times New Roman" w:cs="Times New Roman"/>
          <w:color w:val="000000"/>
          <w:sz w:val="28"/>
          <w:szCs w:val="28"/>
        </w:rPr>
        <w:t>Торбеевские</w:t>
      </w:r>
      <w:proofErr w:type="spellEnd"/>
      <w:r w:rsidRPr="00017B14">
        <w:rPr>
          <w:rStyle w:val="a7"/>
          <w:rFonts w:ascii="Times New Roman" w:hAnsi="Times New Roman" w:cs="Times New Roman"/>
          <w:color w:val="000000"/>
          <w:sz w:val="28"/>
          <w:szCs w:val="28"/>
        </w:rPr>
        <w:t xml:space="preserve"> новости» возникла в 1931 г. под названием «За социалистическую деревню», с </w:t>
      </w:r>
      <w:r w:rsidRPr="00017B14">
        <w:rPr>
          <w:rStyle w:val="a7"/>
          <w:rFonts w:ascii="Times New Roman" w:hAnsi="Times New Roman" w:cs="Times New Roman"/>
          <w:color w:val="000000"/>
          <w:sz w:val="28"/>
          <w:szCs w:val="28"/>
        </w:rPr>
        <w:lastRenderedPageBreak/>
        <w:t>апреля 1959 года «Маяк коммунизма», а с марта 1963 года «За коммунизм» и только в 1990 году газета начинает издаваться с новым названием «</w:t>
      </w:r>
      <w:proofErr w:type="spellStart"/>
      <w:r w:rsidRPr="00017B14">
        <w:rPr>
          <w:rStyle w:val="a7"/>
          <w:rFonts w:ascii="Times New Roman" w:hAnsi="Times New Roman" w:cs="Times New Roman"/>
          <w:color w:val="000000"/>
          <w:sz w:val="28"/>
          <w:szCs w:val="28"/>
        </w:rPr>
        <w:t>Торбеевские</w:t>
      </w:r>
      <w:proofErr w:type="spellEnd"/>
      <w:r w:rsidRPr="00017B14">
        <w:rPr>
          <w:rStyle w:val="a7"/>
          <w:rFonts w:ascii="Times New Roman" w:hAnsi="Times New Roman" w:cs="Times New Roman"/>
          <w:color w:val="000000"/>
          <w:sz w:val="28"/>
          <w:szCs w:val="28"/>
        </w:rPr>
        <w:t xml:space="preserve"> новости».  Выпуском районной газеты с 1 апреля 2008 года занимается АНО «Редак</w:t>
      </w:r>
      <w:r w:rsidRPr="00017B14">
        <w:rPr>
          <w:rStyle w:val="a7"/>
          <w:rFonts w:ascii="Times New Roman" w:hAnsi="Times New Roman" w:cs="Times New Roman"/>
          <w:color w:val="000000"/>
          <w:sz w:val="28"/>
          <w:szCs w:val="28"/>
        </w:rPr>
        <w:softHyphen/>
        <w:t>ция газеты „</w:t>
      </w:r>
      <w:proofErr w:type="spellStart"/>
      <w:r w:rsidRPr="00017B14">
        <w:rPr>
          <w:rStyle w:val="a7"/>
          <w:rFonts w:ascii="Times New Roman" w:hAnsi="Times New Roman" w:cs="Times New Roman"/>
          <w:color w:val="000000"/>
          <w:sz w:val="28"/>
          <w:szCs w:val="28"/>
        </w:rPr>
        <w:t>Торбеевские</w:t>
      </w:r>
      <w:proofErr w:type="spellEnd"/>
      <w:r w:rsidRPr="00017B14">
        <w:rPr>
          <w:rStyle w:val="a7"/>
          <w:rFonts w:ascii="Times New Roman" w:hAnsi="Times New Roman" w:cs="Times New Roman"/>
          <w:color w:val="000000"/>
          <w:sz w:val="28"/>
          <w:szCs w:val="28"/>
        </w:rPr>
        <w:t xml:space="preserve"> новости“. Дебиторской и кредиторской задолженности нет.</w:t>
      </w:r>
    </w:p>
    <w:p w:rsidR="00A33115" w:rsidRPr="00017B14"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017B14">
        <w:rPr>
          <w:rStyle w:val="a7"/>
          <w:rFonts w:ascii="Times New Roman" w:hAnsi="Times New Roman" w:cs="Times New Roman"/>
          <w:color w:val="000000"/>
          <w:sz w:val="28"/>
          <w:szCs w:val="28"/>
        </w:rPr>
        <w:t>Тираж газеты в разные годы доходил до 4,5 тыс. экз. В настоящее время тираж составляет 3900 экз., газета выходит 1 раз в неделю, по пятницам. Формат издания — 8 полос формата А3, газета красная и черно-белая. Верстка газеты осу</w:t>
      </w:r>
      <w:r w:rsidRPr="00017B14">
        <w:rPr>
          <w:rStyle w:val="a7"/>
          <w:rFonts w:ascii="Times New Roman" w:hAnsi="Times New Roman" w:cs="Times New Roman"/>
          <w:color w:val="000000"/>
          <w:sz w:val="28"/>
          <w:szCs w:val="28"/>
        </w:rPr>
        <w:softHyphen/>
        <w:t>ществляется в редакции, печать производится в ОАО «</w:t>
      </w:r>
      <w:proofErr w:type="spellStart"/>
      <w:r w:rsidRPr="00017B14">
        <w:rPr>
          <w:rStyle w:val="a7"/>
          <w:rFonts w:ascii="Times New Roman" w:hAnsi="Times New Roman" w:cs="Times New Roman"/>
          <w:color w:val="000000"/>
          <w:sz w:val="28"/>
          <w:szCs w:val="28"/>
        </w:rPr>
        <w:t>Ковылкинская</w:t>
      </w:r>
      <w:proofErr w:type="spellEnd"/>
      <w:r w:rsidRPr="00017B14">
        <w:rPr>
          <w:rStyle w:val="a7"/>
          <w:rFonts w:ascii="Times New Roman" w:hAnsi="Times New Roman" w:cs="Times New Roman"/>
          <w:color w:val="000000"/>
          <w:sz w:val="28"/>
          <w:szCs w:val="28"/>
        </w:rPr>
        <w:t xml:space="preserve"> типография», распространяется только по подписке.</w:t>
      </w:r>
    </w:p>
    <w:p w:rsidR="00A33115" w:rsidRPr="00017B14"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017B14">
        <w:rPr>
          <w:rStyle w:val="a7"/>
          <w:rFonts w:ascii="Times New Roman" w:hAnsi="Times New Roman" w:cs="Times New Roman"/>
          <w:color w:val="000000"/>
          <w:sz w:val="28"/>
          <w:szCs w:val="28"/>
        </w:rPr>
        <w:t>Газета имеет свои цели, главная из которых — объективный анализ про</w:t>
      </w:r>
      <w:r w:rsidRPr="00017B14">
        <w:rPr>
          <w:rStyle w:val="a7"/>
          <w:rFonts w:ascii="Times New Roman" w:hAnsi="Times New Roman" w:cs="Times New Roman"/>
          <w:color w:val="000000"/>
          <w:sz w:val="28"/>
          <w:szCs w:val="28"/>
        </w:rPr>
        <w:softHyphen/>
        <w:t>цессов, происходящих в социально-экономической, политической и духов</w:t>
      </w:r>
      <w:r w:rsidRPr="00017B14">
        <w:rPr>
          <w:rStyle w:val="a7"/>
          <w:rFonts w:ascii="Times New Roman" w:hAnsi="Times New Roman" w:cs="Times New Roman"/>
          <w:color w:val="000000"/>
          <w:sz w:val="28"/>
          <w:szCs w:val="28"/>
        </w:rPr>
        <w:softHyphen/>
        <w:t xml:space="preserve">ной жизни района и Республики Мордовия в целом. Материалы даются по нескольким направлениям под разными рубриками. </w:t>
      </w:r>
      <w:proofErr w:type="gramStart"/>
      <w:r w:rsidRPr="00017B14">
        <w:rPr>
          <w:rStyle w:val="a7"/>
          <w:rFonts w:ascii="Times New Roman" w:hAnsi="Times New Roman" w:cs="Times New Roman"/>
          <w:color w:val="000000"/>
          <w:sz w:val="28"/>
          <w:szCs w:val="28"/>
        </w:rPr>
        <w:t>Основные рубрики — «Национальные проект: местное звучание», «В прокуратуре района», «Сель</w:t>
      </w:r>
      <w:r w:rsidRPr="00017B14">
        <w:rPr>
          <w:rStyle w:val="a7"/>
          <w:rFonts w:ascii="Times New Roman" w:hAnsi="Times New Roman" w:cs="Times New Roman"/>
          <w:color w:val="000000"/>
          <w:sz w:val="28"/>
          <w:szCs w:val="28"/>
        </w:rPr>
        <w:softHyphen/>
        <w:t>ское хозяйство», «Демография: большая семья — большое счастье», «Корот</w:t>
      </w:r>
      <w:r w:rsidRPr="00017B14">
        <w:rPr>
          <w:rStyle w:val="a7"/>
          <w:rFonts w:ascii="Times New Roman" w:hAnsi="Times New Roman" w:cs="Times New Roman"/>
          <w:color w:val="000000"/>
          <w:sz w:val="28"/>
          <w:szCs w:val="28"/>
        </w:rPr>
        <w:softHyphen/>
        <w:t>кие новости», «Юбилей», «От нашего главного корреспондента», «За здоро</w:t>
      </w:r>
      <w:r w:rsidRPr="00017B14">
        <w:rPr>
          <w:rStyle w:val="a7"/>
          <w:rFonts w:ascii="Times New Roman" w:hAnsi="Times New Roman" w:cs="Times New Roman"/>
          <w:color w:val="000000"/>
          <w:sz w:val="28"/>
          <w:szCs w:val="28"/>
        </w:rPr>
        <w:softHyphen/>
        <w:t>вый образ жизни», «Люди села», «Из зала суда», «На злобу дня», «Учителям.</w:t>
      </w:r>
      <w:proofErr w:type="gramEnd"/>
      <w:r w:rsidRPr="00017B14">
        <w:rPr>
          <w:rStyle w:val="a7"/>
          <w:rFonts w:ascii="Times New Roman" w:hAnsi="Times New Roman" w:cs="Times New Roman"/>
          <w:color w:val="000000"/>
          <w:sz w:val="28"/>
          <w:szCs w:val="28"/>
        </w:rPr>
        <w:t xml:space="preserve"> Школьникам. Их родителям», «Человек. Общество. Закон». Выходит страни</w:t>
      </w:r>
      <w:r w:rsidRPr="00017B14">
        <w:rPr>
          <w:rStyle w:val="a7"/>
          <w:rFonts w:ascii="Times New Roman" w:hAnsi="Times New Roman" w:cs="Times New Roman"/>
          <w:color w:val="000000"/>
          <w:sz w:val="28"/>
          <w:szCs w:val="28"/>
        </w:rPr>
        <w:softHyphen/>
        <w:t>ца на мордовском (мокша) языке.</w:t>
      </w:r>
    </w:p>
    <w:p w:rsidR="00A33115" w:rsidRPr="00017B14"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017B14">
        <w:rPr>
          <w:rStyle w:val="a7"/>
          <w:rFonts w:ascii="Times New Roman" w:hAnsi="Times New Roman" w:cs="Times New Roman"/>
          <w:color w:val="000000"/>
          <w:sz w:val="28"/>
          <w:szCs w:val="28"/>
        </w:rPr>
        <w:t>Редакция часто использует в своей работе круглые столы, прямые линии. Если жалобы или предложения жителей требуют ответа, то вместе с письмом публикуется и комментарий руководителей, депутатов разного уровня вла</w:t>
      </w:r>
      <w:r w:rsidRPr="00017B14">
        <w:rPr>
          <w:rStyle w:val="a7"/>
          <w:rFonts w:ascii="Times New Roman" w:hAnsi="Times New Roman" w:cs="Times New Roman"/>
          <w:color w:val="000000"/>
          <w:sz w:val="28"/>
          <w:szCs w:val="28"/>
        </w:rPr>
        <w:softHyphen/>
        <w:t xml:space="preserve">сти. Наиболее интересные материалы редакция отправляет на сайт </w:t>
      </w:r>
      <w:hyperlink r:id="rId12" w:history="1">
        <w:r w:rsidRPr="00017B14">
          <w:rPr>
            <w:rStyle w:val="a3"/>
            <w:rFonts w:ascii="Times New Roman" w:hAnsi="Times New Roman"/>
            <w:lang w:val="en-US" w:eastAsia="en-US"/>
          </w:rPr>
          <w:t>http</w:t>
        </w:r>
        <w:r w:rsidRPr="00017B14">
          <w:rPr>
            <w:rStyle w:val="a3"/>
            <w:rFonts w:ascii="Times New Roman" w:hAnsi="Times New Roman"/>
            <w:lang w:eastAsia="en-US"/>
          </w:rPr>
          <w:t>://</w:t>
        </w:r>
        <w:r w:rsidRPr="00017B14">
          <w:rPr>
            <w:rStyle w:val="a3"/>
            <w:rFonts w:ascii="Times New Roman" w:hAnsi="Times New Roman"/>
            <w:lang w:val="en-US" w:eastAsia="en-US"/>
          </w:rPr>
          <w:t>www</w:t>
        </w:r>
        <w:r w:rsidRPr="00017B14">
          <w:rPr>
            <w:rStyle w:val="a3"/>
            <w:rFonts w:ascii="Times New Roman" w:hAnsi="Times New Roman"/>
            <w:lang w:eastAsia="en-US"/>
          </w:rPr>
          <w:t>.</w:t>
        </w:r>
        <w:proofErr w:type="spellStart"/>
        <w:r w:rsidRPr="00017B14">
          <w:rPr>
            <w:rStyle w:val="a3"/>
            <w:rFonts w:ascii="Times New Roman" w:hAnsi="Times New Roman"/>
            <w:lang w:val="en-US" w:eastAsia="en-US"/>
          </w:rPr>
          <w:t>torbeevo</w:t>
        </w:r>
        <w:proofErr w:type="spellEnd"/>
      </w:hyperlink>
      <w:r w:rsidRPr="00017B14">
        <w:rPr>
          <w:rStyle w:val="a7"/>
          <w:rFonts w:ascii="Times New Roman" w:hAnsi="Times New Roman" w:cs="Times New Roman"/>
          <w:color w:val="000000"/>
          <w:sz w:val="28"/>
          <w:szCs w:val="28"/>
        </w:rPr>
        <w:t>.</w:t>
      </w:r>
      <w:proofErr w:type="spellStart"/>
      <w:r w:rsidRPr="00017B14">
        <w:rPr>
          <w:rStyle w:val="a7"/>
          <w:rFonts w:ascii="Times New Roman" w:hAnsi="Times New Roman" w:cs="Times New Roman"/>
          <w:color w:val="000000"/>
          <w:sz w:val="28"/>
          <w:szCs w:val="28"/>
          <w:lang w:val="en-US"/>
        </w:rPr>
        <w:t>smotnik</w:t>
      </w:r>
      <w:proofErr w:type="spellEnd"/>
      <w:r w:rsidRPr="00017B14">
        <w:rPr>
          <w:rStyle w:val="a7"/>
          <w:rFonts w:ascii="Times New Roman" w:hAnsi="Times New Roman" w:cs="Times New Roman"/>
          <w:color w:val="000000"/>
          <w:sz w:val="28"/>
          <w:szCs w:val="28"/>
        </w:rPr>
        <w:t>.</w:t>
      </w:r>
      <w:proofErr w:type="spellStart"/>
      <w:r w:rsidRPr="00017B14">
        <w:rPr>
          <w:rStyle w:val="a7"/>
          <w:rFonts w:ascii="Times New Roman" w:hAnsi="Times New Roman" w:cs="Times New Roman"/>
          <w:color w:val="000000"/>
          <w:sz w:val="28"/>
          <w:szCs w:val="28"/>
          <w:lang w:val="en-US"/>
        </w:rPr>
        <w:t>ru</w:t>
      </w:r>
      <w:proofErr w:type="spellEnd"/>
      <w:r w:rsidRPr="00017B14">
        <w:rPr>
          <w:rStyle w:val="a7"/>
          <w:rFonts w:ascii="Times New Roman" w:hAnsi="Times New Roman" w:cs="Times New Roman"/>
          <w:color w:val="000000"/>
          <w:sz w:val="28"/>
          <w:szCs w:val="28"/>
          <w:lang w:eastAsia="en-US"/>
        </w:rPr>
        <w:t xml:space="preserve">, </w:t>
      </w:r>
      <w:r w:rsidRPr="00017B14">
        <w:rPr>
          <w:rStyle w:val="a7"/>
          <w:rFonts w:ascii="Times New Roman" w:hAnsi="Times New Roman" w:cs="Times New Roman"/>
          <w:color w:val="000000"/>
          <w:sz w:val="28"/>
          <w:szCs w:val="28"/>
        </w:rPr>
        <w:t>расширяя свой круг читателей.</w:t>
      </w:r>
    </w:p>
    <w:p w:rsidR="00A33115" w:rsidRPr="00017B14" w:rsidRDefault="00A33115" w:rsidP="00A33115">
      <w:pPr>
        <w:pStyle w:val="a6"/>
        <w:shd w:val="clear" w:color="auto" w:fill="auto"/>
        <w:spacing w:after="0" w:line="360" w:lineRule="auto"/>
        <w:ind w:left="20" w:right="-1" w:firstLine="460"/>
        <w:jc w:val="both"/>
        <w:rPr>
          <w:rFonts w:ascii="Times New Roman" w:hAnsi="Times New Roman" w:cs="Times New Roman"/>
          <w:sz w:val="28"/>
          <w:szCs w:val="28"/>
        </w:rPr>
      </w:pPr>
      <w:r w:rsidRPr="00017B14">
        <w:rPr>
          <w:rStyle w:val="a7"/>
          <w:rFonts w:ascii="Times New Roman" w:hAnsi="Times New Roman" w:cs="Times New Roman"/>
          <w:color w:val="000000"/>
          <w:sz w:val="28"/>
          <w:szCs w:val="28"/>
        </w:rPr>
        <w:t>В штате газеты работают 9 чел., издание активно сотрудничает и с вне</w:t>
      </w:r>
      <w:r w:rsidRPr="00017B14">
        <w:rPr>
          <w:rStyle w:val="a7"/>
          <w:rFonts w:ascii="Times New Roman" w:hAnsi="Times New Roman" w:cs="Times New Roman"/>
          <w:color w:val="000000"/>
          <w:sz w:val="28"/>
          <w:szCs w:val="28"/>
        </w:rPr>
        <w:softHyphen/>
        <w:t>штатными авторами. Районные журналисты ежегодно принимают участие в республиканских конкурсах на правовую, экономическую, семейную  и спортивную темати</w:t>
      </w:r>
      <w:r w:rsidRPr="00017B14">
        <w:rPr>
          <w:rStyle w:val="a7"/>
          <w:rFonts w:ascii="Times New Roman" w:hAnsi="Times New Roman" w:cs="Times New Roman"/>
          <w:color w:val="000000"/>
          <w:sz w:val="28"/>
          <w:szCs w:val="28"/>
        </w:rPr>
        <w:softHyphen/>
        <w:t xml:space="preserve">ки. Газета становилась неоднократным призером конкурсов. Так, по итогам 2011-2013г., издание завоевало второе место среди </w:t>
      </w:r>
      <w:r w:rsidRPr="00017B14">
        <w:rPr>
          <w:rStyle w:val="a7"/>
          <w:rFonts w:ascii="Times New Roman" w:hAnsi="Times New Roman" w:cs="Times New Roman"/>
          <w:color w:val="000000"/>
          <w:sz w:val="28"/>
          <w:szCs w:val="28"/>
        </w:rPr>
        <w:lastRenderedPageBreak/>
        <w:t>районных газет республики по освящению темы экономического развития Мордовии и 1 место за активное участие в развитии массового спорта.</w:t>
      </w:r>
    </w:p>
    <w:p w:rsidR="00A33115" w:rsidRPr="00017B14" w:rsidRDefault="00A33115" w:rsidP="00A33115">
      <w:pPr>
        <w:pStyle w:val="a6"/>
        <w:shd w:val="clear" w:color="auto" w:fill="auto"/>
        <w:spacing w:after="0" w:line="360" w:lineRule="auto"/>
        <w:ind w:left="20" w:right="-1" w:firstLine="460"/>
        <w:jc w:val="both"/>
        <w:rPr>
          <w:rStyle w:val="a7"/>
          <w:rFonts w:ascii="Times New Roman" w:hAnsi="Times New Roman" w:cs="Times New Roman"/>
          <w:color w:val="000000"/>
          <w:sz w:val="28"/>
          <w:szCs w:val="28"/>
        </w:rPr>
      </w:pPr>
      <w:r w:rsidRPr="00017B14">
        <w:rPr>
          <w:rStyle w:val="a7"/>
          <w:rFonts w:ascii="Times New Roman" w:hAnsi="Times New Roman" w:cs="Times New Roman"/>
          <w:color w:val="000000"/>
          <w:sz w:val="28"/>
          <w:szCs w:val="28"/>
        </w:rPr>
        <w:t>Финансирование АНО «Редакция газеты „</w:t>
      </w:r>
      <w:proofErr w:type="spellStart"/>
      <w:r w:rsidRPr="00017B14">
        <w:rPr>
          <w:rStyle w:val="a7"/>
          <w:rFonts w:ascii="Times New Roman" w:hAnsi="Times New Roman" w:cs="Times New Roman"/>
          <w:color w:val="000000"/>
          <w:sz w:val="28"/>
          <w:szCs w:val="28"/>
        </w:rPr>
        <w:t>Торбеевские</w:t>
      </w:r>
      <w:proofErr w:type="spellEnd"/>
      <w:r w:rsidRPr="00017B14">
        <w:rPr>
          <w:rStyle w:val="a7"/>
          <w:rFonts w:ascii="Times New Roman" w:hAnsi="Times New Roman" w:cs="Times New Roman"/>
          <w:color w:val="000000"/>
          <w:sz w:val="28"/>
          <w:szCs w:val="28"/>
        </w:rPr>
        <w:t xml:space="preserve"> новости“ осуществ</w:t>
      </w:r>
      <w:r w:rsidRPr="00017B14">
        <w:rPr>
          <w:rStyle w:val="a7"/>
          <w:rFonts w:ascii="Times New Roman" w:hAnsi="Times New Roman" w:cs="Times New Roman"/>
          <w:color w:val="000000"/>
          <w:sz w:val="28"/>
          <w:szCs w:val="28"/>
        </w:rPr>
        <w:softHyphen/>
        <w:t>ляется в виде субсидий, выделяемых из республиканского бюджета Респуб</w:t>
      </w:r>
      <w:r w:rsidRPr="00017B14">
        <w:rPr>
          <w:rStyle w:val="a7"/>
          <w:rFonts w:ascii="Times New Roman" w:hAnsi="Times New Roman" w:cs="Times New Roman"/>
          <w:color w:val="000000"/>
          <w:sz w:val="28"/>
          <w:szCs w:val="28"/>
        </w:rPr>
        <w:softHyphen/>
        <w:t>лики Мордовия, а также за счет рекламы, публикуемой на страницах газеты. Выручка от реализации продукции в 2013 г. составила 2963 тыс. руб. (табл. 1).</w:t>
      </w:r>
    </w:p>
    <w:p w:rsidR="00A33115" w:rsidRPr="00017B14" w:rsidRDefault="00A33115" w:rsidP="00A33115">
      <w:pPr>
        <w:pStyle w:val="a6"/>
        <w:shd w:val="clear" w:color="auto" w:fill="auto"/>
        <w:spacing w:after="0" w:line="360" w:lineRule="auto"/>
        <w:ind w:left="20" w:right="460" w:firstLine="460"/>
        <w:jc w:val="right"/>
        <w:rPr>
          <w:rStyle w:val="a7"/>
          <w:rFonts w:ascii="Times New Roman" w:hAnsi="Times New Roman" w:cs="Times New Roman"/>
          <w:color w:val="000000"/>
          <w:sz w:val="28"/>
          <w:szCs w:val="28"/>
        </w:rPr>
      </w:pPr>
      <w:r w:rsidRPr="00017B14">
        <w:rPr>
          <w:rStyle w:val="a7"/>
          <w:rFonts w:ascii="Times New Roman" w:hAnsi="Times New Roman" w:cs="Times New Roman"/>
          <w:color w:val="000000"/>
          <w:sz w:val="28"/>
          <w:szCs w:val="28"/>
        </w:rPr>
        <w:t>Таблица</w:t>
      </w:r>
      <w:r>
        <w:rPr>
          <w:rStyle w:val="a7"/>
          <w:rFonts w:ascii="Times New Roman" w:hAnsi="Times New Roman" w:cs="Times New Roman"/>
          <w:color w:val="000000"/>
          <w:sz w:val="28"/>
          <w:szCs w:val="28"/>
        </w:rPr>
        <w:t xml:space="preserve"> 1</w:t>
      </w:r>
    </w:p>
    <w:p w:rsidR="00A33115" w:rsidRPr="00924ACB" w:rsidRDefault="00A33115" w:rsidP="00A33115">
      <w:pPr>
        <w:pStyle w:val="a6"/>
        <w:shd w:val="clear" w:color="auto" w:fill="auto"/>
        <w:spacing w:after="0" w:line="360" w:lineRule="auto"/>
        <w:ind w:left="20" w:right="460" w:firstLine="460"/>
        <w:rPr>
          <w:rStyle w:val="a7"/>
          <w:rFonts w:ascii="Times New Roman" w:hAnsi="Times New Roman" w:cs="Times New Roman"/>
          <w:b/>
          <w:color w:val="000000"/>
        </w:rPr>
      </w:pPr>
      <w:r w:rsidRPr="00924ACB">
        <w:rPr>
          <w:rStyle w:val="a7"/>
          <w:rFonts w:ascii="Times New Roman" w:hAnsi="Times New Roman" w:cs="Times New Roman"/>
          <w:b/>
          <w:color w:val="000000"/>
        </w:rPr>
        <w:t>Основные технико-экономические показатели АНО «Редакция газеты «</w:t>
      </w:r>
      <w:proofErr w:type="spellStart"/>
      <w:r w:rsidRPr="00924ACB">
        <w:rPr>
          <w:rStyle w:val="a7"/>
          <w:rFonts w:ascii="Times New Roman" w:hAnsi="Times New Roman" w:cs="Times New Roman"/>
          <w:b/>
          <w:color w:val="000000"/>
        </w:rPr>
        <w:t>Торбеевские</w:t>
      </w:r>
      <w:proofErr w:type="spellEnd"/>
      <w:r w:rsidRPr="00924ACB">
        <w:rPr>
          <w:rStyle w:val="a7"/>
          <w:rFonts w:ascii="Times New Roman" w:hAnsi="Times New Roman" w:cs="Times New Roman"/>
          <w:b/>
          <w:color w:val="000000"/>
        </w:rPr>
        <w:t xml:space="preserve"> новости»</w:t>
      </w:r>
    </w:p>
    <w:tbl>
      <w:tblPr>
        <w:tblW w:w="0" w:type="auto"/>
        <w:tblInd w:w="5" w:type="dxa"/>
        <w:tblLayout w:type="fixed"/>
        <w:tblCellMar>
          <w:left w:w="0" w:type="dxa"/>
          <w:right w:w="0" w:type="dxa"/>
        </w:tblCellMar>
        <w:tblLook w:val="0000" w:firstRow="0" w:lastRow="0" w:firstColumn="0" w:lastColumn="0" w:noHBand="0" w:noVBand="0"/>
      </w:tblPr>
      <w:tblGrid>
        <w:gridCol w:w="2127"/>
        <w:gridCol w:w="850"/>
        <w:gridCol w:w="851"/>
        <w:gridCol w:w="850"/>
        <w:gridCol w:w="851"/>
        <w:gridCol w:w="850"/>
        <w:gridCol w:w="851"/>
        <w:gridCol w:w="850"/>
        <w:gridCol w:w="851"/>
      </w:tblGrid>
      <w:tr w:rsidR="00A33115" w:rsidRPr="00924ACB" w:rsidTr="007C16EC">
        <w:trPr>
          <w:trHeight w:hRule="exact" w:val="936"/>
        </w:trPr>
        <w:tc>
          <w:tcPr>
            <w:tcW w:w="2127"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74" w:lineRule="exact"/>
              <w:jc w:val="both"/>
              <w:rPr>
                <w:rStyle w:val="110"/>
                <w:b/>
                <w:color w:val="000000"/>
              </w:rPr>
            </w:pPr>
            <w:r w:rsidRPr="00924ACB">
              <w:rPr>
                <w:rStyle w:val="110"/>
                <w:color w:val="000000"/>
              </w:rPr>
              <w:t>Показатель</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b/>
                <w:sz w:val="20"/>
                <w:szCs w:val="20"/>
              </w:rPr>
            </w:pPr>
            <w:r w:rsidRPr="00924ACB">
              <w:rPr>
                <w:rFonts w:ascii="Times New Roman" w:hAnsi="Times New Roman" w:cs="Times New Roman"/>
                <w:b/>
                <w:sz w:val="20"/>
                <w:szCs w:val="20"/>
              </w:rPr>
              <w:t>2011г.</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b/>
                <w:sz w:val="20"/>
                <w:szCs w:val="20"/>
              </w:rPr>
            </w:pPr>
            <w:r w:rsidRPr="00924ACB">
              <w:rPr>
                <w:rFonts w:ascii="Times New Roman" w:hAnsi="Times New Roman" w:cs="Times New Roman"/>
                <w:b/>
                <w:sz w:val="20"/>
                <w:szCs w:val="20"/>
              </w:rPr>
              <w:t>2012г.</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b/>
                <w:sz w:val="20"/>
                <w:szCs w:val="20"/>
              </w:rPr>
            </w:pPr>
            <w:r w:rsidRPr="00924ACB">
              <w:rPr>
                <w:rFonts w:ascii="Times New Roman" w:hAnsi="Times New Roman" w:cs="Times New Roman"/>
                <w:b/>
                <w:sz w:val="20"/>
                <w:szCs w:val="20"/>
              </w:rPr>
              <w:t>2013г.</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b/>
                <w:sz w:val="20"/>
                <w:szCs w:val="20"/>
              </w:rPr>
            </w:pPr>
            <w:r w:rsidRPr="00924ACB">
              <w:rPr>
                <w:rFonts w:ascii="Times New Roman" w:hAnsi="Times New Roman" w:cs="Times New Roman"/>
                <w:b/>
                <w:sz w:val="20"/>
                <w:szCs w:val="20"/>
              </w:rPr>
              <w:t>2014г.</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b/>
                <w:sz w:val="20"/>
                <w:szCs w:val="20"/>
              </w:rPr>
            </w:pPr>
            <w:r w:rsidRPr="00924ACB">
              <w:rPr>
                <w:rFonts w:ascii="Times New Roman" w:hAnsi="Times New Roman" w:cs="Times New Roman"/>
                <w:b/>
                <w:sz w:val="20"/>
                <w:szCs w:val="20"/>
              </w:rPr>
              <w:t>2015г.</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b/>
                <w:sz w:val="20"/>
                <w:szCs w:val="20"/>
              </w:rPr>
            </w:pPr>
            <w:r w:rsidRPr="00924ACB">
              <w:rPr>
                <w:rFonts w:ascii="Times New Roman" w:hAnsi="Times New Roman" w:cs="Times New Roman"/>
                <w:b/>
                <w:sz w:val="20"/>
                <w:szCs w:val="20"/>
              </w:rPr>
              <w:t>2016г.</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b/>
                <w:sz w:val="20"/>
                <w:szCs w:val="20"/>
              </w:rPr>
            </w:pPr>
            <w:r w:rsidRPr="00924ACB">
              <w:rPr>
                <w:rFonts w:ascii="Times New Roman" w:hAnsi="Times New Roman" w:cs="Times New Roman"/>
                <w:b/>
                <w:sz w:val="20"/>
                <w:szCs w:val="20"/>
              </w:rPr>
              <w:t>2017г.</w:t>
            </w:r>
          </w:p>
        </w:tc>
        <w:tc>
          <w:tcPr>
            <w:tcW w:w="851" w:type="dxa"/>
            <w:tcBorders>
              <w:top w:val="single" w:sz="4" w:space="0" w:color="auto"/>
              <w:left w:val="single" w:sz="4" w:space="0" w:color="auto"/>
              <w:bottom w:val="nil"/>
              <w:right w:val="single" w:sz="4" w:space="0" w:color="auto"/>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b/>
                <w:sz w:val="20"/>
                <w:szCs w:val="20"/>
              </w:rPr>
            </w:pPr>
            <w:r w:rsidRPr="00924ACB">
              <w:rPr>
                <w:rFonts w:ascii="Times New Roman" w:hAnsi="Times New Roman" w:cs="Times New Roman"/>
                <w:b/>
                <w:sz w:val="20"/>
                <w:szCs w:val="20"/>
              </w:rPr>
              <w:t>2018г.</w:t>
            </w:r>
          </w:p>
        </w:tc>
      </w:tr>
      <w:tr w:rsidR="00A33115" w:rsidRPr="00924ACB" w:rsidTr="007C16EC">
        <w:trPr>
          <w:trHeight w:hRule="exact" w:val="665"/>
        </w:trPr>
        <w:tc>
          <w:tcPr>
            <w:tcW w:w="2127"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74" w:lineRule="exact"/>
              <w:jc w:val="both"/>
              <w:rPr>
                <w:rFonts w:ascii="Times New Roman" w:hAnsi="Times New Roman" w:cs="Times New Roman"/>
              </w:rPr>
            </w:pPr>
            <w:r w:rsidRPr="00924ACB">
              <w:rPr>
                <w:rStyle w:val="110"/>
                <w:color w:val="000000"/>
              </w:rPr>
              <w:t>Объем про</w:t>
            </w:r>
            <w:r w:rsidRPr="00924ACB">
              <w:rPr>
                <w:rStyle w:val="110"/>
                <w:color w:val="000000"/>
              </w:rPr>
              <w:softHyphen/>
              <w:t>изводства, тыс. шт.</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208</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203</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211</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211</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212</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212</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212</w:t>
            </w:r>
          </w:p>
        </w:tc>
        <w:tc>
          <w:tcPr>
            <w:tcW w:w="851" w:type="dxa"/>
            <w:tcBorders>
              <w:top w:val="single" w:sz="4" w:space="0" w:color="auto"/>
              <w:left w:val="single" w:sz="4" w:space="0" w:color="auto"/>
              <w:bottom w:val="nil"/>
              <w:right w:val="single" w:sz="4" w:space="0" w:color="auto"/>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214</w:t>
            </w:r>
          </w:p>
        </w:tc>
      </w:tr>
      <w:tr w:rsidR="00A33115" w:rsidRPr="00924ACB" w:rsidTr="007C16EC">
        <w:trPr>
          <w:trHeight w:hRule="exact" w:val="1493"/>
        </w:trPr>
        <w:tc>
          <w:tcPr>
            <w:tcW w:w="2127"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74" w:lineRule="exact"/>
              <w:ind w:left="80"/>
              <w:jc w:val="left"/>
              <w:rPr>
                <w:rFonts w:ascii="Times New Roman" w:hAnsi="Times New Roman" w:cs="Times New Roman"/>
              </w:rPr>
            </w:pPr>
            <w:r w:rsidRPr="00924ACB">
              <w:rPr>
                <w:rStyle w:val="110"/>
                <w:color w:val="000000"/>
              </w:rPr>
              <w:t>Выручка от реализации товарной продукции, тыс. руб.</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2473</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2871</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2963</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2990</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3160</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3350</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3517</w:t>
            </w:r>
          </w:p>
        </w:tc>
        <w:tc>
          <w:tcPr>
            <w:tcW w:w="851" w:type="dxa"/>
            <w:tcBorders>
              <w:top w:val="single" w:sz="4" w:space="0" w:color="auto"/>
              <w:left w:val="single" w:sz="4" w:space="0" w:color="auto"/>
              <w:bottom w:val="nil"/>
              <w:right w:val="single" w:sz="4" w:space="0" w:color="auto"/>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3692</w:t>
            </w:r>
          </w:p>
        </w:tc>
      </w:tr>
      <w:tr w:rsidR="00A33115" w:rsidRPr="00924ACB" w:rsidTr="007C16EC">
        <w:trPr>
          <w:trHeight w:hRule="exact" w:val="639"/>
        </w:trPr>
        <w:tc>
          <w:tcPr>
            <w:tcW w:w="2127"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74" w:lineRule="exact"/>
              <w:ind w:left="80"/>
              <w:jc w:val="left"/>
              <w:rPr>
                <w:rFonts w:ascii="Times New Roman" w:hAnsi="Times New Roman" w:cs="Times New Roman"/>
              </w:rPr>
            </w:pPr>
            <w:r w:rsidRPr="00924ACB">
              <w:rPr>
                <w:rStyle w:val="110"/>
                <w:color w:val="000000"/>
              </w:rPr>
              <w:t>Себестои</w:t>
            </w:r>
            <w:r w:rsidRPr="00924ACB">
              <w:rPr>
                <w:rStyle w:val="110"/>
                <w:color w:val="000000"/>
              </w:rPr>
              <w:softHyphen/>
              <w:t>мость, тыс. руб.</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19</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20</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20</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22</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24</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26</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28</w:t>
            </w:r>
          </w:p>
        </w:tc>
        <w:tc>
          <w:tcPr>
            <w:tcW w:w="851" w:type="dxa"/>
            <w:tcBorders>
              <w:top w:val="single" w:sz="4" w:space="0" w:color="auto"/>
              <w:left w:val="single" w:sz="4" w:space="0" w:color="auto"/>
              <w:bottom w:val="nil"/>
              <w:right w:val="single" w:sz="4" w:space="0" w:color="auto"/>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31</w:t>
            </w:r>
          </w:p>
        </w:tc>
      </w:tr>
      <w:tr w:rsidR="00A33115" w:rsidRPr="00924ACB" w:rsidTr="007C16EC">
        <w:trPr>
          <w:trHeight w:hRule="exact" w:val="847"/>
        </w:trPr>
        <w:tc>
          <w:tcPr>
            <w:tcW w:w="2127"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74" w:lineRule="exact"/>
              <w:ind w:left="80"/>
              <w:jc w:val="left"/>
              <w:rPr>
                <w:rFonts w:ascii="Times New Roman" w:hAnsi="Times New Roman" w:cs="Times New Roman"/>
              </w:rPr>
            </w:pPr>
            <w:r w:rsidRPr="00924ACB">
              <w:rPr>
                <w:rStyle w:val="110"/>
                <w:color w:val="000000"/>
              </w:rPr>
              <w:t>Общее чис</w:t>
            </w:r>
            <w:r w:rsidRPr="00924ACB">
              <w:rPr>
                <w:rStyle w:val="110"/>
                <w:color w:val="000000"/>
              </w:rPr>
              <w:softHyphen/>
              <w:t>ло работни</w:t>
            </w:r>
            <w:r w:rsidRPr="00924ACB">
              <w:rPr>
                <w:rStyle w:val="110"/>
                <w:color w:val="000000"/>
              </w:rPr>
              <w:softHyphen/>
              <w:t>ков пред</w:t>
            </w:r>
            <w:r w:rsidRPr="00924ACB">
              <w:rPr>
                <w:rStyle w:val="110"/>
                <w:color w:val="000000"/>
              </w:rPr>
              <w:softHyphen/>
              <w:t>приятия, чел.</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10</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10</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10</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9</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9</w:t>
            </w:r>
          </w:p>
        </w:tc>
        <w:tc>
          <w:tcPr>
            <w:tcW w:w="851"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9</w:t>
            </w:r>
          </w:p>
        </w:tc>
        <w:tc>
          <w:tcPr>
            <w:tcW w:w="850" w:type="dxa"/>
            <w:tcBorders>
              <w:top w:val="single" w:sz="4" w:space="0" w:color="auto"/>
              <w:left w:val="single" w:sz="4" w:space="0" w:color="auto"/>
              <w:bottom w:val="nil"/>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9</w:t>
            </w:r>
          </w:p>
        </w:tc>
        <w:tc>
          <w:tcPr>
            <w:tcW w:w="851" w:type="dxa"/>
            <w:tcBorders>
              <w:top w:val="single" w:sz="4" w:space="0" w:color="auto"/>
              <w:left w:val="single" w:sz="4" w:space="0" w:color="auto"/>
              <w:bottom w:val="nil"/>
              <w:right w:val="single" w:sz="4" w:space="0" w:color="auto"/>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9</w:t>
            </w:r>
          </w:p>
        </w:tc>
      </w:tr>
      <w:tr w:rsidR="00A33115" w:rsidRPr="00924ACB" w:rsidTr="007C16EC">
        <w:trPr>
          <w:trHeight w:hRule="exact" w:val="689"/>
        </w:trPr>
        <w:tc>
          <w:tcPr>
            <w:tcW w:w="2127"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74" w:lineRule="exact"/>
              <w:ind w:left="80"/>
              <w:jc w:val="left"/>
              <w:rPr>
                <w:rFonts w:ascii="Times New Roman" w:hAnsi="Times New Roman" w:cs="Times New Roman"/>
              </w:rPr>
            </w:pPr>
            <w:r w:rsidRPr="00924ACB">
              <w:rPr>
                <w:rStyle w:val="110"/>
                <w:color w:val="000000"/>
              </w:rPr>
              <w:t>Среднеме</w:t>
            </w:r>
            <w:r w:rsidRPr="00924ACB">
              <w:rPr>
                <w:rStyle w:val="110"/>
                <w:color w:val="000000"/>
              </w:rPr>
              <w:softHyphen/>
              <w:t>сячная за</w:t>
            </w:r>
            <w:r w:rsidRPr="00924ACB">
              <w:rPr>
                <w:rStyle w:val="110"/>
                <w:color w:val="000000"/>
              </w:rPr>
              <w:softHyphen/>
              <w:t>работная плата, руб.</w:t>
            </w:r>
          </w:p>
        </w:tc>
        <w:tc>
          <w:tcPr>
            <w:tcW w:w="850"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17602</w:t>
            </w:r>
          </w:p>
        </w:tc>
        <w:tc>
          <w:tcPr>
            <w:tcW w:w="851"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17616</w:t>
            </w:r>
          </w:p>
        </w:tc>
        <w:tc>
          <w:tcPr>
            <w:tcW w:w="850"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19442</w:t>
            </w:r>
          </w:p>
        </w:tc>
        <w:tc>
          <w:tcPr>
            <w:tcW w:w="851"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20870</w:t>
            </w:r>
          </w:p>
        </w:tc>
        <w:tc>
          <w:tcPr>
            <w:tcW w:w="850"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21407</w:t>
            </w:r>
          </w:p>
        </w:tc>
        <w:tc>
          <w:tcPr>
            <w:tcW w:w="851"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21685</w:t>
            </w:r>
          </w:p>
        </w:tc>
        <w:tc>
          <w:tcPr>
            <w:tcW w:w="850" w:type="dxa"/>
            <w:tcBorders>
              <w:top w:val="single" w:sz="4" w:space="0" w:color="auto"/>
              <w:left w:val="single" w:sz="4" w:space="0" w:color="auto"/>
              <w:bottom w:val="single" w:sz="4" w:space="0" w:color="auto"/>
              <w:right w:val="nil"/>
            </w:tcBorders>
            <w:shd w:val="clear" w:color="auto" w:fill="FFFFFF"/>
          </w:tcPr>
          <w:p w:rsidR="00A33115" w:rsidRPr="00924ACB" w:rsidRDefault="00A33115" w:rsidP="007C16EC">
            <w:pPr>
              <w:pStyle w:val="a6"/>
              <w:shd w:val="clear" w:color="auto" w:fill="auto"/>
              <w:spacing w:after="0" w:line="210" w:lineRule="exact"/>
              <w:ind w:right="80"/>
              <w:jc w:val="right"/>
              <w:rPr>
                <w:rFonts w:ascii="Times New Roman" w:hAnsi="Times New Roman" w:cs="Times New Roman"/>
                <w:sz w:val="20"/>
                <w:szCs w:val="20"/>
              </w:rPr>
            </w:pPr>
            <w:r w:rsidRPr="00924ACB">
              <w:rPr>
                <w:rFonts w:ascii="Times New Roman" w:hAnsi="Times New Roman" w:cs="Times New Roman"/>
                <w:sz w:val="20"/>
                <w:szCs w:val="20"/>
              </w:rPr>
              <w:t>22074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33115" w:rsidRPr="00924ACB" w:rsidRDefault="00A33115" w:rsidP="007C16EC">
            <w:pPr>
              <w:pStyle w:val="a6"/>
              <w:shd w:val="clear" w:color="auto" w:fill="auto"/>
              <w:spacing w:after="0" w:line="210" w:lineRule="exact"/>
              <w:ind w:right="60"/>
              <w:jc w:val="right"/>
              <w:rPr>
                <w:rFonts w:ascii="Times New Roman" w:hAnsi="Times New Roman" w:cs="Times New Roman"/>
                <w:sz w:val="20"/>
                <w:szCs w:val="20"/>
              </w:rPr>
            </w:pPr>
            <w:r w:rsidRPr="00924ACB">
              <w:rPr>
                <w:rFonts w:ascii="Times New Roman" w:hAnsi="Times New Roman" w:cs="Times New Roman"/>
                <w:sz w:val="20"/>
                <w:szCs w:val="20"/>
              </w:rPr>
              <w:t>22700</w:t>
            </w:r>
          </w:p>
        </w:tc>
      </w:tr>
    </w:tbl>
    <w:p w:rsidR="00A33115" w:rsidRPr="00924ACB" w:rsidRDefault="00A33115" w:rsidP="00A33115">
      <w:pPr>
        <w:rPr>
          <w:rFonts w:ascii="Times New Roman" w:hAnsi="Times New Roman" w:cs="Times New Roman"/>
        </w:rPr>
      </w:pPr>
    </w:p>
    <w:p w:rsidR="00A33115" w:rsidRPr="00924ACB"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9060A8">
        <w:rPr>
          <w:rStyle w:val="a7"/>
          <w:rFonts w:ascii="Times New Roman" w:hAnsi="Times New Roman" w:cs="Times New Roman"/>
          <w:b/>
          <w:color w:val="000000"/>
          <w:sz w:val="28"/>
          <w:szCs w:val="28"/>
        </w:rPr>
        <w:t>Содержание предлагаемых мероприятий</w:t>
      </w:r>
      <w:r w:rsidRPr="00924ACB">
        <w:rPr>
          <w:rStyle w:val="a7"/>
          <w:rFonts w:ascii="Times New Roman" w:hAnsi="Times New Roman" w:cs="Times New Roman"/>
          <w:color w:val="000000"/>
          <w:sz w:val="28"/>
          <w:szCs w:val="28"/>
        </w:rPr>
        <w:t>. Для дальнейшего развития издания редакция планирует осуществить следующие мероприятия:</w:t>
      </w:r>
    </w:p>
    <w:p w:rsidR="00A33115" w:rsidRPr="00924ACB" w:rsidRDefault="00A33115" w:rsidP="00A33115">
      <w:pPr>
        <w:pStyle w:val="a6"/>
        <w:numPr>
          <w:ilvl w:val="0"/>
          <w:numId w:val="1"/>
        </w:numPr>
        <w:shd w:val="clear" w:color="auto" w:fill="auto"/>
        <w:tabs>
          <w:tab w:val="left" w:pos="836"/>
        </w:tabs>
        <w:spacing w:after="0" w:line="360" w:lineRule="auto"/>
        <w:ind w:left="20" w:right="20" w:firstLine="460"/>
        <w:jc w:val="both"/>
        <w:rPr>
          <w:rFonts w:ascii="Times New Roman" w:hAnsi="Times New Roman" w:cs="Times New Roman"/>
          <w:sz w:val="28"/>
          <w:szCs w:val="28"/>
        </w:rPr>
      </w:pPr>
      <w:r w:rsidRPr="00924ACB">
        <w:rPr>
          <w:rStyle w:val="a7"/>
          <w:rFonts w:ascii="Times New Roman" w:hAnsi="Times New Roman" w:cs="Times New Roman"/>
          <w:color w:val="000000"/>
          <w:sz w:val="28"/>
          <w:szCs w:val="28"/>
        </w:rPr>
        <w:t>оснастить редакцию новым оборудованием, что позволит существенно улучшить качество выпускаемой продукции, ее внешний вид и дизайн, приблизить ее технико-экономические характеристики к уровню мировых стандартов;</w:t>
      </w:r>
    </w:p>
    <w:p w:rsidR="00A33115" w:rsidRPr="00924ACB" w:rsidRDefault="00A33115" w:rsidP="00A33115">
      <w:pPr>
        <w:pStyle w:val="a6"/>
        <w:numPr>
          <w:ilvl w:val="0"/>
          <w:numId w:val="1"/>
        </w:numPr>
        <w:shd w:val="clear" w:color="auto" w:fill="auto"/>
        <w:tabs>
          <w:tab w:val="left" w:pos="831"/>
        </w:tabs>
        <w:spacing w:after="0" w:line="360" w:lineRule="auto"/>
        <w:ind w:left="20" w:right="20" w:firstLine="460"/>
        <w:jc w:val="both"/>
        <w:rPr>
          <w:rFonts w:ascii="Times New Roman" w:hAnsi="Times New Roman" w:cs="Times New Roman"/>
          <w:sz w:val="28"/>
          <w:szCs w:val="28"/>
        </w:rPr>
      </w:pPr>
      <w:r w:rsidRPr="00924ACB">
        <w:rPr>
          <w:rStyle w:val="a7"/>
          <w:rFonts w:ascii="Times New Roman" w:hAnsi="Times New Roman" w:cs="Times New Roman"/>
          <w:color w:val="000000"/>
          <w:sz w:val="28"/>
          <w:szCs w:val="28"/>
        </w:rPr>
        <w:t>сохранить действующие рабочие места со среднемесячной заработной платой в сумме 21 тыс. руб.;</w:t>
      </w:r>
    </w:p>
    <w:p w:rsidR="00A33115" w:rsidRPr="00924ACB" w:rsidRDefault="00A33115" w:rsidP="00A33115">
      <w:pPr>
        <w:pStyle w:val="a6"/>
        <w:numPr>
          <w:ilvl w:val="0"/>
          <w:numId w:val="1"/>
        </w:numPr>
        <w:shd w:val="clear" w:color="auto" w:fill="auto"/>
        <w:tabs>
          <w:tab w:val="left" w:pos="817"/>
        </w:tabs>
        <w:spacing w:after="0" w:line="360" w:lineRule="auto"/>
        <w:ind w:left="20" w:right="20" w:firstLine="460"/>
        <w:jc w:val="both"/>
        <w:rPr>
          <w:rStyle w:val="a7"/>
          <w:rFonts w:ascii="Times New Roman" w:hAnsi="Times New Roman" w:cs="Times New Roman"/>
          <w:sz w:val="28"/>
          <w:szCs w:val="28"/>
        </w:rPr>
      </w:pPr>
      <w:r w:rsidRPr="00924ACB">
        <w:rPr>
          <w:rStyle w:val="a7"/>
          <w:rFonts w:ascii="Times New Roman" w:hAnsi="Times New Roman" w:cs="Times New Roman"/>
          <w:color w:val="000000"/>
          <w:sz w:val="28"/>
          <w:szCs w:val="28"/>
        </w:rPr>
        <w:t>разработать новый дизайн газеты для еще большей привлекательности издания и расширения круга подписчиков.</w:t>
      </w:r>
    </w:p>
    <w:p w:rsidR="00A33115" w:rsidRPr="00924ACB" w:rsidRDefault="00A33115" w:rsidP="00A33115">
      <w:pPr>
        <w:pStyle w:val="a6"/>
        <w:shd w:val="clear" w:color="auto" w:fill="auto"/>
        <w:tabs>
          <w:tab w:val="left" w:pos="817"/>
        </w:tabs>
        <w:spacing w:after="0" w:line="360" w:lineRule="auto"/>
        <w:ind w:right="20" w:firstLine="709"/>
        <w:jc w:val="left"/>
        <w:rPr>
          <w:rFonts w:ascii="Times New Roman" w:hAnsi="Times New Roman" w:cs="Times New Roman"/>
          <w:sz w:val="28"/>
          <w:szCs w:val="28"/>
        </w:rPr>
      </w:pPr>
      <w:r w:rsidRPr="00924ACB">
        <w:rPr>
          <w:rStyle w:val="a7"/>
          <w:rFonts w:ascii="Times New Roman" w:hAnsi="Times New Roman" w:cs="Times New Roman"/>
          <w:color w:val="000000"/>
          <w:sz w:val="28"/>
          <w:szCs w:val="28"/>
        </w:rPr>
        <w:lastRenderedPageBreak/>
        <w:t xml:space="preserve"> </w:t>
      </w:r>
      <w:r w:rsidRPr="00D10926">
        <w:rPr>
          <w:rStyle w:val="a7"/>
          <w:rFonts w:ascii="Times New Roman" w:hAnsi="Times New Roman" w:cs="Times New Roman"/>
          <w:color w:val="000000"/>
          <w:sz w:val="28"/>
          <w:szCs w:val="28"/>
        </w:rPr>
        <w:t>Мероприятия и объем финансирования по подразделу №2 приведены в прил. 2 и 4 к программе</w:t>
      </w:r>
      <w:r w:rsidRPr="00924ACB">
        <w:rPr>
          <w:rStyle w:val="a7"/>
          <w:rFonts w:ascii="Times New Roman" w:hAnsi="Times New Roman" w:cs="Times New Roman"/>
          <w:color w:val="000000"/>
          <w:sz w:val="28"/>
          <w:szCs w:val="28"/>
        </w:rPr>
        <w:t>.</w:t>
      </w:r>
    </w:p>
    <w:p w:rsidR="00A33115" w:rsidRPr="00924ACB" w:rsidRDefault="00A33115" w:rsidP="00A33115">
      <w:pPr>
        <w:pStyle w:val="a6"/>
        <w:shd w:val="clear" w:color="auto" w:fill="auto"/>
        <w:spacing w:after="0" w:line="360" w:lineRule="auto"/>
        <w:ind w:left="20" w:right="20" w:firstLine="460"/>
        <w:jc w:val="both"/>
        <w:rPr>
          <w:rStyle w:val="a7"/>
          <w:rFonts w:ascii="Times New Roman" w:hAnsi="Times New Roman" w:cs="Times New Roman"/>
          <w:color w:val="000000"/>
          <w:sz w:val="28"/>
          <w:szCs w:val="28"/>
        </w:rPr>
      </w:pPr>
      <w:r w:rsidRPr="009060A8">
        <w:rPr>
          <w:rStyle w:val="a7"/>
          <w:rFonts w:ascii="Times New Roman" w:hAnsi="Times New Roman" w:cs="Times New Roman"/>
          <w:b/>
          <w:color w:val="000000"/>
          <w:sz w:val="28"/>
          <w:szCs w:val="28"/>
        </w:rPr>
        <w:t>Показатели экономической и социальной эффективности реализации подраздела</w:t>
      </w:r>
      <w:r w:rsidRPr="00924ACB">
        <w:rPr>
          <w:rStyle w:val="a7"/>
          <w:rFonts w:ascii="Times New Roman" w:hAnsi="Times New Roman" w:cs="Times New Roman"/>
          <w:color w:val="000000"/>
          <w:sz w:val="28"/>
          <w:szCs w:val="28"/>
        </w:rPr>
        <w:t>. Реализация предложенных мероприятий позволит улучшить ка</w:t>
      </w:r>
      <w:r w:rsidRPr="00924ACB">
        <w:rPr>
          <w:rStyle w:val="a7"/>
          <w:rFonts w:ascii="Times New Roman" w:hAnsi="Times New Roman" w:cs="Times New Roman"/>
          <w:color w:val="000000"/>
          <w:sz w:val="28"/>
          <w:szCs w:val="28"/>
        </w:rPr>
        <w:softHyphen/>
        <w:t>чество издания, что приведет к повышению конкурентоспособности и освое</w:t>
      </w:r>
      <w:r w:rsidRPr="00924ACB">
        <w:rPr>
          <w:rStyle w:val="a7"/>
          <w:rFonts w:ascii="Times New Roman" w:hAnsi="Times New Roman" w:cs="Times New Roman"/>
          <w:color w:val="000000"/>
          <w:sz w:val="28"/>
          <w:szCs w:val="28"/>
        </w:rPr>
        <w:softHyphen/>
        <w:t>нию новых рынков сбыта при возможности распространения в розницу, а рекламная акция привлечет интерес новых подписчиков. Рост производи</w:t>
      </w:r>
      <w:r w:rsidRPr="00924ACB">
        <w:rPr>
          <w:rStyle w:val="a7"/>
          <w:rFonts w:ascii="Times New Roman" w:hAnsi="Times New Roman" w:cs="Times New Roman"/>
          <w:color w:val="000000"/>
          <w:sz w:val="28"/>
          <w:szCs w:val="28"/>
        </w:rPr>
        <w:softHyphen/>
        <w:t>тельности труда стимулирует повышение заработной платы рабочих пред</w:t>
      </w:r>
      <w:r w:rsidRPr="00924ACB">
        <w:rPr>
          <w:rStyle w:val="a7"/>
          <w:rFonts w:ascii="Times New Roman" w:hAnsi="Times New Roman" w:cs="Times New Roman"/>
          <w:color w:val="000000"/>
          <w:sz w:val="28"/>
          <w:szCs w:val="28"/>
        </w:rPr>
        <w:softHyphen/>
        <w:t>приятия, а также повышение их квалификации. Среднемесячная заработная плата работника АНО «Редакция газеты „</w:t>
      </w:r>
      <w:proofErr w:type="spellStart"/>
      <w:r w:rsidRPr="00924ACB">
        <w:rPr>
          <w:rStyle w:val="a7"/>
          <w:rFonts w:ascii="Times New Roman" w:hAnsi="Times New Roman" w:cs="Times New Roman"/>
          <w:color w:val="000000"/>
          <w:sz w:val="28"/>
          <w:szCs w:val="28"/>
        </w:rPr>
        <w:t>Торбеевские</w:t>
      </w:r>
      <w:proofErr w:type="spellEnd"/>
      <w:r w:rsidRPr="00924ACB">
        <w:rPr>
          <w:rStyle w:val="a7"/>
          <w:rFonts w:ascii="Times New Roman" w:hAnsi="Times New Roman" w:cs="Times New Roman"/>
          <w:color w:val="000000"/>
          <w:sz w:val="28"/>
          <w:szCs w:val="28"/>
        </w:rPr>
        <w:t xml:space="preserve"> новости“ к 2018 г. соста</w:t>
      </w:r>
      <w:r w:rsidRPr="00924ACB">
        <w:rPr>
          <w:rStyle w:val="a7"/>
          <w:rFonts w:ascii="Times New Roman" w:hAnsi="Times New Roman" w:cs="Times New Roman"/>
          <w:color w:val="000000"/>
          <w:sz w:val="28"/>
          <w:szCs w:val="28"/>
        </w:rPr>
        <w:softHyphen/>
        <w:t>вит  около 23 тыс. руб.</w:t>
      </w:r>
    </w:p>
    <w:p w:rsidR="00A33115" w:rsidRPr="00924ACB"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2D0BC5">
        <w:rPr>
          <w:rStyle w:val="a7"/>
          <w:rFonts w:ascii="Times New Roman" w:hAnsi="Times New Roman" w:cs="Times New Roman"/>
          <w:color w:val="000000"/>
          <w:sz w:val="28"/>
          <w:szCs w:val="28"/>
        </w:rPr>
        <w:t>Целевые индикаторы по подразделу №2 представлены в прил.</w:t>
      </w:r>
      <w:r>
        <w:rPr>
          <w:rStyle w:val="a7"/>
          <w:rFonts w:ascii="Times New Roman" w:hAnsi="Times New Roman" w:cs="Times New Roman"/>
          <w:color w:val="000000"/>
          <w:sz w:val="28"/>
          <w:szCs w:val="28"/>
        </w:rPr>
        <w:t>1</w:t>
      </w:r>
      <w:r w:rsidRPr="002D0BC5">
        <w:rPr>
          <w:rStyle w:val="a7"/>
          <w:rFonts w:ascii="Times New Roman" w:hAnsi="Times New Roman" w:cs="Times New Roman"/>
          <w:color w:val="000000"/>
          <w:sz w:val="28"/>
          <w:szCs w:val="28"/>
        </w:rPr>
        <w:t xml:space="preserve"> к программе.</w:t>
      </w:r>
    </w:p>
    <w:p w:rsidR="00A33115" w:rsidRPr="00924ACB"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9060A8">
        <w:rPr>
          <w:rStyle w:val="a7"/>
          <w:rFonts w:ascii="Times New Roman" w:hAnsi="Times New Roman" w:cs="Times New Roman"/>
          <w:b/>
          <w:color w:val="000000"/>
          <w:sz w:val="28"/>
          <w:szCs w:val="28"/>
        </w:rPr>
        <w:t>Соисполнитель программы</w:t>
      </w:r>
      <w:r w:rsidRPr="00924ACB">
        <w:rPr>
          <w:rStyle w:val="a7"/>
          <w:rFonts w:ascii="Times New Roman" w:hAnsi="Times New Roman" w:cs="Times New Roman"/>
          <w:color w:val="000000"/>
          <w:sz w:val="28"/>
          <w:szCs w:val="28"/>
        </w:rPr>
        <w:t xml:space="preserve">. Экономическое управление  Администрации </w:t>
      </w:r>
      <w:proofErr w:type="spellStart"/>
      <w:r w:rsidRPr="00924ACB">
        <w:rPr>
          <w:rStyle w:val="a7"/>
          <w:rFonts w:ascii="Times New Roman" w:hAnsi="Times New Roman" w:cs="Times New Roman"/>
          <w:color w:val="000000"/>
          <w:sz w:val="28"/>
          <w:szCs w:val="28"/>
        </w:rPr>
        <w:t>Торбеевского</w:t>
      </w:r>
      <w:proofErr w:type="spellEnd"/>
      <w:r w:rsidRPr="00924ACB">
        <w:rPr>
          <w:rStyle w:val="a7"/>
          <w:rFonts w:ascii="Times New Roman" w:hAnsi="Times New Roman" w:cs="Times New Roman"/>
          <w:color w:val="000000"/>
          <w:sz w:val="28"/>
          <w:szCs w:val="28"/>
        </w:rPr>
        <w:t xml:space="preserve"> муници</w:t>
      </w:r>
      <w:r w:rsidRPr="00924ACB">
        <w:rPr>
          <w:rStyle w:val="a7"/>
          <w:rFonts w:ascii="Times New Roman" w:hAnsi="Times New Roman" w:cs="Times New Roman"/>
          <w:color w:val="000000"/>
          <w:sz w:val="28"/>
          <w:szCs w:val="28"/>
        </w:rPr>
        <w:softHyphen/>
        <w:t>пального района Республики Мордовия.</w:t>
      </w:r>
    </w:p>
    <w:p w:rsidR="00A33115" w:rsidRPr="00924ACB" w:rsidRDefault="00A33115" w:rsidP="00A33115">
      <w:pPr>
        <w:pStyle w:val="a6"/>
        <w:shd w:val="clear" w:color="auto" w:fill="auto"/>
        <w:spacing w:after="0" w:line="360" w:lineRule="auto"/>
        <w:ind w:left="20" w:right="20" w:firstLine="460"/>
        <w:jc w:val="both"/>
        <w:rPr>
          <w:rFonts w:ascii="Times New Roman" w:hAnsi="Times New Roman" w:cs="Times New Roman"/>
          <w:sz w:val="28"/>
          <w:szCs w:val="28"/>
        </w:rPr>
      </w:pPr>
      <w:r w:rsidRPr="009060A8">
        <w:rPr>
          <w:rStyle w:val="a7"/>
          <w:rFonts w:ascii="Times New Roman" w:hAnsi="Times New Roman" w:cs="Times New Roman"/>
          <w:b/>
          <w:color w:val="000000"/>
          <w:sz w:val="28"/>
          <w:szCs w:val="28"/>
        </w:rPr>
        <w:t>Участник программы</w:t>
      </w:r>
      <w:r w:rsidRPr="00924ACB">
        <w:rPr>
          <w:rStyle w:val="a7"/>
          <w:rFonts w:ascii="Times New Roman" w:hAnsi="Times New Roman" w:cs="Times New Roman"/>
          <w:color w:val="000000"/>
          <w:sz w:val="28"/>
          <w:szCs w:val="28"/>
        </w:rPr>
        <w:t>. АНО «Редакция газеты „</w:t>
      </w:r>
      <w:proofErr w:type="spellStart"/>
      <w:r w:rsidRPr="00924ACB">
        <w:rPr>
          <w:rStyle w:val="a7"/>
          <w:rFonts w:ascii="Times New Roman" w:hAnsi="Times New Roman" w:cs="Times New Roman"/>
          <w:color w:val="000000"/>
          <w:sz w:val="28"/>
          <w:szCs w:val="28"/>
        </w:rPr>
        <w:t>Торбеевские</w:t>
      </w:r>
      <w:proofErr w:type="spellEnd"/>
      <w:r w:rsidRPr="00924ACB">
        <w:rPr>
          <w:rStyle w:val="a7"/>
          <w:rFonts w:ascii="Times New Roman" w:hAnsi="Times New Roman" w:cs="Times New Roman"/>
          <w:color w:val="000000"/>
          <w:sz w:val="28"/>
          <w:szCs w:val="28"/>
        </w:rPr>
        <w:t xml:space="preserve"> новости“.</w:t>
      </w:r>
    </w:p>
    <w:p w:rsidR="00A33115" w:rsidRPr="00924ACB" w:rsidRDefault="00A33115" w:rsidP="00A33115">
      <w:pPr>
        <w:spacing w:line="360" w:lineRule="auto"/>
        <w:rPr>
          <w:rFonts w:ascii="Times New Roman" w:hAnsi="Times New Roman" w:cs="Times New Roman"/>
          <w:sz w:val="28"/>
          <w:szCs w:val="28"/>
        </w:rPr>
      </w:pPr>
    </w:p>
    <w:p w:rsidR="007C16EC" w:rsidRPr="001B173C" w:rsidRDefault="007C16EC" w:rsidP="007C16EC">
      <w:pPr>
        <w:pStyle w:val="a6"/>
        <w:shd w:val="clear" w:color="auto" w:fill="auto"/>
        <w:spacing w:after="176" w:line="379" w:lineRule="exact"/>
        <w:ind w:right="440"/>
        <w:rPr>
          <w:rFonts w:ascii="Times New Roman" w:hAnsi="Times New Roman" w:cs="Times New Roman"/>
          <w:b/>
          <w:bCs/>
          <w:i/>
          <w:iCs/>
          <w:sz w:val="28"/>
          <w:szCs w:val="28"/>
        </w:rPr>
      </w:pPr>
      <w:r w:rsidRPr="001B173C">
        <w:rPr>
          <w:rStyle w:val="a4"/>
          <w:rFonts w:cs="Times New Roman"/>
          <w:bCs/>
          <w:iCs/>
          <w:sz w:val="28"/>
          <w:szCs w:val="28"/>
        </w:rPr>
        <w:t xml:space="preserve">Подраздел  3 </w:t>
      </w:r>
      <w:r w:rsidRPr="001B173C">
        <w:rPr>
          <w:rStyle w:val="ae"/>
          <w:b/>
          <w:bCs/>
          <w:i/>
          <w:iCs/>
          <w:color w:val="000000"/>
          <w:sz w:val="28"/>
          <w:szCs w:val="28"/>
        </w:rPr>
        <w:t>Развитие агропромышленного комплекса и перерабатывающей промышленности</w:t>
      </w:r>
    </w:p>
    <w:p w:rsidR="007C16EC" w:rsidRPr="001B173C" w:rsidRDefault="007C16EC" w:rsidP="007C16EC">
      <w:pPr>
        <w:widowControl/>
        <w:suppressLineNumbers/>
        <w:spacing w:line="288" w:lineRule="auto"/>
        <w:ind w:right="-85"/>
        <w:jc w:val="center"/>
        <w:rPr>
          <w:rFonts w:ascii="Times New Roman" w:hAnsi="Times New Roman" w:cs="Times New Roman"/>
          <w:b/>
          <w:bCs/>
          <w:i/>
          <w:iCs/>
          <w:sz w:val="28"/>
          <w:szCs w:val="28"/>
        </w:rPr>
      </w:pPr>
      <w:r w:rsidRPr="001B173C">
        <w:rPr>
          <w:rFonts w:ascii="Times New Roman" w:hAnsi="Times New Roman" w:cs="Times New Roman"/>
          <w:b/>
          <w:bCs/>
          <w:i/>
          <w:iCs/>
          <w:sz w:val="28"/>
          <w:szCs w:val="28"/>
        </w:rPr>
        <w:t>3.1. Производство продукции растениеводства</w:t>
      </w:r>
    </w:p>
    <w:p w:rsidR="007C16EC" w:rsidRPr="001B173C" w:rsidRDefault="007C16EC" w:rsidP="007C16EC">
      <w:pPr>
        <w:widowControl/>
        <w:suppressLineNumbers/>
        <w:spacing w:line="288" w:lineRule="auto"/>
        <w:ind w:right="-85" w:firstLine="454"/>
        <w:jc w:val="both"/>
        <w:rPr>
          <w:rFonts w:ascii="Times New Roman" w:hAnsi="Times New Roman" w:cs="Times New Roman"/>
          <w:sz w:val="28"/>
          <w:szCs w:val="28"/>
        </w:rPr>
      </w:pPr>
      <w:r w:rsidRPr="001B173C">
        <w:rPr>
          <w:rFonts w:ascii="Times New Roman" w:hAnsi="Times New Roman" w:cs="Times New Roman"/>
          <w:b/>
          <w:bCs/>
          <w:sz w:val="28"/>
          <w:szCs w:val="28"/>
        </w:rPr>
        <w:t>Цели:</w:t>
      </w:r>
      <w:r w:rsidRPr="001B173C">
        <w:rPr>
          <w:rFonts w:ascii="Times New Roman" w:hAnsi="Times New Roman" w:cs="Times New Roman"/>
          <w:sz w:val="28"/>
          <w:szCs w:val="28"/>
        </w:rPr>
        <w:t xml:space="preserve"> увеличение объема производства продукции растениеводства, обеспечение потребности животноводства в кормах.</w:t>
      </w:r>
    </w:p>
    <w:p w:rsidR="007C16EC" w:rsidRPr="001B173C" w:rsidRDefault="007C16EC" w:rsidP="007C16EC">
      <w:pPr>
        <w:pStyle w:val="a6"/>
        <w:widowControl/>
        <w:suppressLineNumbers/>
        <w:spacing w:after="0" w:line="288" w:lineRule="auto"/>
        <w:ind w:right="-85" w:firstLine="454"/>
        <w:jc w:val="both"/>
        <w:rPr>
          <w:rFonts w:ascii="Times New Roman" w:hAnsi="Times New Roman" w:cs="Times New Roman"/>
          <w:sz w:val="28"/>
          <w:szCs w:val="28"/>
        </w:rPr>
      </w:pPr>
      <w:r w:rsidRPr="001B173C">
        <w:rPr>
          <w:rFonts w:ascii="Times New Roman" w:hAnsi="Times New Roman" w:cs="Times New Roman"/>
          <w:b/>
          <w:bCs/>
          <w:sz w:val="28"/>
          <w:szCs w:val="28"/>
        </w:rPr>
        <w:t>Задачи:</w:t>
      </w:r>
      <w:r w:rsidRPr="001B173C">
        <w:rPr>
          <w:rFonts w:ascii="Times New Roman" w:hAnsi="Times New Roman" w:cs="Times New Roman"/>
          <w:sz w:val="28"/>
          <w:szCs w:val="28"/>
        </w:rPr>
        <w:t xml:space="preserve"> повышение урожайности возделываемых сельскохозяйственных культур, качества продукции растениеводства на основе наращивания ресурсного потенциала растениеводства; повышение плодородия почв; увеличение площади посевов элитными семенами; укрепление материально-технической базы сельскохозяйственных предприятий.</w:t>
      </w:r>
    </w:p>
    <w:p w:rsidR="007C16EC" w:rsidRPr="001B173C" w:rsidRDefault="007C16EC" w:rsidP="007C16EC">
      <w:pPr>
        <w:pStyle w:val="a6"/>
        <w:widowControl/>
        <w:suppressLineNumbers/>
        <w:spacing w:after="0" w:line="288" w:lineRule="auto"/>
        <w:ind w:right="-85" w:firstLine="454"/>
        <w:jc w:val="both"/>
        <w:rPr>
          <w:rFonts w:ascii="Times New Roman" w:hAnsi="Times New Roman" w:cs="Times New Roman"/>
          <w:sz w:val="28"/>
          <w:szCs w:val="28"/>
        </w:rPr>
      </w:pPr>
      <w:r w:rsidRPr="001B173C">
        <w:rPr>
          <w:rFonts w:ascii="Times New Roman" w:hAnsi="Times New Roman" w:cs="Times New Roman"/>
          <w:b/>
          <w:bCs/>
          <w:sz w:val="28"/>
          <w:szCs w:val="28"/>
        </w:rPr>
        <w:t xml:space="preserve">Перспективы развития. </w:t>
      </w:r>
      <w:r w:rsidRPr="001B173C">
        <w:rPr>
          <w:rFonts w:ascii="Times New Roman" w:hAnsi="Times New Roman" w:cs="Times New Roman"/>
          <w:sz w:val="28"/>
          <w:szCs w:val="28"/>
        </w:rPr>
        <w:t xml:space="preserve">В </w:t>
      </w:r>
      <w:proofErr w:type="spellStart"/>
      <w:r w:rsidRPr="001B173C">
        <w:rPr>
          <w:rFonts w:ascii="Times New Roman" w:hAnsi="Times New Roman" w:cs="Times New Roman"/>
          <w:sz w:val="28"/>
          <w:szCs w:val="28"/>
        </w:rPr>
        <w:t>Торбеевском</w:t>
      </w:r>
      <w:proofErr w:type="spellEnd"/>
      <w:r w:rsidRPr="001B173C">
        <w:rPr>
          <w:rFonts w:ascii="Times New Roman" w:hAnsi="Times New Roman" w:cs="Times New Roman"/>
          <w:sz w:val="28"/>
          <w:szCs w:val="28"/>
        </w:rPr>
        <w:t xml:space="preserve"> муниципальном районе выращивают зерновые и кормовые культуры. </w:t>
      </w:r>
    </w:p>
    <w:p w:rsidR="007C16EC" w:rsidRPr="001B173C" w:rsidRDefault="007C16EC" w:rsidP="007C16EC">
      <w:pPr>
        <w:pStyle w:val="a6"/>
        <w:widowControl/>
        <w:suppressLineNumbers/>
        <w:spacing w:after="0" w:line="288" w:lineRule="auto"/>
        <w:ind w:right="-85" w:firstLine="567"/>
        <w:jc w:val="both"/>
        <w:rPr>
          <w:rFonts w:ascii="Times New Roman" w:hAnsi="Times New Roman" w:cs="Times New Roman"/>
          <w:sz w:val="28"/>
          <w:szCs w:val="28"/>
        </w:rPr>
      </w:pPr>
      <w:r w:rsidRPr="001B173C">
        <w:rPr>
          <w:rFonts w:ascii="Times New Roman" w:hAnsi="Times New Roman" w:cs="Times New Roman"/>
          <w:sz w:val="28"/>
          <w:szCs w:val="28"/>
        </w:rPr>
        <w:t xml:space="preserve">Сельскохозяйственные угодья занимают 71 425 га, из них пашни —         45 377 га (в настоящее время обрабатывается  92 % пашни), в том числе обрабатывается сельхозпредприятиями района – 42204 га, площадь естественных сенокосов на сено — 1 063 га, на зеленый корм и выпас </w:t>
      </w:r>
      <w:r w:rsidRPr="001B173C">
        <w:rPr>
          <w:rFonts w:ascii="Times New Roman" w:hAnsi="Times New Roman" w:cs="Times New Roman"/>
          <w:sz w:val="28"/>
          <w:szCs w:val="28"/>
        </w:rPr>
        <w:lastRenderedPageBreak/>
        <w:t xml:space="preserve">(пастбища) — 18 954 га. Основные почвы сельхозугодий района - черноземы, </w:t>
      </w:r>
      <w:r w:rsidRPr="001B173C">
        <w:rPr>
          <w:rFonts w:ascii="Times New Roman" w:eastAsia="MS Mincho" w:hAnsi="Times New Roman" w:cs="Times New Roman"/>
          <w:sz w:val="28"/>
          <w:szCs w:val="28"/>
        </w:rPr>
        <w:t xml:space="preserve">серые лесные. </w:t>
      </w:r>
      <w:r w:rsidRPr="001B173C">
        <w:rPr>
          <w:rFonts w:ascii="Times New Roman" w:hAnsi="Times New Roman" w:cs="Times New Roman"/>
          <w:sz w:val="28"/>
          <w:szCs w:val="28"/>
        </w:rPr>
        <w:t xml:space="preserve">Структура пашни в 2013 году: зерновые и зернобобовые – 52,3 % (22100 га), рапс – 10,4 % (4400 га), зеленый горошек – 0,5% (200 га), кормовые культуры - 19,6% (8238 га), чистый пар  - 17,2 % (7266 га) табл. 1). </w:t>
      </w:r>
    </w:p>
    <w:p w:rsidR="007C16EC" w:rsidRDefault="007C16EC" w:rsidP="007C16EC">
      <w:pPr>
        <w:widowControl/>
        <w:suppressLineNumbers/>
        <w:spacing w:line="200" w:lineRule="atLeast"/>
        <w:ind w:right="-85"/>
        <w:jc w:val="right"/>
        <w:rPr>
          <w:rFonts w:ascii="Times New Roman" w:hAnsi="Times New Roman" w:cs="Times New Roman"/>
        </w:rPr>
      </w:pPr>
      <w:r>
        <w:t>Таблица 1</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r w:rsidRPr="001B173C">
        <w:rPr>
          <w:rFonts w:ascii="Times New Roman" w:hAnsi="Times New Roman" w:cs="Times New Roman"/>
          <w:b/>
          <w:bCs/>
        </w:rPr>
        <w:t xml:space="preserve">Структура посевных площадей сельскохозяйственных культур </w:t>
      </w:r>
    </w:p>
    <w:p w:rsidR="007C16EC" w:rsidRPr="001B173C" w:rsidRDefault="007C16EC" w:rsidP="007C16EC">
      <w:pPr>
        <w:pStyle w:val="a6"/>
        <w:widowControl/>
        <w:suppressLineNumbers/>
        <w:spacing w:after="0" w:line="288" w:lineRule="auto"/>
        <w:ind w:right="-85"/>
        <w:rPr>
          <w:rFonts w:ascii="Times New Roman" w:hAnsi="Times New Roman" w:cs="Times New Roman"/>
          <w:b/>
          <w:bCs/>
        </w:rPr>
      </w:pPr>
      <w:r w:rsidRPr="001B173C">
        <w:rPr>
          <w:rFonts w:ascii="Times New Roman" w:hAnsi="Times New Roman" w:cs="Times New Roman"/>
          <w:b/>
          <w:bCs/>
        </w:rPr>
        <w:t xml:space="preserve">в сельскохозяйственных предприятиях </w:t>
      </w:r>
      <w:proofErr w:type="spellStart"/>
      <w:r w:rsidRPr="001B173C">
        <w:rPr>
          <w:rFonts w:ascii="Times New Roman" w:hAnsi="Times New Roman" w:cs="Times New Roman"/>
          <w:b/>
          <w:bCs/>
        </w:rPr>
        <w:t>Торбеевского</w:t>
      </w:r>
      <w:proofErr w:type="spellEnd"/>
      <w:r w:rsidRPr="001B173C">
        <w:rPr>
          <w:rFonts w:ascii="Times New Roman" w:hAnsi="Times New Roman" w:cs="Times New Roman"/>
          <w:b/>
          <w:bCs/>
        </w:rPr>
        <w:t xml:space="preserve"> муниципального района </w:t>
      </w:r>
    </w:p>
    <w:p w:rsidR="007C16EC" w:rsidRPr="001B173C" w:rsidRDefault="007C16EC" w:rsidP="007C16EC">
      <w:pPr>
        <w:pStyle w:val="a6"/>
        <w:widowControl/>
        <w:suppressLineNumbers/>
        <w:spacing w:after="0" w:line="288" w:lineRule="auto"/>
        <w:ind w:right="-85"/>
        <w:rPr>
          <w:rFonts w:ascii="Times New Roman" w:hAnsi="Times New Roman" w:cs="Times New Roman"/>
          <w:b/>
          <w:bCs/>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597"/>
        <w:gridCol w:w="537"/>
        <w:gridCol w:w="658"/>
        <w:gridCol w:w="618"/>
        <w:gridCol w:w="576"/>
        <w:gridCol w:w="558"/>
        <w:gridCol w:w="637"/>
        <w:gridCol w:w="638"/>
        <w:gridCol w:w="557"/>
        <w:gridCol w:w="577"/>
        <w:gridCol w:w="617"/>
        <w:gridCol w:w="517"/>
        <w:gridCol w:w="678"/>
        <w:gridCol w:w="598"/>
      </w:tblGrid>
      <w:tr w:rsidR="007C16EC" w:rsidRPr="001B173C" w:rsidTr="007C16EC">
        <w:tc>
          <w:tcPr>
            <w:tcW w:w="1985" w:type="dxa"/>
            <w:vMerge w:val="restart"/>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p>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p>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p>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Наименование</w:t>
            </w:r>
          </w:p>
        </w:tc>
        <w:tc>
          <w:tcPr>
            <w:tcW w:w="2410" w:type="dxa"/>
            <w:gridSpan w:val="4"/>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факт</w:t>
            </w:r>
          </w:p>
        </w:tc>
        <w:tc>
          <w:tcPr>
            <w:tcW w:w="5953" w:type="dxa"/>
            <w:gridSpan w:val="10"/>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прогноз</w:t>
            </w:r>
          </w:p>
        </w:tc>
      </w:tr>
      <w:tr w:rsidR="007C16EC" w:rsidRPr="001B173C" w:rsidTr="007C16EC">
        <w:tc>
          <w:tcPr>
            <w:tcW w:w="1985" w:type="dxa"/>
            <w:vMerge/>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b/>
                <w:bCs/>
              </w:rPr>
            </w:pP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2012 г.</w:t>
            </w:r>
          </w:p>
        </w:tc>
        <w:tc>
          <w:tcPr>
            <w:tcW w:w="1276"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2013 г.</w:t>
            </w: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2014 г.</w:t>
            </w:r>
          </w:p>
        </w:tc>
        <w:tc>
          <w:tcPr>
            <w:tcW w:w="1275"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2015 г.</w:t>
            </w: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2016 г.</w:t>
            </w: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2017 г.</w:t>
            </w:r>
          </w:p>
        </w:tc>
        <w:tc>
          <w:tcPr>
            <w:tcW w:w="1276"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2018 г.</w:t>
            </w:r>
          </w:p>
        </w:tc>
      </w:tr>
      <w:tr w:rsidR="007C16EC" w:rsidRPr="001B173C" w:rsidTr="007C16EC">
        <w:trPr>
          <w:cantSplit/>
          <w:trHeight w:val="1303"/>
        </w:trPr>
        <w:tc>
          <w:tcPr>
            <w:tcW w:w="1985" w:type="dxa"/>
            <w:vMerge/>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b/>
                <w:bCs/>
              </w:rPr>
            </w:pPr>
          </w:p>
        </w:tc>
        <w:tc>
          <w:tcPr>
            <w:tcW w:w="59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xml:space="preserve">Посевная площадь, </w:t>
            </w:r>
            <w:proofErr w:type="gramStart"/>
            <w:r w:rsidRPr="001B173C">
              <w:rPr>
                <w:rFonts w:ascii="Times New Roman" w:hAnsi="Times New Roman" w:cs="Times New Roman"/>
                <w:sz w:val="18"/>
                <w:szCs w:val="18"/>
              </w:rPr>
              <w:t>га</w:t>
            </w:r>
            <w:proofErr w:type="gramEnd"/>
          </w:p>
        </w:tc>
        <w:tc>
          <w:tcPr>
            <w:tcW w:w="53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c>
          <w:tcPr>
            <w:tcW w:w="658"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xml:space="preserve">Посевная площадь, </w:t>
            </w:r>
            <w:proofErr w:type="gramStart"/>
            <w:r w:rsidRPr="001B173C">
              <w:rPr>
                <w:rFonts w:ascii="Times New Roman" w:hAnsi="Times New Roman" w:cs="Times New Roman"/>
                <w:sz w:val="18"/>
                <w:szCs w:val="18"/>
              </w:rPr>
              <w:t>га</w:t>
            </w:r>
            <w:proofErr w:type="gramEnd"/>
          </w:p>
        </w:tc>
        <w:tc>
          <w:tcPr>
            <w:tcW w:w="618"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c>
          <w:tcPr>
            <w:tcW w:w="576"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xml:space="preserve">Посевная площадь, </w:t>
            </w:r>
            <w:proofErr w:type="gramStart"/>
            <w:r w:rsidRPr="001B173C">
              <w:rPr>
                <w:rFonts w:ascii="Times New Roman" w:hAnsi="Times New Roman" w:cs="Times New Roman"/>
                <w:sz w:val="18"/>
                <w:szCs w:val="18"/>
              </w:rPr>
              <w:t>га</w:t>
            </w:r>
            <w:proofErr w:type="gramEnd"/>
          </w:p>
        </w:tc>
        <w:tc>
          <w:tcPr>
            <w:tcW w:w="558"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c>
          <w:tcPr>
            <w:tcW w:w="63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xml:space="preserve">Посевная площадь, </w:t>
            </w:r>
            <w:proofErr w:type="gramStart"/>
            <w:r w:rsidRPr="001B173C">
              <w:rPr>
                <w:rFonts w:ascii="Times New Roman" w:hAnsi="Times New Roman" w:cs="Times New Roman"/>
                <w:sz w:val="18"/>
                <w:szCs w:val="18"/>
              </w:rPr>
              <w:t>га</w:t>
            </w:r>
            <w:proofErr w:type="gramEnd"/>
          </w:p>
        </w:tc>
        <w:tc>
          <w:tcPr>
            <w:tcW w:w="638"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c>
          <w:tcPr>
            <w:tcW w:w="55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xml:space="preserve">Посевная площадь, </w:t>
            </w:r>
            <w:proofErr w:type="gramStart"/>
            <w:r w:rsidRPr="001B173C">
              <w:rPr>
                <w:rFonts w:ascii="Times New Roman" w:hAnsi="Times New Roman" w:cs="Times New Roman"/>
                <w:sz w:val="18"/>
                <w:szCs w:val="18"/>
              </w:rPr>
              <w:t>га</w:t>
            </w:r>
            <w:proofErr w:type="gramEnd"/>
          </w:p>
        </w:tc>
        <w:tc>
          <w:tcPr>
            <w:tcW w:w="57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c>
          <w:tcPr>
            <w:tcW w:w="61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xml:space="preserve">Посевная площадь, </w:t>
            </w:r>
            <w:proofErr w:type="gramStart"/>
            <w:r w:rsidRPr="001B173C">
              <w:rPr>
                <w:rFonts w:ascii="Times New Roman" w:hAnsi="Times New Roman" w:cs="Times New Roman"/>
                <w:sz w:val="18"/>
                <w:szCs w:val="18"/>
              </w:rPr>
              <w:t>га</w:t>
            </w:r>
            <w:proofErr w:type="gramEnd"/>
          </w:p>
        </w:tc>
        <w:tc>
          <w:tcPr>
            <w:tcW w:w="517"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c>
          <w:tcPr>
            <w:tcW w:w="678"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xml:space="preserve">Посевная площадь, </w:t>
            </w:r>
            <w:proofErr w:type="gramStart"/>
            <w:r w:rsidRPr="001B173C">
              <w:rPr>
                <w:rFonts w:ascii="Times New Roman" w:hAnsi="Times New Roman" w:cs="Times New Roman"/>
                <w:sz w:val="18"/>
                <w:szCs w:val="18"/>
              </w:rPr>
              <w:t>га</w:t>
            </w:r>
            <w:proofErr w:type="gramEnd"/>
          </w:p>
        </w:tc>
        <w:tc>
          <w:tcPr>
            <w:tcW w:w="598" w:type="dxa"/>
            <w:shd w:val="clear" w:color="auto" w:fill="auto"/>
            <w:textDirection w:val="btLr"/>
          </w:tcPr>
          <w:p w:rsidR="007C16EC" w:rsidRPr="001B173C" w:rsidRDefault="007C16EC" w:rsidP="007C16EC">
            <w:pPr>
              <w:pStyle w:val="a6"/>
              <w:widowControl/>
              <w:suppressLineNumbers/>
              <w:spacing w:after="0" w:line="288" w:lineRule="auto"/>
              <w:ind w:left="113" w:right="-85"/>
              <w:rPr>
                <w:rFonts w:ascii="Times New Roman" w:hAnsi="Times New Roman" w:cs="Times New Roman"/>
                <w:b/>
                <w:bCs/>
              </w:rPr>
            </w:pPr>
            <w:r w:rsidRPr="001B173C">
              <w:rPr>
                <w:rFonts w:ascii="Times New Roman" w:hAnsi="Times New Roman" w:cs="Times New Roman"/>
                <w:sz w:val="18"/>
                <w:szCs w:val="18"/>
              </w:rPr>
              <w:t>% от пашни</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Пшеница озимая</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7140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16,9</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6580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15,6</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8325</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19,7</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8325</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19,7</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8325</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19,7</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8325</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8325</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19,7</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Рожь озимая</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2875</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6,8</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2900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6,9</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2875</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6,8</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2675</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6,3</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2675</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6,3</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2675</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6,3</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2675</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6,3</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Пшеница яровая</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3,8</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1995</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4,7</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1465</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Ячмень фуражный</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8985</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21,3</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7940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18,8</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5475</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13</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6920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16,4</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6920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16,4</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6920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16,4</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6400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15,2</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Овес</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620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1355</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1630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3,9</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2,4</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Вика (зерно)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220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0,5</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650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1330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3,2</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Горох</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0,2</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0,5</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0,4</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0,2</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0,2</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0,2</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0,5</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Просо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260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0,6</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180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0,4</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0,1</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0,1</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0,1</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0,1</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Кукуруза на зерно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0,5</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350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0,8</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350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0,8</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350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0,8</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350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0,8</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350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0,8</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Зерновые и зернобобовые всего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22000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52,1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22100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52,3</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22000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52,1</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21000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49,7</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21000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49,8</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21000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49,8</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21000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49,8</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Рапс</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4120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9,8</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4400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10,4</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9,5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9,5</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9,5</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9,5</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9,5</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Зеленый горошек</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325</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0,8</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0,5</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Кукуруза на силос и зеленый корм</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1400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3,3</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1150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2,7</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3,8</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1650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3,9</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1700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1800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4,3</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Викоовсяная смесь</w:t>
            </w:r>
          </w:p>
          <w:p w:rsidR="007C16EC" w:rsidRPr="001B173C" w:rsidRDefault="007C16EC" w:rsidP="007C16EC">
            <w:pPr>
              <w:pStyle w:val="a6"/>
              <w:spacing w:after="0"/>
              <w:ind w:right="-85"/>
              <w:rPr>
                <w:rFonts w:ascii="Times New Roman" w:hAnsi="Times New Roman" w:cs="Times New Roman"/>
                <w:sz w:val="22"/>
                <w:szCs w:val="22"/>
              </w:rPr>
            </w:pPr>
            <w:r w:rsidRPr="001B173C">
              <w:rPr>
                <w:rFonts w:ascii="Times New Roman" w:hAnsi="Times New Roman" w:cs="Times New Roman"/>
                <w:sz w:val="22"/>
                <w:szCs w:val="22"/>
              </w:rPr>
              <w:t xml:space="preserve">(з/масса и сено) </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1600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3,8</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1400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3,3</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1950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4,6</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4,7</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2050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4,9</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2100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4,9</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w:t>
            </w:r>
          </w:p>
          <w:p w:rsidR="007C16EC" w:rsidRPr="001B173C" w:rsidRDefault="007C16EC" w:rsidP="007C16EC">
            <w:pPr>
              <w:pStyle w:val="a6"/>
              <w:spacing w:after="0"/>
              <w:ind w:right="-85"/>
              <w:rPr>
                <w:rFonts w:ascii="Times New Roman" w:hAnsi="Times New Roman" w:cs="Times New Roman"/>
                <w:sz w:val="22"/>
                <w:szCs w:val="22"/>
              </w:rPr>
            </w:pPr>
            <w:r w:rsidRPr="001B173C">
              <w:rPr>
                <w:rFonts w:ascii="Times New Roman" w:hAnsi="Times New Roman" w:cs="Times New Roman"/>
                <w:sz w:val="22"/>
                <w:szCs w:val="22"/>
              </w:rPr>
              <w:t>(сено)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1566</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3,7</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1723</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4,1</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4,7</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2005</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4,8</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2750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6,5</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2512</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2081</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4,9</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w:t>
            </w:r>
          </w:p>
          <w:p w:rsidR="007C16EC" w:rsidRPr="001B173C" w:rsidRDefault="007C16EC" w:rsidP="007C16EC">
            <w:pPr>
              <w:pStyle w:val="a6"/>
              <w:spacing w:after="0"/>
              <w:ind w:right="-85"/>
              <w:rPr>
                <w:rFonts w:ascii="Times New Roman" w:hAnsi="Times New Roman" w:cs="Times New Roman"/>
                <w:sz w:val="22"/>
                <w:szCs w:val="22"/>
              </w:rPr>
            </w:pPr>
            <w:r w:rsidRPr="001B173C">
              <w:rPr>
                <w:rFonts w:ascii="Times New Roman" w:hAnsi="Times New Roman" w:cs="Times New Roman"/>
                <w:sz w:val="22"/>
                <w:szCs w:val="22"/>
              </w:rPr>
              <w:t>(з/масса)</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2776</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6,6</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3055</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7,2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2198</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5,2</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2233</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5,3</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1508</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1746</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4,1</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2157</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5,1</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 (семена)</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270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0,6</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240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0,6</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0,7</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 (выпас)</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578</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1,4</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360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0,9</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550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1,3</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582</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1,4</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700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1,7</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Итого:</w:t>
            </w:r>
          </w:p>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5190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12,3</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5238</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12,4</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4838</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11,5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5038</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11,9</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5108</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12,1</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5140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12,2</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5238</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12,4</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Пар чистый</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7569</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17,9</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7266</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17,2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8616</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20,4</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8616</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20,4</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8446</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20</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8314</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19,6</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8066</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19,1</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Всего пашни</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42204</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42204</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42204</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42204</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42204</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42204</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42204</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8"/>
                <w:szCs w:val="18"/>
              </w:rPr>
            </w:pPr>
            <w:r w:rsidRPr="001B173C">
              <w:rPr>
                <w:rFonts w:ascii="Times New Roman" w:hAnsi="Times New Roman" w:cs="Times New Roman"/>
                <w:sz w:val="18"/>
                <w:szCs w:val="18"/>
              </w:rPr>
              <w:t>100</w:t>
            </w:r>
          </w:p>
        </w:tc>
      </w:tr>
    </w:tbl>
    <w:p w:rsidR="007C16EC" w:rsidRPr="001B173C" w:rsidRDefault="007C16EC" w:rsidP="007C16EC">
      <w:pPr>
        <w:pStyle w:val="a6"/>
        <w:widowControl/>
        <w:suppressLineNumbers/>
        <w:spacing w:after="0" w:line="288" w:lineRule="auto"/>
        <w:ind w:right="-85"/>
        <w:rPr>
          <w:rFonts w:ascii="Times New Roman" w:hAnsi="Times New Roman" w:cs="Times New Roman"/>
          <w:b/>
          <w:bCs/>
        </w:rPr>
      </w:pP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lastRenderedPageBreak/>
        <w:t xml:space="preserve">Главную роль в  растениеводстве играет зерновое производство. Под зерновые культуры занято 52,3 % пашни. Так как ООО «МАПО «Торбеево» с 2014 года будет выращивать зерновые культуры и на территории </w:t>
      </w:r>
      <w:proofErr w:type="spellStart"/>
      <w:r w:rsidRPr="001B173C">
        <w:rPr>
          <w:rFonts w:ascii="Times New Roman" w:hAnsi="Times New Roman" w:cs="Times New Roman"/>
          <w:sz w:val="28"/>
          <w:szCs w:val="28"/>
        </w:rPr>
        <w:t>Ковылкинского</w:t>
      </w:r>
      <w:proofErr w:type="spellEnd"/>
      <w:r w:rsidRPr="001B173C">
        <w:rPr>
          <w:rFonts w:ascii="Times New Roman" w:hAnsi="Times New Roman" w:cs="Times New Roman"/>
          <w:sz w:val="28"/>
          <w:szCs w:val="28"/>
        </w:rPr>
        <w:t xml:space="preserve"> района,  площадь зерновых культур в районе с 2015 года планируется уменьшить до 21000 га. Направлением развития растениеводства является повышение валового сбора и урожайности сельскохозяйственных культур. Планируется довести валовой сбор зерна в 2018 году до 55640 т при урожайности 26,5 ц/га (табл. 2). </w:t>
      </w:r>
    </w:p>
    <w:p w:rsidR="007C16EC" w:rsidRPr="001B173C" w:rsidRDefault="007C16EC" w:rsidP="007C16EC">
      <w:pPr>
        <w:pStyle w:val="a6"/>
        <w:spacing w:after="0" w:line="360" w:lineRule="auto"/>
        <w:ind w:right="-85" w:firstLine="720"/>
        <w:jc w:val="right"/>
        <w:rPr>
          <w:rFonts w:ascii="Times New Roman" w:hAnsi="Times New Roman" w:cs="Times New Roman"/>
          <w:sz w:val="22"/>
          <w:szCs w:val="22"/>
        </w:rPr>
      </w:pPr>
      <w:r w:rsidRPr="001B173C">
        <w:rPr>
          <w:rFonts w:ascii="Times New Roman" w:hAnsi="Times New Roman" w:cs="Times New Roman"/>
          <w:sz w:val="22"/>
          <w:szCs w:val="22"/>
        </w:rPr>
        <w:t>Таблица 2</w:t>
      </w:r>
    </w:p>
    <w:p w:rsidR="007C16EC" w:rsidRPr="001B173C" w:rsidRDefault="007C16EC" w:rsidP="007C16EC">
      <w:pPr>
        <w:pStyle w:val="a6"/>
        <w:widowControl/>
        <w:suppressLineNumbers/>
        <w:spacing w:after="0" w:line="288" w:lineRule="auto"/>
        <w:ind w:right="-85"/>
        <w:rPr>
          <w:rFonts w:ascii="Times New Roman" w:hAnsi="Times New Roman" w:cs="Times New Roman"/>
          <w:b/>
          <w:bCs/>
          <w:sz w:val="22"/>
          <w:szCs w:val="22"/>
        </w:rPr>
      </w:pPr>
      <w:r w:rsidRPr="001B173C">
        <w:rPr>
          <w:rFonts w:ascii="Times New Roman" w:hAnsi="Times New Roman" w:cs="Times New Roman"/>
          <w:b/>
          <w:bCs/>
          <w:sz w:val="22"/>
          <w:szCs w:val="22"/>
        </w:rPr>
        <w:t xml:space="preserve">Урожайность и объем производства зерна </w:t>
      </w:r>
    </w:p>
    <w:p w:rsidR="007C16EC" w:rsidRPr="001B173C" w:rsidRDefault="007C16EC" w:rsidP="007C16EC">
      <w:pPr>
        <w:pStyle w:val="a6"/>
        <w:widowControl/>
        <w:suppressLineNumbers/>
        <w:spacing w:after="0" w:line="288" w:lineRule="auto"/>
        <w:ind w:right="-85"/>
        <w:rPr>
          <w:rFonts w:ascii="Times New Roman" w:hAnsi="Times New Roman" w:cs="Times New Roman"/>
          <w:b/>
          <w:bCs/>
          <w:sz w:val="22"/>
          <w:szCs w:val="22"/>
        </w:rPr>
      </w:pPr>
      <w:r w:rsidRPr="001B173C">
        <w:rPr>
          <w:rFonts w:ascii="Times New Roman" w:hAnsi="Times New Roman" w:cs="Times New Roman"/>
          <w:b/>
          <w:bCs/>
          <w:sz w:val="22"/>
          <w:szCs w:val="22"/>
        </w:rPr>
        <w:t xml:space="preserve">в </w:t>
      </w:r>
      <w:proofErr w:type="spellStart"/>
      <w:r w:rsidRPr="001B173C">
        <w:rPr>
          <w:rFonts w:ascii="Times New Roman" w:hAnsi="Times New Roman" w:cs="Times New Roman"/>
          <w:b/>
          <w:bCs/>
          <w:sz w:val="22"/>
          <w:szCs w:val="22"/>
        </w:rPr>
        <w:t>Торбеевском</w:t>
      </w:r>
      <w:proofErr w:type="spellEnd"/>
      <w:r w:rsidRPr="001B173C">
        <w:rPr>
          <w:rFonts w:ascii="Times New Roman" w:hAnsi="Times New Roman" w:cs="Times New Roman"/>
          <w:b/>
          <w:bCs/>
          <w:sz w:val="22"/>
          <w:szCs w:val="22"/>
        </w:rPr>
        <w:t xml:space="preserve"> муниципальном районе</w:t>
      </w:r>
    </w:p>
    <w:p w:rsidR="007C16EC" w:rsidRPr="001B173C" w:rsidRDefault="007C16EC" w:rsidP="007C16EC">
      <w:pPr>
        <w:pStyle w:val="a6"/>
        <w:widowControl/>
        <w:suppressLineNumbers/>
        <w:spacing w:after="0" w:line="288" w:lineRule="auto"/>
        <w:ind w:right="-85"/>
        <w:rPr>
          <w:rFonts w:ascii="Times New Roman" w:hAnsi="Times New Roman" w:cs="Times New Roman"/>
          <w:b/>
          <w:bCs/>
          <w:sz w:val="22"/>
          <w:szCs w:val="22"/>
        </w:rPr>
      </w:pPr>
    </w:p>
    <w:tbl>
      <w:tblPr>
        <w:tblW w:w="10064" w:type="dxa"/>
        <w:tblInd w:w="339" w:type="dxa"/>
        <w:tblLayout w:type="fixed"/>
        <w:tblCellMar>
          <w:top w:w="55" w:type="dxa"/>
          <w:left w:w="55" w:type="dxa"/>
          <w:bottom w:w="55" w:type="dxa"/>
          <w:right w:w="55" w:type="dxa"/>
        </w:tblCellMar>
        <w:tblLook w:val="0000" w:firstRow="0" w:lastRow="0" w:firstColumn="0" w:lastColumn="0" w:noHBand="0" w:noVBand="0"/>
      </w:tblPr>
      <w:tblGrid>
        <w:gridCol w:w="1687"/>
        <w:gridCol w:w="2865"/>
        <w:gridCol w:w="5512"/>
      </w:tblGrid>
      <w:tr w:rsidR="007C16EC" w:rsidRPr="001B173C" w:rsidTr="007C16EC">
        <w:tc>
          <w:tcPr>
            <w:tcW w:w="1687" w:type="dxa"/>
            <w:tcBorders>
              <w:top w:val="single" w:sz="2" w:space="0" w:color="000000"/>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hanging="15"/>
              <w:jc w:val="center"/>
              <w:rPr>
                <w:rFonts w:ascii="Times New Roman" w:hAnsi="Times New Roman" w:cs="Times New Roman"/>
                <w:sz w:val="22"/>
                <w:szCs w:val="22"/>
              </w:rPr>
            </w:pPr>
            <w:r w:rsidRPr="001B173C">
              <w:rPr>
                <w:rFonts w:ascii="Times New Roman" w:hAnsi="Times New Roman" w:cs="Times New Roman"/>
                <w:sz w:val="22"/>
                <w:szCs w:val="22"/>
              </w:rPr>
              <w:t>Год</w:t>
            </w:r>
          </w:p>
        </w:tc>
        <w:tc>
          <w:tcPr>
            <w:tcW w:w="2865" w:type="dxa"/>
            <w:tcBorders>
              <w:top w:val="single" w:sz="2" w:space="0" w:color="000000"/>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15"/>
              <w:jc w:val="center"/>
              <w:rPr>
                <w:rFonts w:ascii="Times New Roman" w:hAnsi="Times New Roman" w:cs="Times New Roman"/>
                <w:sz w:val="22"/>
                <w:szCs w:val="22"/>
              </w:rPr>
            </w:pPr>
            <w:r w:rsidRPr="001B173C">
              <w:rPr>
                <w:rFonts w:ascii="Times New Roman" w:hAnsi="Times New Roman" w:cs="Times New Roman"/>
                <w:sz w:val="22"/>
                <w:szCs w:val="22"/>
              </w:rPr>
              <w:t>Урожайность, ц/га</w:t>
            </w:r>
          </w:p>
        </w:tc>
        <w:tc>
          <w:tcPr>
            <w:tcW w:w="5512" w:type="dxa"/>
            <w:tcBorders>
              <w:top w:val="single" w:sz="2" w:space="0" w:color="000000"/>
              <w:left w:val="single" w:sz="2" w:space="0" w:color="000000"/>
              <w:bottom w:val="single" w:sz="2" w:space="0" w:color="000000"/>
              <w:right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jc w:val="center"/>
              <w:rPr>
                <w:rFonts w:ascii="Times New Roman" w:hAnsi="Times New Roman" w:cs="Times New Roman"/>
                <w:sz w:val="22"/>
                <w:szCs w:val="22"/>
              </w:rPr>
            </w:pPr>
            <w:proofErr w:type="gramStart"/>
            <w:r w:rsidRPr="001B173C">
              <w:rPr>
                <w:rFonts w:ascii="Times New Roman" w:hAnsi="Times New Roman" w:cs="Times New Roman"/>
                <w:sz w:val="22"/>
                <w:szCs w:val="22"/>
              </w:rPr>
              <w:t xml:space="preserve">Валовой сбор (в первоначально </w:t>
            </w:r>
            <w:proofErr w:type="gramEnd"/>
          </w:p>
          <w:p w:rsidR="007C16EC" w:rsidRPr="001B173C" w:rsidRDefault="007C16EC" w:rsidP="007C16EC">
            <w:pPr>
              <w:pStyle w:val="WW-TableContents123456789101112131415"/>
              <w:widowControl/>
              <w:suppressLineNumbers/>
              <w:suppressAutoHyphens w:val="0"/>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 xml:space="preserve">оприходованном </w:t>
            </w:r>
            <w:proofErr w:type="gramStart"/>
            <w:r w:rsidRPr="001B173C">
              <w:rPr>
                <w:rFonts w:ascii="Times New Roman" w:hAnsi="Times New Roman" w:cs="Times New Roman"/>
                <w:sz w:val="22"/>
                <w:szCs w:val="22"/>
              </w:rPr>
              <w:t>весе</w:t>
            </w:r>
            <w:proofErr w:type="gramEnd"/>
            <w:r w:rsidRPr="001B173C">
              <w:rPr>
                <w:rFonts w:ascii="Times New Roman" w:hAnsi="Times New Roman" w:cs="Times New Roman"/>
                <w:sz w:val="22"/>
                <w:szCs w:val="22"/>
              </w:rPr>
              <w:t>),  т</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sz w:val="22"/>
                <w:szCs w:val="22"/>
              </w:rPr>
            </w:pPr>
            <w:r w:rsidRPr="001B173C">
              <w:rPr>
                <w:rFonts w:ascii="Times New Roman" w:hAnsi="Times New Roman" w:cs="Times New Roman"/>
                <w:sz w:val="22"/>
                <w:szCs w:val="22"/>
              </w:rPr>
              <w:t>2012 (факт)</w:t>
            </w:r>
          </w:p>
        </w:tc>
        <w:tc>
          <w:tcPr>
            <w:tcW w:w="2865"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hanging="15"/>
              <w:jc w:val="center"/>
              <w:rPr>
                <w:rFonts w:ascii="Times New Roman" w:hAnsi="Times New Roman" w:cs="Times New Roman"/>
                <w:sz w:val="22"/>
                <w:szCs w:val="22"/>
              </w:rPr>
            </w:pPr>
            <w:r w:rsidRPr="001B173C">
              <w:rPr>
                <w:rFonts w:ascii="Times New Roman" w:hAnsi="Times New Roman" w:cs="Times New Roman"/>
                <w:sz w:val="22"/>
                <w:szCs w:val="22"/>
              </w:rPr>
              <w:t>16</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35200</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sz w:val="22"/>
                <w:szCs w:val="22"/>
              </w:rPr>
            </w:pPr>
            <w:r w:rsidRPr="001B173C">
              <w:rPr>
                <w:rFonts w:ascii="Times New Roman" w:hAnsi="Times New Roman" w:cs="Times New Roman"/>
                <w:sz w:val="22"/>
                <w:szCs w:val="22"/>
              </w:rPr>
              <w:t>2013 (факт)</w:t>
            </w:r>
          </w:p>
        </w:tc>
        <w:tc>
          <w:tcPr>
            <w:tcW w:w="2865"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hanging="15"/>
              <w:jc w:val="center"/>
              <w:rPr>
                <w:rFonts w:ascii="Times New Roman" w:hAnsi="Times New Roman" w:cs="Times New Roman"/>
                <w:sz w:val="22"/>
                <w:szCs w:val="22"/>
              </w:rPr>
            </w:pPr>
            <w:r w:rsidRPr="001B173C">
              <w:rPr>
                <w:rFonts w:ascii="Times New Roman" w:hAnsi="Times New Roman" w:cs="Times New Roman"/>
                <w:sz w:val="22"/>
                <w:szCs w:val="22"/>
              </w:rPr>
              <w:t>14,2</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31491</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sz w:val="22"/>
                <w:szCs w:val="22"/>
              </w:rPr>
            </w:pPr>
            <w:r w:rsidRPr="001B173C">
              <w:rPr>
                <w:rFonts w:ascii="Times New Roman" w:hAnsi="Times New Roman" w:cs="Times New Roman"/>
                <w:sz w:val="22"/>
                <w:szCs w:val="22"/>
              </w:rPr>
              <w:t>2014 (прогноз)</w:t>
            </w:r>
          </w:p>
        </w:tc>
        <w:tc>
          <w:tcPr>
            <w:tcW w:w="2865"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hanging="15"/>
              <w:jc w:val="center"/>
              <w:rPr>
                <w:rFonts w:ascii="Times New Roman" w:hAnsi="Times New Roman" w:cs="Times New Roman"/>
                <w:sz w:val="22"/>
                <w:szCs w:val="22"/>
              </w:rPr>
            </w:pPr>
            <w:r w:rsidRPr="001B173C">
              <w:rPr>
                <w:rFonts w:ascii="Times New Roman" w:hAnsi="Times New Roman" w:cs="Times New Roman"/>
                <w:sz w:val="22"/>
                <w:szCs w:val="22"/>
              </w:rPr>
              <w:t>22,6</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49757</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sz w:val="22"/>
                <w:szCs w:val="22"/>
              </w:rPr>
            </w:pPr>
            <w:r w:rsidRPr="001B173C">
              <w:rPr>
                <w:rFonts w:ascii="Times New Roman" w:hAnsi="Times New Roman" w:cs="Times New Roman"/>
                <w:sz w:val="22"/>
                <w:szCs w:val="22"/>
              </w:rPr>
              <w:t xml:space="preserve">2015 </w:t>
            </w:r>
            <w:bookmarkStart w:id="5" w:name="DDE_LINK1"/>
            <w:r w:rsidRPr="001B173C">
              <w:rPr>
                <w:rFonts w:ascii="Times New Roman" w:hAnsi="Times New Roman" w:cs="Times New Roman"/>
                <w:sz w:val="22"/>
                <w:szCs w:val="22"/>
              </w:rPr>
              <w:t>(прогноз)</w:t>
            </w:r>
            <w:bookmarkEnd w:id="5"/>
          </w:p>
        </w:tc>
        <w:tc>
          <w:tcPr>
            <w:tcW w:w="2865" w:type="dxa"/>
            <w:tcBorders>
              <w:left w:val="single" w:sz="2" w:space="0" w:color="000000"/>
              <w:bottom w:val="single" w:sz="2" w:space="0" w:color="000000"/>
            </w:tcBorders>
          </w:tcPr>
          <w:p w:rsidR="007C16EC" w:rsidRPr="001B173C" w:rsidRDefault="007C16EC" w:rsidP="007C16EC">
            <w:pPr>
              <w:snapToGrid w:val="0"/>
              <w:ind w:right="-85"/>
              <w:jc w:val="center"/>
              <w:rPr>
                <w:rFonts w:ascii="Times New Roman" w:hAnsi="Times New Roman" w:cs="Times New Roman"/>
                <w:sz w:val="22"/>
                <w:szCs w:val="22"/>
              </w:rPr>
            </w:pPr>
            <w:r w:rsidRPr="001B173C">
              <w:rPr>
                <w:rFonts w:ascii="Times New Roman" w:hAnsi="Times New Roman" w:cs="Times New Roman"/>
                <w:sz w:val="22"/>
                <w:szCs w:val="22"/>
              </w:rPr>
              <w:t>23,2</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snapToGrid w:val="0"/>
              <w:ind w:right="-85"/>
              <w:jc w:val="center"/>
              <w:rPr>
                <w:rFonts w:ascii="Times New Roman" w:hAnsi="Times New Roman" w:cs="Times New Roman"/>
                <w:sz w:val="22"/>
                <w:szCs w:val="22"/>
              </w:rPr>
            </w:pPr>
            <w:r w:rsidRPr="001B173C">
              <w:rPr>
                <w:rFonts w:ascii="Times New Roman" w:hAnsi="Times New Roman" w:cs="Times New Roman"/>
                <w:sz w:val="22"/>
                <w:szCs w:val="22"/>
              </w:rPr>
              <w:t>48757</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sz w:val="22"/>
                <w:szCs w:val="22"/>
              </w:rPr>
            </w:pPr>
            <w:r w:rsidRPr="001B173C">
              <w:rPr>
                <w:rFonts w:ascii="Times New Roman" w:hAnsi="Times New Roman" w:cs="Times New Roman"/>
                <w:sz w:val="22"/>
                <w:szCs w:val="22"/>
              </w:rPr>
              <w:t>2016 (прогноз)</w:t>
            </w:r>
          </w:p>
        </w:tc>
        <w:tc>
          <w:tcPr>
            <w:tcW w:w="2865" w:type="dxa"/>
            <w:tcBorders>
              <w:left w:val="single" w:sz="2" w:space="0" w:color="000000"/>
              <w:bottom w:val="single" w:sz="2" w:space="0" w:color="000000"/>
            </w:tcBorders>
          </w:tcPr>
          <w:p w:rsidR="007C16EC" w:rsidRPr="001B173C" w:rsidRDefault="007C16EC" w:rsidP="007C16EC">
            <w:pPr>
              <w:snapToGrid w:val="0"/>
              <w:ind w:right="-85"/>
              <w:jc w:val="center"/>
              <w:rPr>
                <w:rFonts w:ascii="Times New Roman" w:hAnsi="Times New Roman" w:cs="Times New Roman"/>
                <w:sz w:val="22"/>
                <w:szCs w:val="22"/>
              </w:rPr>
            </w:pPr>
            <w:r w:rsidRPr="001B173C">
              <w:rPr>
                <w:rFonts w:ascii="Times New Roman" w:hAnsi="Times New Roman" w:cs="Times New Roman"/>
                <w:sz w:val="22"/>
                <w:szCs w:val="22"/>
              </w:rPr>
              <w:t>24,1</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snapToGrid w:val="0"/>
              <w:ind w:right="-85"/>
              <w:jc w:val="center"/>
              <w:rPr>
                <w:rFonts w:ascii="Times New Roman" w:hAnsi="Times New Roman" w:cs="Times New Roman"/>
                <w:sz w:val="22"/>
                <w:szCs w:val="22"/>
              </w:rPr>
            </w:pPr>
            <w:r w:rsidRPr="001B173C">
              <w:rPr>
                <w:rFonts w:ascii="Times New Roman" w:hAnsi="Times New Roman" w:cs="Times New Roman"/>
                <w:sz w:val="22"/>
                <w:szCs w:val="22"/>
              </w:rPr>
              <w:t>50598</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sz w:val="22"/>
                <w:szCs w:val="22"/>
              </w:rPr>
            </w:pPr>
            <w:r w:rsidRPr="001B173C">
              <w:rPr>
                <w:rFonts w:ascii="Times New Roman" w:hAnsi="Times New Roman" w:cs="Times New Roman"/>
                <w:sz w:val="22"/>
                <w:szCs w:val="22"/>
              </w:rPr>
              <w:t>2017 (прогноз)</w:t>
            </w:r>
          </w:p>
        </w:tc>
        <w:tc>
          <w:tcPr>
            <w:tcW w:w="2865" w:type="dxa"/>
            <w:tcBorders>
              <w:left w:val="single" w:sz="2" w:space="0" w:color="000000"/>
              <w:bottom w:val="single" w:sz="2" w:space="0" w:color="000000"/>
            </w:tcBorders>
          </w:tcPr>
          <w:p w:rsidR="007C16EC" w:rsidRPr="001B173C" w:rsidRDefault="007C16EC" w:rsidP="007C16EC">
            <w:pPr>
              <w:snapToGrid w:val="0"/>
              <w:ind w:right="-85"/>
              <w:jc w:val="center"/>
              <w:rPr>
                <w:rFonts w:ascii="Times New Roman" w:hAnsi="Times New Roman" w:cs="Times New Roman"/>
                <w:sz w:val="22"/>
                <w:szCs w:val="22"/>
              </w:rPr>
            </w:pPr>
            <w:r w:rsidRPr="001B173C">
              <w:rPr>
                <w:rFonts w:ascii="Times New Roman" w:hAnsi="Times New Roman" w:cs="Times New Roman"/>
                <w:sz w:val="22"/>
                <w:szCs w:val="22"/>
              </w:rPr>
              <w:t>25,7</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snapToGrid w:val="0"/>
              <w:ind w:right="-85"/>
              <w:jc w:val="center"/>
              <w:rPr>
                <w:rFonts w:ascii="Times New Roman" w:hAnsi="Times New Roman" w:cs="Times New Roman"/>
                <w:sz w:val="22"/>
                <w:szCs w:val="22"/>
              </w:rPr>
            </w:pPr>
            <w:r w:rsidRPr="001B173C">
              <w:rPr>
                <w:rFonts w:ascii="Times New Roman" w:hAnsi="Times New Roman" w:cs="Times New Roman"/>
                <w:sz w:val="22"/>
                <w:szCs w:val="22"/>
              </w:rPr>
              <w:t>54019</w:t>
            </w:r>
          </w:p>
        </w:tc>
      </w:tr>
      <w:tr w:rsidR="007C16EC" w:rsidRPr="001B173C" w:rsidTr="007C16EC">
        <w:tc>
          <w:tcPr>
            <w:tcW w:w="1687" w:type="dxa"/>
            <w:tcBorders>
              <w:left w:val="single" w:sz="2" w:space="0" w:color="000000"/>
              <w:bottom w:val="single" w:sz="2" w:space="0" w:color="000000"/>
            </w:tcBorders>
          </w:tcPr>
          <w:p w:rsidR="007C16EC" w:rsidRPr="001B173C" w:rsidRDefault="007C16EC" w:rsidP="007C16EC">
            <w:pPr>
              <w:pStyle w:val="WW-TableContents123456789101112131415"/>
              <w:widowControl/>
              <w:suppressLineNumbers/>
              <w:suppressAutoHyphens w:val="0"/>
              <w:snapToGrid w:val="0"/>
              <w:spacing w:line="200" w:lineRule="atLeast"/>
              <w:ind w:left="5" w:right="-85" w:firstLine="75"/>
              <w:jc w:val="both"/>
              <w:rPr>
                <w:rFonts w:ascii="Times New Roman" w:hAnsi="Times New Roman" w:cs="Times New Roman"/>
                <w:sz w:val="22"/>
                <w:szCs w:val="22"/>
              </w:rPr>
            </w:pPr>
            <w:r w:rsidRPr="001B173C">
              <w:rPr>
                <w:rFonts w:ascii="Times New Roman" w:hAnsi="Times New Roman" w:cs="Times New Roman"/>
                <w:sz w:val="22"/>
                <w:szCs w:val="22"/>
              </w:rPr>
              <w:t>2018 (прогноз)</w:t>
            </w:r>
          </w:p>
        </w:tc>
        <w:tc>
          <w:tcPr>
            <w:tcW w:w="2865" w:type="dxa"/>
            <w:tcBorders>
              <w:left w:val="single" w:sz="2" w:space="0" w:color="000000"/>
              <w:bottom w:val="single" w:sz="2" w:space="0" w:color="000000"/>
            </w:tcBorders>
          </w:tcPr>
          <w:p w:rsidR="007C16EC" w:rsidRPr="001B173C" w:rsidRDefault="007C16EC" w:rsidP="007C16EC">
            <w:pPr>
              <w:snapToGrid w:val="0"/>
              <w:ind w:right="-85"/>
              <w:jc w:val="center"/>
              <w:rPr>
                <w:rFonts w:ascii="Times New Roman" w:hAnsi="Times New Roman" w:cs="Times New Roman"/>
                <w:sz w:val="22"/>
                <w:szCs w:val="22"/>
              </w:rPr>
            </w:pPr>
            <w:r w:rsidRPr="001B173C">
              <w:rPr>
                <w:rFonts w:ascii="Times New Roman" w:hAnsi="Times New Roman" w:cs="Times New Roman"/>
                <w:sz w:val="22"/>
                <w:szCs w:val="22"/>
              </w:rPr>
              <w:t>26,5</w:t>
            </w:r>
          </w:p>
        </w:tc>
        <w:tc>
          <w:tcPr>
            <w:tcW w:w="5512" w:type="dxa"/>
            <w:tcBorders>
              <w:left w:val="single" w:sz="2" w:space="0" w:color="000000"/>
              <w:bottom w:val="single" w:sz="2" w:space="0" w:color="000000"/>
              <w:right w:val="single" w:sz="2" w:space="0" w:color="000000"/>
            </w:tcBorders>
          </w:tcPr>
          <w:p w:rsidR="007C16EC" w:rsidRPr="001B173C" w:rsidRDefault="007C16EC" w:rsidP="007C16EC">
            <w:pPr>
              <w:snapToGrid w:val="0"/>
              <w:ind w:right="-85"/>
              <w:jc w:val="center"/>
              <w:rPr>
                <w:rFonts w:ascii="Times New Roman" w:hAnsi="Times New Roman" w:cs="Times New Roman"/>
                <w:sz w:val="22"/>
                <w:szCs w:val="22"/>
              </w:rPr>
            </w:pPr>
            <w:r w:rsidRPr="001B173C">
              <w:rPr>
                <w:rFonts w:ascii="Times New Roman" w:hAnsi="Times New Roman" w:cs="Times New Roman"/>
                <w:sz w:val="22"/>
                <w:szCs w:val="22"/>
              </w:rPr>
              <w:t>55640</w:t>
            </w:r>
          </w:p>
        </w:tc>
      </w:tr>
    </w:tbl>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Ущерб, нанесенный в 2010 г. сельскому хозяйству затяжной засухой, по масштабам можно сравнить с последствиями стихийного бедствия.</w:t>
      </w:r>
      <w:r w:rsidRPr="001B173C">
        <w:rPr>
          <w:rFonts w:ascii="Times New Roman" w:hAnsi="Times New Roman" w:cs="Times New Roman"/>
        </w:rPr>
        <w:t xml:space="preserve"> </w:t>
      </w:r>
      <w:r w:rsidRPr="001B173C">
        <w:rPr>
          <w:rFonts w:ascii="Times New Roman" w:hAnsi="Times New Roman" w:cs="Times New Roman"/>
          <w:sz w:val="28"/>
          <w:szCs w:val="28"/>
        </w:rPr>
        <w:t xml:space="preserve">Серьезно пострадали все сельскохозяйственные культуры, в том числе многолетние травы, особенно злаковые. За этот период, из-за финансовых трудностей, испытываемых сельхозпредприятиями, сложно было поправить положение с семенами – элитных семян закупалось гораздо меньше, чем было необходимо. </w:t>
      </w:r>
    </w:p>
    <w:p w:rsidR="007C16EC" w:rsidRPr="001B173C" w:rsidRDefault="007C16EC" w:rsidP="007C16EC">
      <w:pPr>
        <w:tabs>
          <w:tab w:val="left" w:pos="13545"/>
        </w:tabs>
        <w:ind w:right="-85"/>
        <w:jc w:val="right"/>
        <w:rPr>
          <w:rFonts w:ascii="Times New Roman" w:hAnsi="Times New Roman" w:cs="Times New Roman"/>
        </w:rPr>
      </w:pPr>
      <w:r w:rsidRPr="001B173C">
        <w:rPr>
          <w:rFonts w:ascii="Times New Roman" w:hAnsi="Times New Roman" w:cs="Times New Roman"/>
        </w:rPr>
        <w:t>Таблица 3</w:t>
      </w:r>
    </w:p>
    <w:p w:rsidR="007C16EC" w:rsidRPr="001B173C" w:rsidRDefault="007C16EC" w:rsidP="007C16EC">
      <w:pPr>
        <w:tabs>
          <w:tab w:val="left" w:pos="13545"/>
        </w:tabs>
        <w:ind w:right="-85"/>
        <w:jc w:val="center"/>
        <w:rPr>
          <w:rFonts w:ascii="Times New Roman" w:hAnsi="Times New Roman" w:cs="Times New Roman"/>
          <w:b/>
          <w:bCs/>
        </w:rPr>
      </w:pPr>
      <w:r w:rsidRPr="001B173C">
        <w:rPr>
          <w:rFonts w:ascii="Times New Roman" w:hAnsi="Times New Roman" w:cs="Times New Roman"/>
          <w:b/>
          <w:bCs/>
        </w:rPr>
        <w:t>Валовой сбор и урожайность сельскохозяйственных культур</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597"/>
        <w:gridCol w:w="537"/>
        <w:gridCol w:w="658"/>
        <w:gridCol w:w="618"/>
        <w:gridCol w:w="576"/>
        <w:gridCol w:w="558"/>
        <w:gridCol w:w="637"/>
        <w:gridCol w:w="638"/>
        <w:gridCol w:w="557"/>
        <w:gridCol w:w="577"/>
        <w:gridCol w:w="617"/>
        <w:gridCol w:w="517"/>
        <w:gridCol w:w="678"/>
        <w:gridCol w:w="598"/>
      </w:tblGrid>
      <w:tr w:rsidR="007C16EC" w:rsidRPr="001B173C" w:rsidTr="007C16EC">
        <w:tc>
          <w:tcPr>
            <w:tcW w:w="1985" w:type="dxa"/>
            <w:vMerge w:val="restart"/>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p>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p>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p>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Наименование</w:t>
            </w:r>
          </w:p>
        </w:tc>
        <w:tc>
          <w:tcPr>
            <w:tcW w:w="2410" w:type="dxa"/>
            <w:gridSpan w:val="4"/>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факт</w:t>
            </w:r>
          </w:p>
        </w:tc>
        <w:tc>
          <w:tcPr>
            <w:tcW w:w="5953" w:type="dxa"/>
            <w:gridSpan w:val="10"/>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прогноз</w:t>
            </w:r>
          </w:p>
        </w:tc>
      </w:tr>
      <w:tr w:rsidR="007C16EC" w:rsidRPr="001B173C" w:rsidTr="007C16EC">
        <w:tc>
          <w:tcPr>
            <w:tcW w:w="1985" w:type="dxa"/>
            <w:vMerge/>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b/>
                <w:bCs/>
              </w:rPr>
            </w:pP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 xml:space="preserve">2012 г.       </w:t>
            </w:r>
          </w:p>
        </w:tc>
        <w:tc>
          <w:tcPr>
            <w:tcW w:w="1276"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2013 г.</w:t>
            </w: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2014 г.</w:t>
            </w:r>
          </w:p>
        </w:tc>
        <w:tc>
          <w:tcPr>
            <w:tcW w:w="1275"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2015 г.</w:t>
            </w: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2016 г.</w:t>
            </w:r>
          </w:p>
        </w:tc>
        <w:tc>
          <w:tcPr>
            <w:tcW w:w="1134"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2017 г.</w:t>
            </w:r>
          </w:p>
        </w:tc>
        <w:tc>
          <w:tcPr>
            <w:tcW w:w="1276" w:type="dxa"/>
            <w:gridSpan w:val="2"/>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sz w:val="18"/>
                <w:szCs w:val="18"/>
              </w:rPr>
            </w:pPr>
            <w:r w:rsidRPr="001B173C">
              <w:rPr>
                <w:rFonts w:ascii="Times New Roman" w:hAnsi="Times New Roman" w:cs="Times New Roman"/>
                <w:sz w:val="18"/>
                <w:szCs w:val="18"/>
              </w:rPr>
              <w:t>2018 г.</w:t>
            </w:r>
          </w:p>
        </w:tc>
      </w:tr>
      <w:tr w:rsidR="007C16EC" w:rsidRPr="001B173C" w:rsidTr="007C16EC">
        <w:trPr>
          <w:cantSplit/>
          <w:trHeight w:val="1736"/>
        </w:trPr>
        <w:tc>
          <w:tcPr>
            <w:tcW w:w="1985" w:type="dxa"/>
            <w:vMerge/>
            <w:shd w:val="clear" w:color="auto" w:fill="auto"/>
          </w:tcPr>
          <w:p w:rsidR="007C16EC" w:rsidRPr="001B173C" w:rsidRDefault="007C16EC" w:rsidP="007C16EC">
            <w:pPr>
              <w:pStyle w:val="a6"/>
              <w:widowControl/>
              <w:suppressLineNumbers/>
              <w:spacing w:after="0" w:line="288" w:lineRule="auto"/>
              <w:ind w:right="-85"/>
              <w:rPr>
                <w:rFonts w:ascii="Times New Roman" w:hAnsi="Times New Roman" w:cs="Times New Roman"/>
                <w:b/>
                <w:bCs/>
              </w:rPr>
            </w:pPr>
          </w:p>
        </w:tc>
        <w:tc>
          <w:tcPr>
            <w:tcW w:w="59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 xml:space="preserve">Валовой сбор, </w:t>
            </w:r>
            <w:proofErr w:type="gramStart"/>
            <w:r w:rsidRPr="001B173C">
              <w:rPr>
                <w:rFonts w:ascii="Times New Roman" w:hAnsi="Times New Roman" w:cs="Times New Roman"/>
                <w:sz w:val="18"/>
                <w:szCs w:val="18"/>
              </w:rPr>
              <w:t>т</w:t>
            </w:r>
            <w:proofErr w:type="gramEnd"/>
          </w:p>
        </w:tc>
        <w:tc>
          <w:tcPr>
            <w:tcW w:w="53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c>
          <w:tcPr>
            <w:tcW w:w="658"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 xml:space="preserve">Валовой сбор, </w:t>
            </w:r>
            <w:proofErr w:type="gramStart"/>
            <w:r w:rsidRPr="001B173C">
              <w:rPr>
                <w:rFonts w:ascii="Times New Roman" w:hAnsi="Times New Roman" w:cs="Times New Roman"/>
                <w:sz w:val="18"/>
                <w:szCs w:val="18"/>
              </w:rPr>
              <w:t>т</w:t>
            </w:r>
            <w:proofErr w:type="gramEnd"/>
          </w:p>
        </w:tc>
        <w:tc>
          <w:tcPr>
            <w:tcW w:w="618"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c>
          <w:tcPr>
            <w:tcW w:w="576"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 xml:space="preserve">Валовой сбор, </w:t>
            </w:r>
            <w:proofErr w:type="gramStart"/>
            <w:r w:rsidRPr="001B173C">
              <w:rPr>
                <w:rFonts w:ascii="Times New Roman" w:hAnsi="Times New Roman" w:cs="Times New Roman"/>
                <w:sz w:val="18"/>
                <w:szCs w:val="18"/>
              </w:rPr>
              <w:t>т</w:t>
            </w:r>
            <w:proofErr w:type="gramEnd"/>
          </w:p>
        </w:tc>
        <w:tc>
          <w:tcPr>
            <w:tcW w:w="558"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c>
          <w:tcPr>
            <w:tcW w:w="63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 xml:space="preserve">Валовой сбор, </w:t>
            </w:r>
            <w:proofErr w:type="gramStart"/>
            <w:r w:rsidRPr="001B173C">
              <w:rPr>
                <w:rFonts w:ascii="Times New Roman" w:hAnsi="Times New Roman" w:cs="Times New Roman"/>
                <w:sz w:val="18"/>
                <w:szCs w:val="18"/>
              </w:rPr>
              <w:t>т</w:t>
            </w:r>
            <w:proofErr w:type="gramEnd"/>
          </w:p>
        </w:tc>
        <w:tc>
          <w:tcPr>
            <w:tcW w:w="638"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c>
          <w:tcPr>
            <w:tcW w:w="55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 xml:space="preserve">Валовой сбор, </w:t>
            </w:r>
            <w:proofErr w:type="gramStart"/>
            <w:r w:rsidRPr="001B173C">
              <w:rPr>
                <w:rFonts w:ascii="Times New Roman" w:hAnsi="Times New Roman" w:cs="Times New Roman"/>
                <w:sz w:val="18"/>
                <w:szCs w:val="18"/>
              </w:rPr>
              <w:t>т</w:t>
            </w:r>
            <w:proofErr w:type="gramEnd"/>
          </w:p>
        </w:tc>
        <w:tc>
          <w:tcPr>
            <w:tcW w:w="57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c>
          <w:tcPr>
            <w:tcW w:w="61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 xml:space="preserve">Валовой сбор, </w:t>
            </w:r>
            <w:proofErr w:type="gramStart"/>
            <w:r w:rsidRPr="001B173C">
              <w:rPr>
                <w:rFonts w:ascii="Times New Roman" w:hAnsi="Times New Roman" w:cs="Times New Roman"/>
                <w:sz w:val="18"/>
                <w:szCs w:val="18"/>
              </w:rPr>
              <w:t>т</w:t>
            </w:r>
            <w:proofErr w:type="gramEnd"/>
          </w:p>
        </w:tc>
        <w:tc>
          <w:tcPr>
            <w:tcW w:w="517"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c>
          <w:tcPr>
            <w:tcW w:w="678"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 xml:space="preserve">Валовой сбор, </w:t>
            </w:r>
            <w:proofErr w:type="gramStart"/>
            <w:r w:rsidRPr="001B173C">
              <w:rPr>
                <w:rFonts w:ascii="Times New Roman" w:hAnsi="Times New Roman" w:cs="Times New Roman"/>
                <w:sz w:val="18"/>
                <w:szCs w:val="18"/>
              </w:rPr>
              <w:t>т</w:t>
            </w:r>
            <w:proofErr w:type="gramEnd"/>
          </w:p>
        </w:tc>
        <w:tc>
          <w:tcPr>
            <w:tcW w:w="598" w:type="dxa"/>
            <w:shd w:val="clear" w:color="auto" w:fill="auto"/>
            <w:textDirection w:val="btLr"/>
          </w:tcPr>
          <w:p w:rsidR="007C16EC" w:rsidRPr="001B173C" w:rsidRDefault="007C16EC" w:rsidP="007C16EC">
            <w:pPr>
              <w:pStyle w:val="WW-TableContents1234"/>
              <w:widowControl/>
              <w:suppressLineNumbers/>
              <w:suppressAutoHyphens w:val="0"/>
              <w:snapToGrid w:val="0"/>
              <w:spacing w:line="200" w:lineRule="atLeast"/>
              <w:ind w:left="113" w:right="-85"/>
              <w:jc w:val="center"/>
              <w:rPr>
                <w:rFonts w:ascii="Times New Roman" w:hAnsi="Times New Roman" w:cs="Times New Roman"/>
                <w:sz w:val="18"/>
                <w:szCs w:val="18"/>
              </w:rPr>
            </w:pPr>
            <w:r w:rsidRPr="001B173C">
              <w:rPr>
                <w:rFonts w:ascii="Times New Roman" w:hAnsi="Times New Roman" w:cs="Times New Roman"/>
                <w:sz w:val="18"/>
                <w:szCs w:val="18"/>
              </w:rPr>
              <w:t>Урожайность, ц/га</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Пшеница озимая</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8615</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13639</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20,7</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19457</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23,4</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19314</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23,2</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20063</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24,1</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21479</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25,8</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22394</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26,9</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Рожь озимая</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4217</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14,7</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6596</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22,7</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6613</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6153</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6393</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23,9</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6821</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25,5</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7009</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26,2</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lastRenderedPageBreak/>
              <w:t>Пшеница яровая</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3134</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19,6</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2002</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10</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3311</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22,6</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3362</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22,4</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3495</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23,3</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3735</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24,9</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3870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25,8</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Ячмень фуражный</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16582</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18,5</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5367</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6,8</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12483</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22,8</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15916</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16587</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24</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17863</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25,8</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17216</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26,9</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Овес</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1210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19,5</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1511</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11,2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3048</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18,7</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1512</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18,9</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1520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1536</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19,2</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1940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19,4</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Вика (зерно)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652</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29,6</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831</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12,8</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2208</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16,6</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501</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16,7</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504</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16,8</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510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860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17,2</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Горох</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184</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18,4</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108</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5,4</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248</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166</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16,6</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167</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16,7</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344</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17,2</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Просо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133</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25</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1,4</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640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16,2</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16,3</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16,5</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83</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16,6</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Кукуруза на зерно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474</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23,7</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1412</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40,3</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1750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50</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1785</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51</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1820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52</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1855</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53</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1925</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55</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Зерновые и зернобобовые всего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35200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16,0</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31491</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14,2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49757</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22,6</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48757</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23,2</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50598</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24,1</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54019</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25,7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55640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26,5</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Рапс</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3465</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7,1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6000</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6000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6000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6000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6000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6000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Зеленый горошек</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1015</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36,9</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186</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9,3</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Кукуруза на силос и зеленый корм</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22280</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159,1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23121</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159,5</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29900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260</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44480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278</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47025</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285</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49300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290</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54000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300</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Викоовсяная смесь</w:t>
            </w:r>
          </w:p>
          <w:p w:rsidR="007C16EC" w:rsidRPr="001B173C" w:rsidRDefault="007C16EC" w:rsidP="007C16EC">
            <w:pPr>
              <w:pStyle w:val="a6"/>
              <w:spacing w:after="0"/>
              <w:ind w:right="-85"/>
              <w:rPr>
                <w:rFonts w:ascii="Times New Roman" w:hAnsi="Times New Roman" w:cs="Times New Roman"/>
                <w:sz w:val="22"/>
                <w:szCs w:val="22"/>
              </w:rPr>
            </w:pPr>
            <w:r w:rsidRPr="001B173C">
              <w:rPr>
                <w:rFonts w:ascii="Times New Roman" w:hAnsi="Times New Roman" w:cs="Times New Roman"/>
                <w:sz w:val="22"/>
                <w:szCs w:val="22"/>
              </w:rPr>
              <w:t>(з/масса</w:t>
            </w:r>
            <w:proofErr w:type="gramStart"/>
            <w:r w:rsidRPr="001B173C">
              <w:rPr>
                <w:rFonts w:ascii="Times New Roman" w:hAnsi="Times New Roman" w:cs="Times New Roman"/>
                <w:sz w:val="22"/>
                <w:szCs w:val="22"/>
              </w:rPr>
              <w:t xml:space="preserve"> )</w:t>
            </w:r>
            <w:proofErr w:type="gramEnd"/>
            <w:r w:rsidRPr="001B173C">
              <w:rPr>
                <w:rFonts w:ascii="Times New Roman" w:hAnsi="Times New Roman" w:cs="Times New Roman"/>
                <w:sz w:val="22"/>
                <w:szCs w:val="22"/>
              </w:rPr>
              <w:t xml:space="preserve"> </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12472</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86</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11366</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82,4</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12600</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90</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18000</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100</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19800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110</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22200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120</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24050</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130</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Викоовсяная смесь</w:t>
            </w:r>
          </w:p>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(сено)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178</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11,8</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203</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13,5</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280</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14</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300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425</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w:t>
            </w:r>
          </w:p>
          <w:p w:rsidR="007C16EC" w:rsidRPr="001B173C" w:rsidRDefault="007C16EC" w:rsidP="007C16EC">
            <w:pPr>
              <w:pStyle w:val="a6"/>
              <w:spacing w:after="0"/>
              <w:ind w:right="-85"/>
              <w:rPr>
                <w:rFonts w:ascii="Times New Roman" w:hAnsi="Times New Roman" w:cs="Times New Roman"/>
                <w:sz w:val="22"/>
                <w:szCs w:val="22"/>
              </w:rPr>
            </w:pPr>
            <w:r w:rsidRPr="001B173C">
              <w:rPr>
                <w:rFonts w:ascii="Times New Roman" w:hAnsi="Times New Roman" w:cs="Times New Roman"/>
                <w:sz w:val="22"/>
                <w:szCs w:val="22"/>
              </w:rPr>
              <w:t>(сено)</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2058</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2106</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12,2</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1688</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2807</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14,0</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4125</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15</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4270</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17</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4162</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20</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w:t>
            </w:r>
          </w:p>
          <w:p w:rsidR="007C16EC" w:rsidRPr="001B173C" w:rsidRDefault="007C16EC" w:rsidP="007C16EC">
            <w:pPr>
              <w:pStyle w:val="a6"/>
              <w:spacing w:after="0"/>
              <w:ind w:right="-85"/>
              <w:rPr>
                <w:rFonts w:ascii="Times New Roman" w:hAnsi="Times New Roman" w:cs="Times New Roman"/>
                <w:sz w:val="22"/>
                <w:szCs w:val="22"/>
              </w:rPr>
            </w:pPr>
            <w:r w:rsidRPr="001B173C">
              <w:rPr>
                <w:rFonts w:ascii="Times New Roman" w:hAnsi="Times New Roman" w:cs="Times New Roman"/>
                <w:sz w:val="22"/>
                <w:szCs w:val="22"/>
              </w:rPr>
              <w:t>(з/масса)</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33893</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122,1</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26444</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86,6</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38502</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115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33343</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122</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26137</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127</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30497</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131</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38855</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136</w:t>
            </w:r>
          </w:p>
        </w:tc>
      </w:tr>
      <w:tr w:rsidR="007C16EC" w:rsidRPr="001B173C" w:rsidTr="007C16EC">
        <w:tc>
          <w:tcPr>
            <w:tcW w:w="1985" w:type="dxa"/>
            <w:shd w:val="clear" w:color="auto" w:fill="auto"/>
          </w:tcPr>
          <w:p w:rsidR="007C16EC" w:rsidRPr="001B173C" w:rsidRDefault="007C16EC" w:rsidP="007C16EC">
            <w:pPr>
              <w:pStyle w:val="a6"/>
              <w:snapToGrid w:val="0"/>
              <w:spacing w:after="0"/>
              <w:ind w:right="-85"/>
              <w:rPr>
                <w:rFonts w:ascii="Times New Roman" w:hAnsi="Times New Roman" w:cs="Times New Roman"/>
                <w:sz w:val="22"/>
                <w:szCs w:val="22"/>
              </w:rPr>
            </w:pPr>
            <w:r w:rsidRPr="001B173C">
              <w:rPr>
                <w:rFonts w:ascii="Times New Roman" w:hAnsi="Times New Roman" w:cs="Times New Roman"/>
                <w:sz w:val="22"/>
                <w:szCs w:val="22"/>
              </w:rPr>
              <w:t>Многолетние травы (семена)</w:t>
            </w:r>
          </w:p>
        </w:tc>
        <w:tc>
          <w:tcPr>
            <w:tcW w:w="59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7,8</w:t>
            </w:r>
          </w:p>
        </w:tc>
        <w:tc>
          <w:tcPr>
            <w:tcW w:w="5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0,3</w:t>
            </w:r>
          </w:p>
        </w:tc>
        <w:tc>
          <w:tcPr>
            <w:tcW w:w="6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1,2</w:t>
            </w:r>
          </w:p>
        </w:tc>
        <w:tc>
          <w:tcPr>
            <w:tcW w:w="61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0,1</w:t>
            </w:r>
          </w:p>
        </w:tc>
        <w:tc>
          <w:tcPr>
            <w:tcW w:w="576"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4</w:t>
            </w:r>
          </w:p>
        </w:tc>
        <w:tc>
          <w:tcPr>
            <w:tcW w:w="55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0,15</w:t>
            </w:r>
          </w:p>
        </w:tc>
        <w:tc>
          <w:tcPr>
            <w:tcW w:w="63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5</w:t>
            </w:r>
          </w:p>
        </w:tc>
        <w:tc>
          <w:tcPr>
            <w:tcW w:w="63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0,18</w:t>
            </w:r>
          </w:p>
        </w:tc>
        <w:tc>
          <w:tcPr>
            <w:tcW w:w="55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6</w:t>
            </w:r>
          </w:p>
        </w:tc>
        <w:tc>
          <w:tcPr>
            <w:tcW w:w="57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0,2</w:t>
            </w:r>
          </w:p>
        </w:tc>
        <w:tc>
          <w:tcPr>
            <w:tcW w:w="6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7</w:t>
            </w:r>
          </w:p>
        </w:tc>
        <w:tc>
          <w:tcPr>
            <w:tcW w:w="517"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0,23</w:t>
            </w:r>
          </w:p>
        </w:tc>
        <w:tc>
          <w:tcPr>
            <w:tcW w:w="67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8</w:t>
            </w:r>
          </w:p>
        </w:tc>
        <w:tc>
          <w:tcPr>
            <w:tcW w:w="598" w:type="dxa"/>
            <w:shd w:val="clear" w:color="auto" w:fill="auto"/>
            <w:vAlign w:val="center"/>
          </w:tcPr>
          <w:p w:rsidR="007C16EC" w:rsidRPr="001B173C" w:rsidRDefault="007C16EC" w:rsidP="007C16EC">
            <w:pPr>
              <w:pStyle w:val="WW-TableContents1234"/>
              <w:suppressAutoHyphens w:val="0"/>
              <w:snapToGrid w:val="0"/>
              <w:ind w:right="-85"/>
              <w:jc w:val="center"/>
              <w:rPr>
                <w:rFonts w:ascii="Times New Roman" w:hAnsi="Times New Roman" w:cs="Times New Roman"/>
                <w:sz w:val="16"/>
                <w:szCs w:val="16"/>
              </w:rPr>
            </w:pPr>
            <w:r w:rsidRPr="001B173C">
              <w:rPr>
                <w:rFonts w:ascii="Times New Roman" w:hAnsi="Times New Roman" w:cs="Times New Roman"/>
                <w:sz w:val="16"/>
                <w:szCs w:val="16"/>
              </w:rPr>
              <w:t>0,26</w:t>
            </w:r>
          </w:p>
        </w:tc>
      </w:tr>
    </w:tbl>
    <w:p w:rsidR="007C16EC" w:rsidRPr="001B173C" w:rsidRDefault="007C16EC" w:rsidP="007C16EC">
      <w:pPr>
        <w:tabs>
          <w:tab w:val="left" w:pos="13545"/>
        </w:tabs>
        <w:ind w:right="-85"/>
        <w:jc w:val="center"/>
        <w:rPr>
          <w:rFonts w:ascii="Times New Roman" w:hAnsi="Times New Roman" w:cs="Times New Roman"/>
          <w:b/>
          <w:bCs/>
        </w:rPr>
      </w:pPr>
    </w:p>
    <w:p w:rsidR="007C16EC" w:rsidRPr="001B173C" w:rsidRDefault="007C16EC" w:rsidP="007C16EC">
      <w:pPr>
        <w:spacing w:line="360" w:lineRule="auto"/>
        <w:ind w:right="-85" w:firstLine="454"/>
        <w:jc w:val="both"/>
        <w:rPr>
          <w:rFonts w:ascii="Times New Roman" w:eastAsia="MS Mincho" w:hAnsi="Times New Roman" w:cs="Times New Roman"/>
          <w:sz w:val="28"/>
          <w:szCs w:val="28"/>
        </w:rPr>
      </w:pPr>
      <w:r w:rsidRPr="001B173C">
        <w:rPr>
          <w:rFonts w:ascii="Times New Roman" w:hAnsi="Times New Roman" w:cs="Times New Roman"/>
          <w:sz w:val="28"/>
          <w:szCs w:val="28"/>
        </w:rPr>
        <w:t xml:space="preserve">Одним из главных сдерживающих факторов эффективного развития сельскохозяйственного производства является невысокий уровень его технической оснащенности. Сокращение машинно-тракторного парка, износ сельскохозяйственных машин крайне затрудняют проведение всех видов сельскохозяйственных работ в оптимальные агротехнические сроки </w:t>
      </w:r>
      <w:r w:rsidRPr="001B173C">
        <w:rPr>
          <w:rFonts w:ascii="Times New Roman" w:eastAsia="MS Mincho" w:hAnsi="Times New Roman" w:cs="Times New Roman"/>
          <w:sz w:val="28"/>
          <w:szCs w:val="28"/>
        </w:rPr>
        <w:t>(табл. 4).</w:t>
      </w:r>
    </w:p>
    <w:p w:rsidR="007C16EC" w:rsidRPr="001B173C" w:rsidRDefault="007C16EC" w:rsidP="007C16EC">
      <w:pPr>
        <w:pStyle w:val="a6"/>
        <w:widowControl/>
        <w:suppressLineNumbers/>
        <w:spacing w:after="0" w:line="200" w:lineRule="atLeast"/>
        <w:ind w:right="-85"/>
        <w:jc w:val="right"/>
        <w:rPr>
          <w:rFonts w:ascii="Times New Roman" w:hAnsi="Times New Roman" w:cs="Times New Roman"/>
        </w:rPr>
      </w:pPr>
      <w:r w:rsidRPr="001B173C">
        <w:rPr>
          <w:rFonts w:ascii="Times New Roman" w:hAnsi="Times New Roman" w:cs="Times New Roman"/>
        </w:rPr>
        <w:t>Таблица 4</w:t>
      </w:r>
    </w:p>
    <w:p w:rsidR="007C16EC" w:rsidRPr="001B173C" w:rsidRDefault="007C16EC" w:rsidP="007C16EC">
      <w:pPr>
        <w:pStyle w:val="a6"/>
        <w:widowControl/>
        <w:spacing w:after="0" w:line="200" w:lineRule="atLeast"/>
        <w:ind w:right="-85"/>
        <w:rPr>
          <w:rFonts w:ascii="Times New Roman" w:hAnsi="Times New Roman" w:cs="Times New Roman"/>
          <w:b/>
          <w:bCs/>
        </w:rPr>
      </w:pPr>
      <w:r w:rsidRPr="001B173C">
        <w:rPr>
          <w:rFonts w:ascii="Times New Roman" w:hAnsi="Times New Roman" w:cs="Times New Roman"/>
          <w:b/>
          <w:bCs/>
        </w:rPr>
        <w:t xml:space="preserve">Потребность в приобретении основных видов </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r w:rsidRPr="001B173C">
        <w:rPr>
          <w:rFonts w:ascii="Times New Roman" w:eastAsia="MS Mincho" w:hAnsi="Times New Roman" w:cs="Times New Roman"/>
          <w:b/>
          <w:bCs/>
        </w:rPr>
        <w:t>сельскохозяйственной техники, ед.</w:t>
      </w:r>
    </w:p>
    <w:p w:rsidR="007C16EC" w:rsidRPr="001B173C" w:rsidRDefault="007C16EC" w:rsidP="007C16EC">
      <w:pPr>
        <w:pStyle w:val="a6"/>
        <w:widowControl/>
        <w:suppressLineNumbers/>
        <w:spacing w:after="0" w:line="200" w:lineRule="atLeast"/>
        <w:ind w:right="-85"/>
        <w:rPr>
          <w:rFonts w:ascii="Times New Roman" w:hAnsi="Times New Roman" w:cs="Times New Roman"/>
        </w:rPr>
      </w:pPr>
    </w:p>
    <w:tbl>
      <w:tblPr>
        <w:tblW w:w="10065" w:type="dxa"/>
        <w:tblInd w:w="55" w:type="dxa"/>
        <w:tblLayout w:type="fixed"/>
        <w:tblCellMar>
          <w:top w:w="55" w:type="dxa"/>
          <w:left w:w="55" w:type="dxa"/>
          <w:bottom w:w="55" w:type="dxa"/>
          <w:right w:w="55" w:type="dxa"/>
        </w:tblCellMar>
        <w:tblLook w:val="0000" w:firstRow="0" w:lastRow="0" w:firstColumn="0" w:lastColumn="0" w:noHBand="0" w:noVBand="0"/>
      </w:tblPr>
      <w:tblGrid>
        <w:gridCol w:w="3330"/>
        <w:gridCol w:w="977"/>
        <w:gridCol w:w="977"/>
        <w:gridCol w:w="976"/>
        <w:gridCol w:w="977"/>
        <w:gridCol w:w="977"/>
        <w:gridCol w:w="1851"/>
      </w:tblGrid>
      <w:tr w:rsidR="007C16EC" w:rsidRPr="001B173C" w:rsidTr="007C16EC">
        <w:tc>
          <w:tcPr>
            <w:tcW w:w="3330" w:type="dxa"/>
            <w:tcBorders>
              <w:top w:val="single" w:sz="4" w:space="0" w:color="000000"/>
              <w:left w:val="single" w:sz="4" w:space="0" w:color="000000"/>
              <w:bottom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Сельскохозяйственная</w:t>
            </w:r>
          </w:p>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 xml:space="preserve"> техника</w:t>
            </w:r>
          </w:p>
        </w:tc>
        <w:tc>
          <w:tcPr>
            <w:tcW w:w="977" w:type="dxa"/>
            <w:tcBorders>
              <w:top w:val="single" w:sz="4" w:space="0" w:color="000000"/>
              <w:left w:val="single" w:sz="4" w:space="0" w:color="000000"/>
              <w:bottom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2013 г. (факт)</w:t>
            </w:r>
          </w:p>
        </w:tc>
        <w:tc>
          <w:tcPr>
            <w:tcW w:w="977" w:type="dxa"/>
            <w:tcBorders>
              <w:top w:val="single" w:sz="4" w:space="0" w:color="000000"/>
              <w:left w:val="single" w:sz="4" w:space="0" w:color="000000"/>
              <w:bottom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vertAlign w:val="superscript"/>
              </w:rPr>
            </w:pPr>
            <w:r w:rsidRPr="001B173C">
              <w:rPr>
                <w:rFonts w:ascii="Times New Roman" w:hAnsi="Times New Roman" w:cs="Times New Roman"/>
              </w:rPr>
              <w:t>2014 г.</w:t>
            </w:r>
          </w:p>
        </w:tc>
        <w:tc>
          <w:tcPr>
            <w:tcW w:w="976" w:type="dxa"/>
            <w:tcBorders>
              <w:top w:val="single" w:sz="4" w:space="0" w:color="000000"/>
              <w:left w:val="single" w:sz="4" w:space="0" w:color="000000"/>
              <w:bottom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vertAlign w:val="superscript"/>
              </w:rPr>
            </w:pPr>
            <w:r w:rsidRPr="001B173C">
              <w:rPr>
                <w:rFonts w:ascii="Times New Roman" w:hAnsi="Times New Roman" w:cs="Times New Roman"/>
              </w:rPr>
              <w:t>2015 г.</w:t>
            </w:r>
          </w:p>
        </w:tc>
        <w:tc>
          <w:tcPr>
            <w:tcW w:w="977" w:type="dxa"/>
            <w:tcBorders>
              <w:top w:val="single" w:sz="4" w:space="0" w:color="000000"/>
              <w:left w:val="single" w:sz="4" w:space="0" w:color="000000"/>
              <w:bottom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vertAlign w:val="superscript"/>
              </w:rPr>
            </w:pPr>
            <w:r w:rsidRPr="001B173C">
              <w:rPr>
                <w:rFonts w:ascii="Times New Roman" w:hAnsi="Times New Roman" w:cs="Times New Roman"/>
              </w:rPr>
              <w:t>2016 г.</w:t>
            </w:r>
          </w:p>
        </w:tc>
        <w:tc>
          <w:tcPr>
            <w:tcW w:w="977" w:type="dxa"/>
            <w:tcBorders>
              <w:top w:val="single" w:sz="4" w:space="0" w:color="000000"/>
              <w:left w:val="single" w:sz="4" w:space="0" w:color="000000"/>
              <w:bottom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2017 г.</w:t>
            </w:r>
          </w:p>
        </w:tc>
        <w:tc>
          <w:tcPr>
            <w:tcW w:w="1851" w:type="dxa"/>
            <w:tcBorders>
              <w:top w:val="single" w:sz="4" w:space="0" w:color="000000"/>
              <w:left w:val="single" w:sz="4" w:space="0" w:color="000000"/>
              <w:bottom w:val="single" w:sz="4" w:space="0" w:color="000000"/>
              <w:right w:val="single" w:sz="4" w:space="0" w:color="000000"/>
            </w:tcBorders>
          </w:tcPr>
          <w:p w:rsidR="007C16EC" w:rsidRPr="001B173C" w:rsidRDefault="007C16EC" w:rsidP="007C16EC">
            <w:pPr>
              <w:pStyle w:val="WW-TableContents12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2018 г.</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Тракторы</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976"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7</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5</w:t>
            </w:r>
          </w:p>
        </w:tc>
        <w:tc>
          <w:tcPr>
            <w:tcW w:w="1851" w:type="dxa"/>
            <w:tcBorders>
              <w:left w:val="single" w:sz="4" w:space="0" w:color="000000"/>
              <w:bottom w:val="single" w:sz="4" w:space="0" w:color="000000"/>
              <w:right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5</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Зерноуборочные комбайны</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p>
        </w:tc>
        <w:tc>
          <w:tcPr>
            <w:tcW w:w="977" w:type="dxa"/>
            <w:tcBorders>
              <w:left w:val="single" w:sz="4" w:space="0" w:color="000000"/>
              <w:bottom w:val="single" w:sz="4" w:space="0" w:color="000000"/>
            </w:tcBorders>
          </w:tcPr>
          <w:p w:rsidR="007C16EC" w:rsidRPr="001B173C" w:rsidRDefault="007C16EC" w:rsidP="007C16EC">
            <w:pPr>
              <w:snapToGrid w:val="0"/>
              <w:spacing w:line="200" w:lineRule="atLeast"/>
              <w:ind w:right="-85"/>
              <w:jc w:val="center"/>
              <w:rPr>
                <w:rFonts w:ascii="Times New Roman" w:eastAsia="MS Mincho" w:hAnsi="Times New Roman" w:cs="Times New Roman"/>
              </w:rPr>
            </w:pPr>
            <w:r w:rsidRPr="001B173C">
              <w:rPr>
                <w:rFonts w:ascii="Times New Roman" w:eastAsia="MS Mincho" w:hAnsi="Times New Roman" w:cs="Times New Roman"/>
              </w:rPr>
              <w:t>—</w:t>
            </w:r>
          </w:p>
        </w:tc>
        <w:tc>
          <w:tcPr>
            <w:tcW w:w="976"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4</w:t>
            </w:r>
          </w:p>
        </w:tc>
        <w:tc>
          <w:tcPr>
            <w:tcW w:w="1851" w:type="dxa"/>
            <w:tcBorders>
              <w:left w:val="single" w:sz="4" w:space="0" w:color="000000"/>
              <w:bottom w:val="single" w:sz="4" w:space="0" w:color="000000"/>
              <w:right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5</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Кормоуборочные комбайны</w:t>
            </w:r>
          </w:p>
        </w:tc>
        <w:tc>
          <w:tcPr>
            <w:tcW w:w="977" w:type="dxa"/>
            <w:tcBorders>
              <w:left w:val="single" w:sz="4" w:space="0" w:color="000000"/>
              <w:bottom w:val="single" w:sz="4" w:space="0" w:color="000000"/>
            </w:tcBorders>
          </w:tcPr>
          <w:p w:rsidR="007C16EC" w:rsidRPr="001B173C" w:rsidRDefault="007C16EC" w:rsidP="007C16EC">
            <w:pPr>
              <w:snapToGrid w:val="0"/>
              <w:spacing w:line="200" w:lineRule="atLeast"/>
              <w:ind w:right="-85"/>
              <w:jc w:val="center"/>
              <w:rPr>
                <w:rFonts w:ascii="Times New Roman" w:eastAsia="MS Mincho" w:hAnsi="Times New Roman" w:cs="Times New Roman"/>
              </w:rPr>
            </w:pPr>
          </w:p>
        </w:tc>
        <w:tc>
          <w:tcPr>
            <w:tcW w:w="977" w:type="dxa"/>
            <w:tcBorders>
              <w:left w:val="single" w:sz="4" w:space="0" w:color="000000"/>
              <w:bottom w:val="single" w:sz="4" w:space="0" w:color="000000"/>
            </w:tcBorders>
          </w:tcPr>
          <w:p w:rsidR="007C16EC" w:rsidRPr="001B173C" w:rsidRDefault="007C16EC" w:rsidP="007C16EC">
            <w:pPr>
              <w:snapToGrid w:val="0"/>
              <w:spacing w:line="200" w:lineRule="atLeast"/>
              <w:ind w:right="-85"/>
              <w:jc w:val="center"/>
              <w:rPr>
                <w:rFonts w:ascii="Times New Roman" w:eastAsia="MS Mincho" w:hAnsi="Times New Roman" w:cs="Times New Roman"/>
              </w:rPr>
            </w:pPr>
            <w:r w:rsidRPr="001B173C">
              <w:rPr>
                <w:rFonts w:ascii="Times New Roman" w:eastAsia="MS Mincho" w:hAnsi="Times New Roman" w:cs="Times New Roman"/>
              </w:rPr>
              <w:t>1</w:t>
            </w:r>
          </w:p>
        </w:tc>
        <w:tc>
          <w:tcPr>
            <w:tcW w:w="976"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977" w:type="dxa"/>
            <w:tcBorders>
              <w:left w:val="single" w:sz="4" w:space="0" w:color="000000"/>
              <w:bottom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1851" w:type="dxa"/>
            <w:tcBorders>
              <w:left w:val="single" w:sz="4" w:space="0" w:color="000000"/>
              <w:bottom w:val="single" w:sz="4" w:space="0" w:color="000000"/>
              <w:right w:val="single" w:sz="4" w:space="0" w:color="000000"/>
            </w:tcBorders>
          </w:tcPr>
          <w:p w:rsidR="007C16EC" w:rsidRPr="001B173C" w:rsidRDefault="007C16EC" w:rsidP="007C16EC">
            <w:pPr>
              <w:pStyle w:val="WW-TableContents12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r>
    </w:tbl>
    <w:p w:rsidR="007C16EC" w:rsidRPr="001B173C" w:rsidRDefault="007C16EC" w:rsidP="007C16EC">
      <w:pPr>
        <w:spacing w:line="288" w:lineRule="auto"/>
        <w:ind w:right="-85" w:firstLine="454"/>
        <w:jc w:val="both"/>
        <w:rPr>
          <w:rFonts w:ascii="Times New Roman" w:hAnsi="Times New Roman" w:cs="Times New Roman"/>
        </w:rPr>
      </w:pPr>
    </w:p>
    <w:p w:rsidR="007C16EC" w:rsidRPr="001B173C" w:rsidRDefault="007C16EC" w:rsidP="007C16EC">
      <w:pPr>
        <w:spacing w:line="360" w:lineRule="auto"/>
        <w:ind w:right="-85" w:firstLine="454"/>
        <w:jc w:val="both"/>
        <w:rPr>
          <w:rFonts w:ascii="Times New Roman" w:eastAsia="MS Mincho" w:hAnsi="Times New Roman" w:cs="Times New Roman"/>
          <w:sz w:val="28"/>
          <w:szCs w:val="28"/>
        </w:rPr>
      </w:pPr>
      <w:r w:rsidRPr="001B173C">
        <w:rPr>
          <w:rFonts w:ascii="Times New Roman" w:eastAsia="MS Mincho" w:hAnsi="Times New Roman" w:cs="Times New Roman"/>
          <w:sz w:val="28"/>
          <w:szCs w:val="28"/>
        </w:rPr>
        <w:t>Коэффициент обновления тракторов в 2013 г. составил 1 %.</w:t>
      </w:r>
    </w:p>
    <w:p w:rsidR="007C16EC" w:rsidRPr="001B173C" w:rsidRDefault="007C16EC" w:rsidP="007C16EC">
      <w:pPr>
        <w:spacing w:line="360" w:lineRule="auto"/>
        <w:ind w:right="-85" w:firstLine="454"/>
        <w:jc w:val="both"/>
        <w:rPr>
          <w:rFonts w:ascii="Times New Roman" w:hAnsi="Times New Roman" w:cs="Times New Roman"/>
          <w:sz w:val="28"/>
          <w:szCs w:val="28"/>
        </w:rPr>
      </w:pPr>
      <w:r w:rsidRPr="001B173C">
        <w:rPr>
          <w:rFonts w:ascii="Times New Roman" w:hAnsi="Times New Roman" w:cs="Times New Roman"/>
          <w:b/>
          <w:bCs/>
          <w:sz w:val="28"/>
          <w:szCs w:val="28"/>
        </w:rPr>
        <w:t xml:space="preserve">Содержание предлагаемых мероприятий. </w:t>
      </w:r>
      <w:r w:rsidRPr="001B173C">
        <w:rPr>
          <w:rFonts w:ascii="Times New Roman" w:hAnsi="Times New Roman" w:cs="Times New Roman"/>
          <w:sz w:val="28"/>
          <w:szCs w:val="28"/>
        </w:rPr>
        <w:t xml:space="preserve">Размещать сельскохозяйственные культуры необходимо с учетом их биологических </w:t>
      </w:r>
      <w:r w:rsidRPr="001B173C">
        <w:rPr>
          <w:rFonts w:ascii="Times New Roman" w:hAnsi="Times New Roman" w:cs="Times New Roman"/>
          <w:sz w:val="28"/>
          <w:szCs w:val="28"/>
        </w:rPr>
        <w:lastRenderedPageBreak/>
        <w:t>требований к агрофизическим и агрохимическим свойствам почвы, глубины залегания грунтовых вод, крутизны и экспозиции склона и др.</w:t>
      </w: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Необходимо применять почвозащитную, </w:t>
      </w:r>
      <w:proofErr w:type="spellStart"/>
      <w:r w:rsidRPr="001B173C">
        <w:rPr>
          <w:rFonts w:ascii="Times New Roman" w:hAnsi="Times New Roman" w:cs="Times New Roman"/>
          <w:sz w:val="28"/>
          <w:szCs w:val="28"/>
        </w:rPr>
        <w:t>влагосберегающую</w:t>
      </w:r>
      <w:proofErr w:type="spellEnd"/>
      <w:r w:rsidRPr="001B173C">
        <w:rPr>
          <w:rFonts w:ascii="Times New Roman" w:hAnsi="Times New Roman" w:cs="Times New Roman"/>
          <w:sz w:val="28"/>
          <w:szCs w:val="28"/>
        </w:rPr>
        <w:t xml:space="preserve"> систему обработки почвы, включающую сочетание отвальной, безотвальной и плоскорезной обработки. Такая система обработки препятствует дифференциации пахотного слоя по плодородию.</w:t>
      </w: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Для снижения ущерба от неблагоприятных погодных условий необходимо соблюдать оптимальное соотношение озимых и яровых, ранних и поздних, многолетних и однолетних трав, пропашных и </w:t>
      </w:r>
      <w:proofErr w:type="spellStart"/>
      <w:r w:rsidRPr="001B173C">
        <w:rPr>
          <w:rFonts w:ascii="Times New Roman" w:hAnsi="Times New Roman" w:cs="Times New Roman"/>
          <w:sz w:val="28"/>
          <w:szCs w:val="28"/>
        </w:rPr>
        <w:t>сидеральных</w:t>
      </w:r>
      <w:proofErr w:type="spellEnd"/>
      <w:r w:rsidRPr="001B173C">
        <w:rPr>
          <w:rFonts w:ascii="Times New Roman" w:hAnsi="Times New Roman" w:cs="Times New Roman"/>
          <w:sz w:val="28"/>
          <w:szCs w:val="28"/>
        </w:rPr>
        <w:t xml:space="preserve"> культур.</w:t>
      </w: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Для сохранения и повышения почвенного плодородия предусматриваются развитие естественных воспроизводительных сил почвы, агротехнические и биологические направления решения проблемы (</w:t>
      </w:r>
      <w:proofErr w:type="spellStart"/>
      <w:r w:rsidRPr="001B173C">
        <w:rPr>
          <w:rFonts w:ascii="Times New Roman" w:hAnsi="Times New Roman" w:cs="Times New Roman"/>
          <w:sz w:val="28"/>
          <w:szCs w:val="28"/>
        </w:rPr>
        <w:t>короткоротационные</w:t>
      </w:r>
      <w:proofErr w:type="spellEnd"/>
      <w:r w:rsidRPr="001B173C">
        <w:rPr>
          <w:rFonts w:ascii="Times New Roman" w:hAnsi="Times New Roman" w:cs="Times New Roman"/>
          <w:sz w:val="28"/>
          <w:szCs w:val="28"/>
        </w:rPr>
        <w:t xml:space="preserve"> севообороты, </w:t>
      </w:r>
      <w:proofErr w:type="spellStart"/>
      <w:r w:rsidRPr="001B173C">
        <w:rPr>
          <w:rFonts w:ascii="Times New Roman" w:hAnsi="Times New Roman" w:cs="Times New Roman"/>
          <w:sz w:val="28"/>
          <w:szCs w:val="28"/>
        </w:rPr>
        <w:t>сидеральные</w:t>
      </w:r>
      <w:proofErr w:type="spellEnd"/>
      <w:r w:rsidRPr="001B173C">
        <w:rPr>
          <w:rFonts w:ascii="Times New Roman" w:hAnsi="Times New Roman" w:cs="Times New Roman"/>
          <w:sz w:val="28"/>
          <w:szCs w:val="28"/>
        </w:rPr>
        <w:t xml:space="preserve"> пары, применение в качестве удобрений соломы), расширение посевов бобовых культур и многолетних трав. В каждом хозяйстве необходимо увеличить ресурсы биологического азота за счет интенсивной культуры многолетних бобовых культур. Бездефицитный баланс гумуса в севооборотах обеспечивает наличие в структуре посевных площадей многолетних трав и внесение органических удобрений.</w:t>
      </w:r>
    </w:p>
    <w:p w:rsidR="007C16E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В составе кормовых культур предусматриваются целесообразные изменения в сторону повышения удельного веса посевов многолетних трав. Планируется довести площадь посева многолетних трав к 2018 г. до  5238 га (в 2014 г. — 4838 га), что способствует повышению качества производимых кормов и плодородия почвы. Повышение урожайности кормовых культур является основой создания необходимой полноценной кормовой базы для животноводства (табл. 5).</w:t>
      </w:r>
    </w:p>
    <w:p w:rsidR="00A879CE" w:rsidRDefault="00A879CE" w:rsidP="007C16EC">
      <w:pPr>
        <w:pStyle w:val="a6"/>
        <w:widowControl/>
        <w:suppressLineNumbers/>
        <w:spacing w:after="0" w:line="360" w:lineRule="auto"/>
        <w:ind w:right="-85" w:firstLine="454"/>
        <w:jc w:val="both"/>
        <w:rPr>
          <w:rFonts w:ascii="Times New Roman" w:hAnsi="Times New Roman" w:cs="Times New Roman"/>
          <w:sz w:val="28"/>
          <w:szCs w:val="28"/>
        </w:rPr>
      </w:pPr>
    </w:p>
    <w:p w:rsidR="00A879CE" w:rsidRDefault="00A879CE" w:rsidP="007C16EC">
      <w:pPr>
        <w:pStyle w:val="a6"/>
        <w:widowControl/>
        <w:suppressLineNumbers/>
        <w:spacing w:after="0" w:line="360" w:lineRule="auto"/>
        <w:ind w:right="-85" w:firstLine="454"/>
        <w:jc w:val="both"/>
        <w:rPr>
          <w:rFonts w:ascii="Times New Roman" w:hAnsi="Times New Roman" w:cs="Times New Roman"/>
          <w:sz w:val="28"/>
          <w:szCs w:val="28"/>
        </w:rPr>
      </w:pPr>
    </w:p>
    <w:p w:rsidR="00A879CE" w:rsidRDefault="00A879CE" w:rsidP="007C16EC">
      <w:pPr>
        <w:pStyle w:val="a6"/>
        <w:widowControl/>
        <w:suppressLineNumbers/>
        <w:spacing w:after="0" w:line="360" w:lineRule="auto"/>
        <w:ind w:right="-85" w:firstLine="454"/>
        <w:jc w:val="both"/>
        <w:rPr>
          <w:rFonts w:ascii="Times New Roman" w:hAnsi="Times New Roman" w:cs="Times New Roman"/>
          <w:sz w:val="28"/>
          <w:szCs w:val="28"/>
        </w:rPr>
      </w:pPr>
    </w:p>
    <w:p w:rsidR="00A879CE" w:rsidRDefault="00A879CE" w:rsidP="007C16EC">
      <w:pPr>
        <w:pStyle w:val="a6"/>
        <w:widowControl/>
        <w:suppressLineNumbers/>
        <w:spacing w:after="0" w:line="360" w:lineRule="auto"/>
        <w:ind w:right="-85" w:firstLine="454"/>
        <w:jc w:val="both"/>
        <w:rPr>
          <w:rFonts w:ascii="Times New Roman" w:hAnsi="Times New Roman" w:cs="Times New Roman"/>
          <w:sz w:val="28"/>
          <w:szCs w:val="28"/>
        </w:rPr>
      </w:pPr>
    </w:p>
    <w:p w:rsidR="00A879CE" w:rsidRPr="001B173C" w:rsidRDefault="00A879CE" w:rsidP="007C16EC">
      <w:pPr>
        <w:pStyle w:val="a6"/>
        <w:widowControl/>
        <w:suppressLineNumbers/>
        <w:spacing w:after="0" w:line="360" w:lineRule="auto"/>
        <w:ind w:right="-85" w:firstLine="454"/>
        <w:jc w:val="both"/>
        <w:rPr>
          <w:rFonts w:ascii="Times New Roman" w:hAnsi="Times New Roman" w:cs="Times New Roman"/>
          <w:sz w:val="28"/>
          <w:szCs w:val="28"/>
        </w:rPr>
      </w:pPr>
    </w:p>
    <w:p w:rsidR="007C16EC" w:rsidRPr="001B173C" w:rsidRDefault="007C16EC" w:rsidP="007C16EC">
      <w:pPr>
        <w:pStyle w:val="a6"/>
        <w:widowControl/>
        <w:suppressLineNumbers/>
        <w:spacing w:after="0" w:line="200" w:lineRule="atLeast"/>
        <w:ind w:right="-85"/>
        <w:jc w:val="right"/>
        <w:rPr>
          <w:rFonts w:ascii="Times New Roman" w:hAnsi="Times New Roman" w:cs="Times New Roman"/>
        </w:rPr>
      </w:pPr>
      <w:r w:rsidRPr="001B173C">
        <w:rPr>
          <w:rFonts w:ascii="Times New Roman" w:hAnsi="Times New Roman" w:cs="Times New Roman"/>
        </w:rPr>
        <w:lastRenderedPageBreak/>
        <w:t>Таблица 5</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r w:rsidRPr="001B173C">
        <w:rPr>
          <w:rFonts w:ascii="Times New Roman" w:hAnsi="Times New Roman" w:cs="Times New Roman"/>
          <w:b/>
          <w:bCs/>
        </w:rPr>
        <w:t>Прогноз обеспеченности кормами отрасли животноводства</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r w:rsidRPr="001B173C">
        <w:rPr>
          <w:rFonts w:ascii="Times New Roman" w:hAnsi="Times New Roman" w:cs="Times New Roman"/>
          <w:b/>
          <w:bCs/>
        </w:rPr>
        <w:t xml:space="preserve"> собственного производства</w:t>
      </w:r>
    </w:p>
    <w:tbl>
      <w:tblPr>
        <w:tblW w:w="10180" w:type="dxa"/>
        <w:tblInd w:w="55" w:type="dxa"/>
        <w:tblLayout w:type="fixed"/>
        <w:tblCellMar>
          <w:top w:w="55" w:type="dxa"/>
          <w:left w:w="55" w:type="dxa"/>
          <w:bottom w:w="55" w:type="dxa"/>
          <w:right w:w="55" w:type="dxa"/>
        </w:tblCellMar>
        <w:tblLook w:val="0000" w:firstRow="0" w:lastRow="0" w:firstColumn="0" w:lastColumn="0" w:noHBand="0" w:noVBand="0"/>
      </w:tblPr>
      <w:tblGrid>
        <w:gridCol w:w="1675"/>
        <w:gridCol w:w="708"/>
        <w:gridCol w:w="709"/>
        <w:gridCol w:w="709"/>
        <w:gridCol w:w="709"/>
        <w:gridCol w:w="708"/>
        <w:gridCol w:w="709"/>
        <w:gridCol w:w="709"/>
        <w:gridCol w:w="709"/>
        <w:gridCol w:w="708"/>
        <w:gridCol w:w="709"/>
        <w:gridCol w:w="709"/>
        <w:gridCol w:w="709"/>
      </w:tblGrid>
      <w:tr w:rsidR="007C16EC" w:rsidRPr="001B173C" w:rsidTr="007C16EC">
        <w:trPr>
          <w:trHeight w:hRule="exact" w:val="917"/>
        </w:trPr>
        <w:tc>
          <w:tcPr>
            <w:tcW w:w="1675" w:type="dxa"/>
            <w:vMerge w:val="restart"/>
            <w:tcBorders>
              <w:top w:val="single" w:sz="4" w:space="0" w:color="000000"/>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Кормовая  культура</w:t>
            </w:r>
          </w:p>
        </w:tc>
        <w:tc>
          <w:tcPr>
            <w:tcW w:w="1417" w:type="dxa"/>
            <w:gridSpan w:val="2"/>
            <w:tcBorders>
              <w:top w:val="single" w:sz="4" w:space="0" w:color="000000"/>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2013 г. (факт)</w:t>
            </w:r>
          </w:p>
        </w:tc>
        <w:tc>
          <w:tcPr>
            <w:tcW w:w="1418" w:type="dxa"/>
            <w:gridSpan w:val="2"/>
            <w:tcBorders>
              <w:top w:val="single" w:sz="4" w:space="0" w:color="000000"/>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2014 г.</w:t>
            </w:r>
          </w:p>
        </w:tc>
        <w:tc>
          <w:tcPr>
            <w:tcW w:w="1417" w:type="dxa"/>
            <w:gridSpan w:val="2"/>
            <w:tcBorders>
              <w:top w:val="single" w:sz="4" w:space="0" w:color="000000"/>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2015 г.</w:t>
            </w:r>
          </w:p>
        </w:tc>
        <w:tc>
          <w:tcPr>
            <w:tcW w:w="1418" w:type="dxa"/>
            <w:gridSpan w:val="2"/>
            <w:tcBorders>
              <w:top w:val="single" w:sz="4" w:space="0" w:color="000000"/>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2016 г.</w:t>
            </w:r>
          </w:p>
        </w:tc>
        <w:tc>
          <w:tcPr>
            <w:tcW w:w="1417" w:type="dxa"/>
            <w:gridSpan w:val="2"/>
            <w:tcBorders>
              <w:top w:val="single" w:sz="4" w:space="0" w:color="000000"/>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2017 г.</w:t>
            </w:r>
          </w:p>
        </w:tc>
        <w:tc>
          <w:tcPr>
            <w:tcW w:w="1418" w:type="dxa"/>
            <w:gridSpan w:val="2"/>
            <w:tcBorders>
              <w:top w:val="single" w:sz="4" w:space="0" w:color="000000"/>
              <w:left w:val="single" w:sz="4" w:space="0" w:color="000000"/>
              <w:bottom w:val="single" w:sz="4" w:space="0" w:color="000000"/>
              <w:right w:val="single" w:sz="4" w:space="0" w:color="000000"/>
            </w:tcBorders>
          </w:tcPr>
          <w:p w:rsidR="007C16EC" w:rsidRPr="001B173C" w:rsidRDefault="007C16EC" w:rsidP="007C16EC">
            <w:pPr>
              <w:pStyle w:val="afc"/>
              <w:suppressAutoHyphens w:val="0"/>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2018 г.</w:t>
            </w:r>
          </w:p>
        </w:tc>
      </w:tr>
      <w:tr w:rsidR="007C16EC" w:rsidRPr="001B173C" w:rsidTr="007C16EC">
        <w:trPr>
          <w:cantSplit/>
          <w:trHeight w:val="1851"/>
        </w:trPr>
        <w:tc>
          <w:tcPr>
            <w:tcW w:w="1675" w:type="dxa"/>
            <w:vMerge/>
            <w:tcBorders>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rPr>
                <w:rFonts w:ascii="Times New Roman" w:hAnsi="Times New Roman" w:cs="Times New Roman"/>
                <w:sz w:val="22"/>
                <w:szCs w:val="22"/>
              </w:rPr>
            </w:pPr>
          </w:p>
        </w:tc>
        <w:tc>
          <w:tcPr>
            <w:tcW w:w="708"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sz w:val="22"/>
                <w:szCs w:val="22"/>
              </w:rPr>
            </w:pPr>
            <w:r w:rsidRPr="001B173C">
              <w:rPr>
                <w:rFonts w:ascii="Times New Roman" w:hAnsi="Times New Roman" w:cs="Times New Roman"/>
                <w:sz w:val="22"/>
                <w:szCs w:val="22"/>
              </w:rPr>
              <w:t>Потребность в кормах</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sz w:val="22"/>
                <w:szCs w:val="22"/>
              </w:rPr>
            </w:pPr>
            <w:r w:rsidRPr="001B173C">
              <w:rPr>
                <w:rFonts w:ascii="Times New Roman" w:hAnsi="Times New Roman" w:cs="Times New Roman"/>
                <w:sz w:val="22"/>
                <w:szCs w:val="22"/>
              </w:rPr>
              <w:t>Обеспеченность кормами</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sz w:val="22"/>
                <w:szCs w:val="22"/>
              </w:rPr>
            </w:pPr>
            <w:r w:rsidRPr="001B173C">
              <w:rPr>
                <w:rFonts w:ascii="Times New Roman" w:hAnsi="Times New Roman" w:cs="Times New Roman"/>
                <w:sz w:val="22"/>
                <w:szCs w:val="22"/>
              </w:rPr>
              <w:t>Потребность в кормах</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sz w:val="22"/>
                <w:szCs w:val="22"/>
              </w:rPr>
            </w:pPr>
            <w:r w:rsidRPr="001B173C">
              <w:rPr>
                <w:rFonts w:ascii="Times New Roman" w:hAnsi="Times New Roman" w:cs="Times New Roman"/>
                <w:sz w:val="22"/>
                <w:szCs w:val="22"/>
              </w:rPr>
              <w:t>Обеспеченность кормами</w:t>
            </w:r>
          </w:p>
        </w:tc>
        <w:tc>
          <w:tcPr>
            <w:tcW w:w="708"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sz w:val="22"/>
                <w:szCs w:val="22"/>
              </w:rPr>
            </w:pPr>
            <w:r w:rsidRPr="001B173C">
              <w:rPr>
                <w:rFonts w:ascii="Times New Roman" w:hAnsi="Times New Roman" w:cs="Times New Roman"/>
                <w:sz w:val="22"/>
                <w:szCs w:val="22"/>
              </w:rPr>
              <w:t>Потребность в кормах</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sz w:val="22"/>
                <w:szCs w:val="22"/>
              </w:rPr>
            </w:pPr>
            <w:r w:rsidRPr="001B173C">
              <w:rPr>
                <w:rFonts w:ascii="Times New Roman" w:hAnsi="Times New Roman" w:cs="Times New Roman"/>
                <w:sz w:val="22"/>
                <w:szCs w:val="22"/>
              </w:rPr>
              <w:t>Обеспеченность кормами</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sz w:val="22"/>
                <w:szCs w:val="22"/>
              </w:rPr>
            </w:pPr>
            <w:r w:rsidRPr="001B173C">
              <w:rPr>
                <w:rFonts w:ascii="Times New Roman" w:hAnsi="Times New Roman" w:cs="Times New Roman"/>
                <w:sz w:val="22"/>
                <w:szCs w:val="22"/>
              </w:rPr>
              <w:t>Потребность в кормах</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sz w:val="22"/>
                <w:szCs w:val="22"/>
              </w:rPr>
            </w:pPr>
            <w:r w:rsidRPr="001B173C">
              <w:rPr>
                <w:rFonts w:ascii="Times New Roman" w:hAnsi="Times New Roman" w:cs="Times New Roman"/>
                <w:sz w:val="22"/>
                <w:szCs w:val="22"/>
              </w:rPr>
              <w:t>Обеспеченность кормами</w:t>
            </w:r>
          </w:p>
        </w:tc>
        <w:tc>
          <w:tcPr>
            <w:tcW w:w="708"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sz w:val="22"/>
                <w:szCs w:val="22"/>
              </w:rPr>
            </w:pPr>
            <w:r w:rsidRPr="001B173C">
              <w:rPr>
                <w:rFonts w:ascii="Times New Roman" w:hAnsi="Times New Roman" w:cs="Times New Roman"/>
                <w:sz w:val="22"/>
                <w:szCs w:val="22"/>
              </w:rPr>
              <w:t>Потребность в кормах</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sz w:val="22"/>
                <w:szCs w:val="22"/>
              </w:rPr>
            </w:pPr>
            <w:r w:rsidRPr="001B173C">
              <w:rPr>
                <w:rFonts w:ascii="Times New Roman" w:hAnsi="Times New Roman" w:cs="Times New Roman"/>
                <w:sz w:val="22"/>
                <w:szCs w:val="22"/>
              </w:rPr>
              <w:t>Обеспеченность кормами</w:t>
            </w:r>
          </w:p>
        </w:tc>
        <w:tc>
          <w:tcPr>
            <w:tcW w:w="709" w:type="dxa"/>
            <w:tcBorders>
              <w:left w:val="single" w:sz="4" w:space="0" w:color="000000"/>
              <w:bottom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sz w:val="22"/>
                <w:szCs w:val="22"/>
              </w:rPr>
            </w:pPr>
            <w:r w:rsidRPr="001B173C">
              <w:rPr>
                <w:rFonts w:ascii="Times New Roman" w:hAnsi="Times New Roman" w:cs="Times New Roman"/>
                <w:sz w:val="22"/>
                <w:szCs w:val="22"/>
              </w:rPr>
              <w:t>Потребность в кормах</w:t>
            </w:r>
          </w:p>
        </w:tc>
        <w:tc>
          <w:tcPr>
            <w:tcW w:w="709" w:type="dxa"/>
            <w:tcBorders>
              <w:left w:val="single" w:sz="4" w:space="0" w:color="000000"/>
              <w:bottom w:val="single" w:sz="4" w:space="0" w:color="000000"/>
              <w:right w:val="single" w:sz="4" w:space="0" w:color="000000"/>
            </w:tcBorders>
            <w:textDirection w:val="btLr"/>
          </w:tcPr>
          <w:p w:rsidR="007C16EC" w:rsidRPr="001B173C" w:rsidRDefault="007C16EC" w:rsidP="007C16EC">
            <w:pPr>
              <w:snapToGrid w:val="0"/>
              <w:spacing w:line="200" w:lineRule="atLeast"/>
              <w:ind w:left="113" w:right="-85"/>
              <w:jc w:val="center"/>
              <w:rPr>
                <w:rFonts w:ascii="Times New Roman" w:hAnsi="Times New Roman" w:cs="Times New Roman"/>
                <w:sz w:val="22"/>
                <w:szCs w:val="22"/>
              </w:rPr>
            </w:pPr>
            <w:r w:rsidRPr="001B173C">
              <w:rPr>
                <w:rFonts w:ascii="Times New Roman" w:hAnsi="Times New Roman" w:cs="Times New Roman"/>
                <w:sz w:val="22"/>
                <w:szCs w:val="22"/>
              </w:rPr>
              <w:t>Обеспеченность кормами</w:t>
            </w:r>
          </w:p>
        </w:tc>
      </w:tr>
      <w:tr w:rsidR="007C16EC" w:rsidRPr="001B173C" w:rsidTr="007C16EC">
        <w:tc>
          <w:tcPr>
            <w:tcW w:w="1675" w:type="dxa"/>
            <w:tcBorders>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rPr>
                <w:rFonts w:ascii="Times New Roman" w:hAnsi="Times New Roman" w:cs="Times New Roman"/>
                <w:sz w:val="22"/>
                <w:szCs w:val="22"/>
              </w:rPr>
            </w:pPr>
            <w:r w:rsidRPr="001B173C">
              <w:rPr>
                <w:rFonts w:ascii="Times New Roman" w:hAnsi="Times New Roman" w:cs="Times New Roman"/>
                <w:sz w:val="22"/>
                <w:szCs w:val="22"/>
              </w:rPr>
              <w:t xml:space="preserve">Сено, </w:t>
            </w:r>
            <w:proofErr w:type="gramStart"/>
            <w:r w:rsidRPr="001B173C">
              <w:rPr>
                <w:rFonts w:ascii="Times New Roman" w:hAnsi="Times New Roman" w:cs="Times New Roman"/>
                <w:sz w:val="22"/>
                <w:szCs w:val="22"/>
              </w:rPr>
              <w:t>т</w:t>
            </w:r>
            <w:proofErr w:type="gramEnd"/>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3395</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2196</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4028</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2700</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4264</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3011</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4405</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4405</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4570</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4570</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4587</w:t>
            </w:r>
          </w:p>
        </w:tc>
        <w:tc>
          <w:tcPr>
            <w:tcW w:w="709" w:type="dxa"/>
            <w:tcBorders>
              <w:left w:val="single" w:sz="4" w:space="0" w:color="000000"/>
              <w:bottom w:val="single" w:sz="4" w:space="0" w:color="000000"/>
              <w:right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4587</w:t>
            </w:r>
          </w:p>
        </w:tc>
      </w:tr>
      <w:tr w:rsidR="007C16EC" w:rsidRPr="001B173C" w:rsidTr="007C16EC">
        <w:tc>
          <w:tcPr>
            <w:tcW w:w="1675" w:type="dxa"/>
            <w:tcBorders>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rPr>
                <w:rFonts w:ascii="Times New Roman" w:hAnsi="Times New Roman" w:cs="Times New Roman"/>
                <w:sz w:val="22"/>
                <w:szCs w:val="22"/>
              </w:rPr>
            </w:pPr>
            <w:r w:rsidRPr="001B173C">
              <w:rPr>
                <w:rFonts w:ascii="Times New Roman" w:hAnsi="Times New Roman" w:cs="Times New Roman"/>
                <w:sz w:val="22"/>
                <w:szCs w:val="22"/>
              </w:rPr>
              <w:t xml:space="preserve">Сенаж, </w:t>
            </w:r>
            <w:proofErr w:type="gramStart"/>
            <w:r w:rsidRPr="001B173C">
              <w:rPr>
                <w:rFonts w:ascii="Times New Roman" w:hAnsi="Times New Roman" w:cs="Times New Roman"/>
                <w:sz w:val="22"/>
                <w:szCs w:val="22"/>
              </w:rPr>
              <w:t>т</w:t>
            </w:r>
            <w:proofErr w:type="gramEnd"/>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15326</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15820</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15663</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17100</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16584</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21231</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17129</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17129</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17774</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17774</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17839</w:t>
            </w:r>
          </w:p>
        </w:tc>
        <w:tc>
          <w:tcPr>
            <w:tcW w:w="709" w:type="dxa"/>
            <w:tcBorders>
              <w:left w:val="single" w:sz="4" w:space="0" w:color="000000"/>
              <w:bottom w:val="single" w:sz="4" w:space="0" w:color="000000"/>
              <w:right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17839</w:t>
            </w:r>
          </w:p>
        </w:tc>
      </w:tr>
      <w:tr w:rsidR="007C16EC" w:rsidRPr="001B173C" w:rsidTr="007C16EC">
        <w:tc>
          <w:tcPr>
            <w:tcW w:w="1675" w:type="dxa"/>
            <w:tcBorders>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rPr>
                <w:rFonts w:ascii="Times New Roman" w:hAnsi="Times New Roman" w:cs="Times New Roman"/>
                <w:sz w:val="22"/>
                <w:szCs w:val="22"/>
              </w:rPr>
            </w:pPr>
            <w:r w:rsidRPr="001B173C">
              <w:rPr>
                <w:rFonts w:ascii="Times New Roman" w:hAnsi="Times New Roman" w:cs="Times New Roman"/>
                <w:sz w:val="22"/>
                <w:szCs w:val="22"/>
              </w:rPr>
              <w:t xml:space="preserve">Силос, </w:t>
            </w:r>
            <w:proofErr w:type="gramStart"/>
            <w:r w:rsidRPr="001B173C">
              <w:rPr>
                <w:rFonts w:ascii="Times New Roman" w:hAnsi="Times New Roman" w:cs="Times New Roman"/>
                <w:sz w:val="22"/>
                <w:szCs w:val="22"/>
              </w:rPr>
              <w:t>т</w:t>
            </w:r>
            <w:proofErr w:type="gramEnd"/>
            <w:r w:rsidRPr="001B173C">
              <w:rPr>
                <w:rFonts w:ascii="Times New Roman" w:hAnsi="Times New Roman" w:cs="Times New Roman"/>
                <w:sz w:val="22"/>
                <w:szCs w:val="22"/>
              </w:rPr>
              <w:t xml:space="preserve"> </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21259</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13375</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22823</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23000</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24165</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24165</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24959</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24959</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25899</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25899</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25994</w:t>
            </w:r>
          </w:p>
        </w:tc>
        <w:tc>
          <w:tcPr>
            <w:tcW w:w="709" w:type="dxa"/>
            <w:tcBorders>
              <w:left w:val="single" w:sz="4" w:space="0" w:color="000000"/>
              <w:bottom w:val="single" w:sz="4" w:space="0" w:color="000000"/>
              <w:right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25994</w:t>
            </w:r>
          </w:p>
        </w:tc>
      </w:tr>
      <w:tr w:rsidR="007C16EC" w:rsidRPr="001B173C" w:rsidTr="007C16EC">
        <w:tc>
          <w:tcPr>
            <w:tcW w:w="1675" w:type="dxa"/>
            <w:tcBorders>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rPr>
                <w:rFonts w:ascii="Times New Roman" w:hAnsi="Times New Roman" w:cs="Times New Roman"/>
                <w:sz w:val="22"/>
                <w:szCs w:val="22"/>
              </w:rPr>
            </w:pPr>
            <w:r w:rsidRPr="001B173C">
              <w:rPr>
                <w:rFonts w:ascii="Times New Roman" w:hAnsi="Times New Roman" w:cs="Times New Roman"/>
                <w:sz w:val="22"/>
                <w:szCs w:val="22"/>
              </w:rPr>
              <w:t xml:space="preserve">Зернофураж, </w:t>
            </w:r>
            <w:proofErr w:type="gramStart"/>
            <w:r w:rsidRPr="001B173C">
              <w:rPr>
                <w:rFonts w:ascii="Times New Roman" w:hAnsi="Times New Roman" w:cs="Times New Roman"/>
                <w:sz w:val="22"/>
                <w:szCs w:val="22"/>
              </w:rPr>
              <w:t>т</w:t>
            </w:r>
            <w:proofErr w:type="gramEnd"/>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4047</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3420</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5818</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5818</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6160</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6160</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6362</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6362</w:t>
            </w:r>
          </w:p>
        </w:tc>
        <w:tc>
          <w:tcPr>
            <w:tcW w:w="708"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6602</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6602</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6626</w:t>
            </w:r>
          </w:p>
        </w:tc>
        <w:tc>
          <w:tcPr>
            <w:tcW w:w="709" w:type="dxa"/>
            <w:tcBorders>
              <w:left w:val="single" w:sz="4" w:space="0" w:color="000000"/>
              <w:bottom w:val="single" w:sz="4" w:space="0" w:color="000000"/>
              <w:right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6626</w:t>
            </w:r>
          </w:p>
        </w:tc>
      </w:tr>
      <w:tr w:rsidR="007C16EC" w:rsidRPr="001B173C" w:rsidTr="007C16EC">
        <w:tc>
          <w:tcPr>
            <w:tcW w:w="1675" w:type="dxa"/>
            <w:tcBorders>
              <w:left w:val="single" w:sz="4" w:space="0" w:color="000000"/>
              <w:bottom w:val="single" w:sz="4" w:space="0" w:color="000000"/>
            </w:tcBorders>
          </w:tcPr>
          <w:p w:rsidR="007C16EC" w:rsidRPr="001B173C" w:rsidRDefault="007C16EC" w:rsidP="007C16EC">
            <w:pPr>
              <w:pStyle w:val="afc"/>
              <w:suppressAutoHyphens w:val="0"/>
              <w:snapToGrid w:val="0"/>
              <w:spacing w:line="200" w:lineRule="atLeast"/>
              <w:ind w:right="-85"/>
              <w:rPr>
                <w:rFonts w:ascii="Times New Roman" w:hAnsi="Times New Roman" w:cs="Times New Roman"/>
                <w:sz w:val="22"/>
                <w:szCs w:val="22"/>
              </w:rPr>
            </w:pPr>
            <w:r w:rsidRPr="001B173C">
              <w:rPr>
                <w:rFonts w:ascii="Times New Roman" w:hAnsi="Times New Roman" w:cs="Times New Roman"/>
                <w:sz w:val="22"/>
                <w:szCs w:val="22"/>
              </w:rPr>
              <w:t xml:space="preserve">Всего, </w:t>
            </w:r>
          </w:p>
          <w:p w:rsidR="007C16EC" w:rsidRPr="001B173C" w:rsidRDefault="007C16EC" w:rsidP="007C16EC">
            <w:pPr>
              <w:pStyle w:val="afc"/>
              <w:suppressAutoHyphens w:val="0"/>
              <w:spacing w:line="200" w:lineRule="atLeast"/>
              <w:ind w:right="-85"/>
              <w:rPr>
                <w:rFonts w:ascii="Times New Roman" w:hAnsi="Times New Roman" w:cs="Times New Roman"/>
                <w:sz w:val="22"/>
                <w:szCs w:val="22"/>
              </w:rPr>
            </w:pPr>
            <w:r w:rsidRPr="001B173C">
              <w:rPr>
                <w:rFonts w:ascii="Times New Roman" w:hAnsi="Times New Roman" w:cs="Times New Roman"/>
                <w:sz w:val="22"/>
                <w:szCs w:val="22"/>
              </w:rPr>
              <w:t>т корм</w:t>
            </w:r>
            <w:proofErr w:type="gramStart"/>
            <w:r w:rsidRPr="001B173C">
              <w:rPr>
                <w:rFonts w:ascii="Times New Roman" w:hAnsi="Times New Roman" w:cs="Times New Roman"/>
                <w:sz w:val="22"/>
                <w:szCs w:val="22"/>
              </w:rPr>
              <w:t>.</w:t>
            </w:r>
            <w:proofErr w:type="gramEnd"/>
            <w:r w:rsidRPr="001B173C">
              <w:rPr>
                <w:rFonts w:ascii="Times New Roman" w:hAnsi="Times New Roman" w:cs="Times New Roman"/>
                <w:sz w:val="22"/>
                <w:szCs w:val="22"/>
              </w:rPr>
              <w:t xml:space="preserve"> </w:t>
            </w:r>
            <w:proofErr w:type="gramStart"/>
            <w:r w:rsidRPr="001B173C">
              <w:rPr>
                <w:rFonts w:ascii="Times New Roman" w:hAnsi="Times New Roman" w:cs="Times New Roman"/>
                <w:sz w:val="22"/>
                <w:szCs w:val="22"/>
              </w:rPr>
              <w:t>е</w:t>
            </w:r>
            <w:proofErr w:type="gramEnd"/>
            <w:r w:rsidRPr="001B173C">
              <w:rPr>
                <w:rFonts w:ascii="Times New Roman" w:hAnsi="Times New Roman" w:cs="Times New Roman"/>
                <w:sz w:val="22"/>
                <w:szCs w:val="22"/>
              </w:rPr>
              <w:t>д.</w:t>
            </w:r>
          </w:p>
        </w:tc>
        <w:tc>
          <w:tcPr>
            <w:tcW w:w="708"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14002</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13308</w:t>
            </w:r>
          </w:p>
        </w:tc>
        <w:tc>
          <w:tcPr>
            <w:tcW w:w="709"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16293</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15312</w:t>
            </w:r>
          </w:p>
        </w:tc>
        <w:tc>
          <w:tcPr>
            <w:tcW w:w="708"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17251</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17251</w:t>
            </w:r>
          </w:p>
        </w:tc>
        <w:tc>
          <w:tcPr>
            <w:tcW w:w="709"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17819</w:t>
            </w:r>
          </w:p>
        </w:tc>
        <w:tc>
          <w:tcPr>
            <w:tcW w:w="709" w:type="dxa"/>
            <w:tcBorders>
              <w:left w:val="single" w:sz="4" w:space="0" w:color="000000"/>
              <w:bottom w:val="single" w:sz="4" w:space="0" w:color="000000"/>
            </w:tcBorders>
            <w:vAlign w:val="bottom"/>
          </w:tcPr>
          <w:p w:rsidR="007C16EC" w:rsidRPr="001B173C" w:rsidRDefault="007C16EC" w:rsidP="007C16EC">
            <w:pPr>
              <w:snapToGrid w:val="0"/>
              <w:spacing w:line="200" w:lineRule="atLeast"/>
              <w:ind w:right="-85"/>
              <w:jc w:val="center"/>
              <w:rPr>
                <w:rFonts w:ascii="Times New Roman" w:hAnsi="Times New Roman" w:cs="Times New Roman"/>
                <w:sz w:val="22"/>
                <w:szCs w:val="22"/>
              </w:rPr>
            </w:pPr>
            <w:r w:rsidRPr="001B173C">
              <w:rPr>
                <w:rFonts w:ascii="Times New Roman" w:hAnsi="Times New Roman" w:cs="Times New Roman"/>
                <w:sz w:val="22"/>
                <w:szCs w:val="22"/>
              </w:rPr>
              <w:t>17819</w:t>
            </w:r>
          </w:p>
        </w:tc>
        <w:tc>
          <w:tcPr>
            <w:tcW w:w="708"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18489</w:t>
            </w:r>
          </w:p>
        </w:tc>
        <w:tc>
          <w:tcPr>
            <w:tcW w:w="709"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18489</w:t>
            </w:r>
          </w:p>
        </w:tc>
        <w:tc>
          <w:tcPr>
            <w:tcW w:w="709" w:type="dxa"/>
            <w:tcBorders>
              <w:left w:val="single" w:sz="4" w:space="0" w:color="000000"/>
              <w:bottom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18557</w:t>
            </w:r>
          </w:p>
        </w:tc>
        <w:tc>
          <w:tcPr>
            <w:tcW w:w="709" w:type="dxa"/>
            <w:tcBorders>
              <w:left w:val="single" w:sz="4" w:space="0" w:color="000000"/>
              <w:bottom w:val="single" w:sz="4" w:space="0" w:color="000000"/>
              <w:right w:val="single" w:sz="4" w:space="0" w:color="000000"/>
            </w:tcBorders>
            <w:vAlign w:val="bottom"/>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sz w:val="22"/>
                <w:szCs w:val="22"/>
              </w:rPr>
            </w:pPr>
            <w:r w:rsidRPr="001B173C">
              <w:rPr>
                <w:rFonts w:ascii="Times New Roman" w:hAnsi="Times New Roman" w:cs="Times New Roman"/>
                <w:sz w:val="22"/>
                <w:szCs w:val="22"/>
              </w:rPr>
              <w:t>18557</w:t>
            </w:r>
          </w:p>
        </w:tc>
      </w:tr>
    </w:tbl>
    <w:p w:rsidR="007C16EC" w:rsidRPr="001B173C" w:rsidRDefault="007C16EC" w:rsidP="007C16EC">
      <w:pPr>
        <w:pStyle w:val="a6"/>
        <w:widowControl/>
        <w:suppressLineNumbers/>
        <w:spacing w:after="0" w:line="200" w:lineRule="atLeast"/>
        <w:ind w:right="-85"/>
        <w:jc w:val="right"/>
        <w:rPr>
          <w:rFonts w:ascii="Times New Roman" w:hAnsi="Times New Roman" w:cs="Times New Roman"/>
        </w:rPr>
      </w:pPr>
    </w:p>
    <w:p w:rsidR="007C16EC" w:rsidRPr="001B173C" w:rsidRDefault="007C16EC" w:rsidP="007C16EC">
      <w:pPr>
        <w:widowControl/>
        <w:suppressLineNumbers/>
        <w:spacing w:line="360" w:lineRule="auto"/>
        <w:ind w:right="-85" w:firstLine="480"/>
        <w:jc w:val="both"/>
        <w:rPr>
          <w:rFonts w:ascii="Times New Roman" w:hAnsi="Times New Roman" w:cs="Times New Roman"/>
          <w:sz w:val="28"/>
          <w:szCs w:val="28"/>
        </w:rPr>
      </w:pPr>
      <w:r w:rsidRPr="001B173C">
        <w:rPr>
          <w:rFonts w:ascii="Times New Roman" w:hAnsi="Times New Roman" w:cs="Times New Roman"/>
          <w:sz w:val="28"/>
          <w:szCs w:val="28"/>
        </w:rPr>
        <w:t>Целесообразно выращивать на кормовые цели зернобобовые смеси, что облегчит уборку, пополнит фуражное зерно белком и значительно сократит расход фуража на корм скоту.</w:t>
      </w: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Для удовлетворения потребности в кормовом белке в хозяйствах необходимо возделывать культуры, отличающиеся высокой белковой и энергетической эффективностью. Для получения сбалансированных кормов по протеину в перспективе необходимо значительно расширить посевы многолетних бобовых трав (козлятник, люцерна, клевер) Целесообразно многолетние травы возделывать в смеси с </w:t>
      </w:r>
      <w:proofErr w:type="gramStart"/>
      <w:r w:rsidRPr="001B173C">
        <w:rPr>
          <w:rFonts w:ascii="Times New Roman" w:hAnsi="Times New Roman" w:cs="Times New Roman"/>
          <w:sz w:val="28"/>
          <w:szCs w:val="28"/>
        </w:rPr>
        <w:t>бобовыми</w:t>
      </w:r>
      <w:proofErr w:type="gramEnd"/>
      <w:r w:rsidRPr="001B173C">
        <w:rPr>
          <w:rFonts w:ascii="Times New Roman" w:hAnsi="Times New Roman" w:cs="Times New Roman"/>
          <w:sz w:val="28"/>
          <w:szCs w:val="28"/>
        </w:rPr>
        <w:t xml:space="preserve">, что позволит получать полноценные корма без дополнительных затрат на их смешивание в кормоцехе. </w:t>
      </w: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Получение высоких урожаев сельскохозяйственных культур будет достигнуто при совершенствовании агротехники возделывания культур, посеве сортовыми семенами, более грамотном применении минеральных удобрений и средств защиты растений, оснащении хозяйств новейшей техникой. Необходимо протравливать весь семенной материал, обрабатывать гербицидами всю площадь зерновых культур. Посевы пшеницы (III и IV </w:t>
      </w:r>
      <w:r w:rsidRPr="001B173C">
        <w:rPr>
          <w:rFonts w:ascii="Times New Roman" w:hAnsi="Times New Roman" w:cs="Times New Roman"/>
          <w:sz w:val="28"/>
          <w:szCs w:val="28"/>
        </w:rPr>
        <w:lastRenderedPageBreak/>
        <w:t xml:space="preserve">классов по клейковине) необходимо обрабатывать фунгицидами и инсектицидами. </w:t>
      </w: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Известкование является основным условием эффективного применения удобрений на кислых почвах. Под его влиянием возрастает использование растениями питательных веществ почвы и удобрений и значительно повышается урожайность сельскохозяйственных культур. </w:t>
      </w:r>
    </w:p>
    <w:p w:rsidR="007C16EC" w:rsidRPr="001B173C" w:rsidRDefault="007C16EC" w:rsidP="007C16EC">
      <w:pPr>
        <w:widowControl/>
        <w:suppressLineNumbers/>
        <w:spacing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В создании высокого почвенного плодородия и повышении на этой основе урожайности сельскохозяйственных культур </w:t>
      </w:r>
      <w:proofErr w:type="gramStart"/>
      <w:r w:rsidRPr="001B173C">
        <w:rPr>
          <w:rFonts w:ascii="Times New Roman" w:hAnsi="Times New Roman" w:cs="Times New Roman"/>
          <w:sz w:val="28"/>
          <w:szCs w:val="28"/>
        </w:rPr>
        <w:t>важное значение</w:t>
      </w:r>
      <w:proofErr w:type="gramEnd"/>
      <w:r w:rsidRPr="001B173C">
        <w:rPr>
          <w:rFonts w:ascii="Times New Roman" w:hAnsi="Times New Roman" w:cs="Times New Roman"/>
          <w:sz w:val="28"/>
          <w:szCs w:val="28"/>
        </w:rPr>
        <w:t xml:space="preserve"> имеет рациональное использование минеральных удобрений. Ежегодный объем применения минеральных удобрений необходимо довести в 2018 г. до 2 448 т действующего вещества (табл. 6).</w:t>
      </w:r>
    </w:p>
    <w:p w:rsidR="007C16EC" w:rsidRPr="001B173C" w:rsidRDefault="007C16EC" w:rsidP="007C16EC">
      <w:pPr>
        <w:widowControl/>
        <w:suppressLineNumbers/>
        <w:spacing w:line="288" w:lineRule="auto"/>
        <w:ind w:right="-85" w:firstLine="454"/>
        <w:jc w:val="both"/>
        <w:rPr>
          <w:rFonts w:ascii="Times New Roman" w:hAnsi="Times New Roman" w:cs="Times New Roman"/>
          <w:sz w:val="28"/>
          <w:szCs w:val="28"/>
        </w:rPr>
      </w:pPr>
    </w:p>
    <w:p w:rsidR="007C16EC" w:rsidRPr="001B173C" w:rsidRDefault="007C16EC" w:rsidP="007C16EC">
      <w:pPr>
        <w:pStyle w:val="a6"/>
        <w:widowControl/>
        <w:suppressLineNumbers/>
        <w:spacing w:after="0" w:line="200" w:lineRule="atLeast"/>
        <w:ind w:right="-85"/>
        <w:jc w:val="right"/>
        <w:rPr>
          <w:rFonts w:ascii="Times New Roman" w:hAnsi="Times New Roman" w:cs="Times New Roman"/>
        </w:rPr>
      </w:pPr>
      <w:r w:rsidRPr="001B173C">
        <w:rPr>
          <w:rFonts w:ascii="Times New Roman" w:hAnsi="Times New Roman" w:cs="Times New Roman"/>
        </w:rPr>
        <w:t>Таблица 6</w:t>
      </w:r>
    </w:p>
    <w:p w:rsidR="007C16EC" w:rsidRPr="001B173C" w:rsidRDefault="007C16EC" w:rsidP="007C16EC">
      <w:pPr>
        <w:pStyle w:val="WW-heading1"/>
        <w:keepNext w:val="0"/>
        <w:widowControl/>
        <w:numPr>
          <w:ilvl w:val="0"/>
          <w:numId w:val="0"/>
        </w:numPr>
        <w:suppressLineNumbers/>
        <w:suppressAutoHyphens w:val="0"/>
        <w:spacing w:before="0" w:after="0" w:line="200" w:lineRule="atLeast"/>
        <w:ind w:right="-85"/>
        <w:jc w:val="center"/>
        <w:rPr>
          <w:rFonts w:ascii="Times New Roman" w:hAnsi="Times New Roman" w:cs="Times New Roman"/>
          <w:sz w:val="24"/>
          <w:szCs w:val="24"/>
        </w:rPr>
      </w:pPr>
      <w:r w:rsidRPr="001B173C">
        <w:rPr>
          <w:rFonts w:ascii="Times New Roman" w:hAnsi="Times New Roman" w:cs="Times New Roman"/>
          <w:sz w:val="24"/>
          <w:szCs w:val="24"/>
        </w:rPr>
        <w:t xml:space="preserve">Объем применения удобрений сельскохозяйственными предприятиями </w:t>
      </w:r>
    </w:p>
    <w:p w:rsidR="007C16EC" w:rsidRPr="001B173C" w:rsidRDefault="007C16EC" w:rsidP="007C16EC">
      <w:pPr>
        <w:pStyle w:val="WW-heading1"/>
        <w:keepNext w:val="0"/>
        <w:widowControl/>
        <w:numPr>
          <w:ilvl w:val="0"/>
          <w:numId w:val="0"/>
        </w:numPr>
        <w:suppressLineNumbers/>
        <w:suppressAutoHyphens w:val="0"/>
        <w:spacing w:before="0" w:after="0" w:line="200" w:lineRule="atLeast"/>
        <w:ind w:right="-85"/>
        <w:jc w:val="center"/>
        <w:rPr>
          <w:rFonts w:ascii="Times New Roman" w:hAnsi="Times New Roman" w:cs="Times New Roman"/>
          <w:sz w:val="24"/>
          <w:szCs w:val="24"/>
        </w:rPr>
      </w:pPr>
      <w:proofErr w:type="spellStart"/>
      <w:r w:rsidRPr="001B173C">
        <w:rPr>
          <w:rFonts w:ascii="Times New Roman" w:hAnsi="Times New Roman" w:cs="Times New Roman"/>
          <w:sz w:val="24"/>
          <w:szCs w:val="24"/>
        </w:rPr>
        <w:t>Торбеевского</w:t>
      </w:r>
      <w:proofErr w:type="spellEnd"/>
      <w:r w:rsidRPr="001B173C">
        <w:rPr>
          <w:rFonts w:ascii="Times New Roman" w:hAnsi="Times New Roman" w:cs="Times New Roman"/>
          <w:sz w:val="24"/>
          <w:szCs w:val="24"/>
        </w:rPr>
        <w:t xml:space="preserve"> муниципального района</w:t>
      </w:r>
    </w:p>
    <w:p w:rsidR="007C16EC" w:rsidRPr="001B173C" w:rsidRDefault="007C16EC" w:rsidP="007C16EC">
      <w:pPr>
        <w:widowControl/>
        <w:suppressLineNumbers/>
        <w:spacing w:line="200" w:lineRule="atLeast"/>
        <w:ind w:right="-85"/>
        <w:jc w:val="center"/>
        <w:rPr>
          <w:rFonts w:ascii="Times New Roman" w:hAnsi="Times New Roman" w:cs="Times New Roman"/>
        </w:rPr>
      </w:pPr>
    </w:p>
    <w:tbl>
      <w:tblPr>
        <w:tblW w:w="0" w:type="auto"/>
        <w:tblInd w:w="5" w:type="dxa"/>
        <w:tblLayout w:type="fixed"/>
        <w:tblCellMar>
          <w:left w:w="0" w:type="dxa"/>
          <w:right w:w="0" w:type="dxa"/>
        </w:tblCellMar>
        <w:tblLook w:val="0000" w:firstRow="0" w:lastRow="0" w:firstColumn="0" w:lastColumn="0" w:noHBand="0" w:noVBand="0"/>
      </w:tblPr>
      <w:tblGrid>
        <w:gridCol w:w="2102"/>
        <w:gridCol w:w="1032"/>
        <w:gridCol w:w="1131"/>
        <w:gridCol w:w="1132"/>
        <w:gridCol w:w="1131"/>
        <w:gridCol w:w="1132"/>
        <w:gridCol w:w="1131"/>
        <w:gridCol w:w="1132"/>
      </w:tblGrid>
      <w:tr w:rsidR="007C16EC" w:rsidRPr="001B173C" w:rsidTr="007C16EC">
        <w:tc>
          <w:tcPr>
            <w:tcW w:w="2102"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Показатель</w:t>
            </w:r>
          </w:p>
        </w:tc>
        <w:tc>
          <w:tcPr>
            <w:tcW w:w="1032"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Ед.</w:t>
            </w:r>
          </w:p>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изм.</w:t>
            </w:r>
          </w:p>
        </w:tc>
        <w:tc>
          <w:tcPr>
            <w:tcW w:w="1131"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2013 г. (факт)</w:t>
            </w:r>
          </w:p>
        </w:tc>
        <w:tc>
          <w:tcPr>
            <w:tcW w:w="1132"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2014 г.</w:t>
            </w:r>
          </w:p>
        </w:tc>
        <w:tc>
          <w:tcPr>
            <w:tcW w:w="1131"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2015 г.</w:t>
            </w:r>
          </w:p>
        </w:tc>
        <w:tc>
          <w:tcPr>
            <w:tcW w:w="1132"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2016 г.</w:t>
            </w:r>
          </w:p>
        </w:tc>
        <w:tc>
          <w:tcPr>
            <w:tcW w:w="1131"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2017 г.</w:t>
            </w:r>
          </w:p>
        </w:tc>
        <w:tc>
          <w:tcPr>
            <w:tcW w:w="1132" w:type="dxa"/>
            <w:tcBorders>
              <w:top w:val="single" w:sz="4" w:space="0" w:color="000000"/>
              <w:left w:val="single" w:sz="4" w:space="0" w:color="000000"/>
              <w:bottom w:val="single" w:sz="4" w:space="0" w:color="000000"/>
              <w:right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2018 г.</w:t>
            </w:r>
          </w:p>
        </w:tc>
      </w:tr>
      <w:tr w:rsidR="007C16EC" w:rsidRPr="001B173C" w:rsidTr="007C16EC">
        <w:tc>
          <w:tcPr>
            <w:tcW w:w="2102" w:type="dxa"/>
            <w:tcBorders>
              <w:left w:val="single" w:sz="4" w:space="0" w:color="000000"/>
              <w:bottom w:val="single" w:sz="4" w:space="0" w:color="000000"/>
            </w:tcBorders>
          </w:tcPr>
          <w:p w:rsidR="007C16EC" w:rsidRPr="001B173C" w:rsidRDefault="007C16EC" w:rsidP="007C16EC">
            <w:pPr>
              <w:widowControl/>
              <w:suppressLineNumbers/>
              <w:snapToGrid w:val="0"/>
              <w:spacing w:line="200" w:lineRule="atLeast"/>
              <w:ind w:left="57" w:right="-85"/>
              <w:rPr>
                <w:rFonts w:ascii="Times New Roman" w:hAnsi="Times New Roman" w:cs="Times New Roman"/>
              </w:rPr>
            </w:pPr>
            <w:r w:rsidRPr="001B173C">
              <w:rPr>
                <w:rFonts w:ascii="Times New Roman" w:hAnsi="Times New Roman" w:cs="Times New Roman"/>
              </w:rPr>
              <w:t xml:space="preserve">Минеральные </w:t>
            </w:r>
          </w:p>
          <w:p w:rsidR="007C16EC" w:rsidRPr="001B173C" w:rsidRDefault="007C16EC" w:rsidP="007C16EC">
            <w:pPr>
              <w:widowControl/>
              <w:suppressLineNumbers/>
              <w:snapToGrid w:val="0"/>
              <w:spacing w:line="200" w:lineRule="atLeast"/>
              <w:ind w:left="57" w:right="-85"/>
              <w:rPr>
                <w:rFonts w:ascii="Times New Roman" w:hAnsi="Times New Roman" w:cs="Times New Roman"/>
              </w:rPr>
            </w:pPr>
            <w:r w:rsidRPr="001B173C">
              <w:rPr>
                <w:rFonts w:ascii="Times New Roman" w:hAnsi="Times New Roman" w:cs="Times New Roman"/>
              </w:rPr>
              <w:t xml:space="preserve">удобрения* </w:t>
            </w:r>
          </w:p>
        </w:tc>
        <w:tc>
          <w:tcPr>
            <w:tcW w:w="1032" w:type="dxa"/>
            <w:tcBorders>
              <w:left w:val="single" w:sz="4" w:space="0" w:color="000000"/>
              <w:bottom w:val="single" w:sz="4" w:space="0" w:color="000000"/>
            </w:tcBorders>
          </w:tcPr>
          <w:p w:rsidR="007C16EC" w:rsidRPr="001B173C" w:rsidRDefault="007C16EC" w:rsidP="007C16EC">
            <w:pPr>
              <w:widowControl/>
              <w:suppressLineNumbers/>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т</w:t>
            </w:r>
          </w:p>
        </w:tc>
        <w:tc>
          <w:tcPr>
            <w:tcW w:w="1131"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2739</w:t>
            </w:r>
          </w:p>
        </w:tc>
        <w:tc>
          <w:tcPr>
            <w:tcW w:w="1132"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3452</w:t>
            </w:r>
          </w:p>
        </w:tc>
        <w:tc>
          <w:tcPr>
            <w:tcW w:w="1131"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5040</w:t>
            </w:r>
          </w:p>
        </w:tc>
        <w:tc>
          <w:tcPr>
            <w:tcW w:w="1132"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5544</w:t>
            </w:r>
          </w:p>
        </w:tc>
        <w:tc>
          <w:tcPr>
            <w:tcW w:w="1131"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6098</w:t>
            </w:r>
          </w:p>
        </w:tc>
        <w:tc>
          <w:tcPr>
            <w:tcW w:w="1132" w:type="dxa"/>
            <w:tcBorders>
              <w:left w:val="single" w:sz="4" w:space="0" w:color="000000"/>
              <w:bottom w:val="single" w:sz="4" w:space="0" w:color="000000"/>
              <w:right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6708</w:t>
            </w:r>
          </w:p>
        </w:tc>
      </w:tr>
      <w:tr w:rsidR="007C16EC" w:rsidRPr="001B173C" w:rsidTr="007C16EC">
        <w:tc>
          <w:tcPr>
            <w:tcW w:w="2102" w:type="dxa"/>
            <w:tcBorders>
              <w:left w:val="single" w:sz="4" w:space="0" w:color="000000"/>
              <w:bottom w:val="single" w:sz="4" w:space="0" w:color="000000"/>
            </w:tcBorders>
          </w:tcPr>
          <w:p w:rsidR="007C16EC" w:rsidRPr="001B173C" w:rsidRDefault="007C16EC" w:rsidP="007C16EC">
            <w:pPr>
              <w:widowControl/>
              <w:suppressLineNumbers/>
              <w:snapToGrid w:val="0"/>
              <w:spacing w:line="200" w:lineRule="atLeast"/>
              <w:ind w:left="57" w:right="-85"/>
              <w:rPr>
                <w:rFonts w:ascii="Times New Roman" w:hAnsi="Times New Roman" w:cs="Times New Roman"/>
              </w:rPr>
            </w:pPr>
            <w:r w:rsidRPr="001B173C">
              <w:rPr>
                <w:rFonts w:ascii="Times New Roman" w:hAnsi="Times New Roman" w:cs="Times New Roman"/>
              </w:rPr>
              <w:t>В пересчете на действующие вещества</w:t>
            </w:r>
          </w:p>
        </w:tc>
        <w:tc>
          <w:tcPr>
            <w:tcW w:w="1032" w:type="dxa"/>
            <w:tcBorders>
              <w:left w:val="single" w:sz="4" w:space="0" w:color="000000"/>
              <w:bottom w:val="single" w:sz="4" w:space="0" w:color="000000"/>
            </w:tcBorders>
          </w:tcPr>
          <w:p w:rsidR="007C16EC" w:rsidRPr="001B173C" w:rsidRDefault="007C16EC" w:rsidP="007C16EC">
            <w:pPr>
              <w:widowControl/>
              <w:suppressLineNumbers/>
              <w:snapToGrid w:val="0"/>
              <w:spacing w:line="200" w:lineRule="atLeast"/>
              <w:ind w:left="57" w:right="-85"/>
              <w:jc w:val="center"/>
              <w:rPr>
                <w:rFonts w:ascii="Times New Roman" w:hAnsi="Times New Roman" w:cs="Times New Roman"/>
              </w:rPr>
            </w:pPr>
          </w:p>
          <w:p w:rsidR="007C16EC" w:rsidRPr="001B173C" w:rsidRDefault="007C16EC" w:rsidP="007C16EC">
            <w:pPr>
              <w:widowControl/>
              <w:suppressLineNumbers/>
              <w:snapToGrid w:val="0"/>
              <w:spacing w:line="200" w:lineRule="atLeast"/>
              <w:ind w:left="57" w:right="-85"/>
              <w:jc w:val="center"/>
              <w:rPr>
                <w:rFonts w:ascii="Times New Roman" w:hAnsi="Times New Roman" w:cs="Times New Roman"/>
              </w:rPr>
            </w:pPr>
          </w:p>
          <w:p w:rsidR="007C16EC" w:rsidRPr="001B173C" w:rsidRDefault="007C16EC" w:rsidP="007C16EC">
            <w:pPr>
              <w:widowControl/>
              <w:suppressLineNumbers/>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т д. в.</w:t>
            </w:r>
          </w:p>
        </w:tc>
        <w:tc>
          <w:tcPr>
            <w:tcW w:w="1131"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987,2</w:t>
            </w:r>
          </w:p>
        </w:tc>
        <w:tc>
          <w:tcPr>
            <w:tcW w:w="1132"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1244</w:t>
            </w:r>
          </w:p>
        </w:tc>
        <w:tc>
          <w:tcPr>
            <w:tcW w:w="1131"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1840</w:t>
            </w:r>
          </w:p>
        </w:tc>
        <w:tc>
          <w:tcPr>
            <w:tcW w:w="1132"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2024</w:t>
            </w:r>
          </w:p>
        </w:tc>
        <w:tc>
          <w:tcPr>
            <w:tcW w:w="1131" w:type="dxa"/>
            <w:tcBorders>
              <w:left w:val="single" w:sz="4" w:space="0" w:color="000000"/>
              <w:bottom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2226</w:t>
            </w:r>
          </w:p>
        </w:tc>
        <w:tc>
          <w:tcPr>
            <w:tcW w:w="1132" w:type="dxa"/>
            <w:tcBorders>
              <w:left w:val="single" w:sz="4" w:space="0" w:color="000000"/>
              <w:bottom w:val="single" w:sz="4" w:space="0" w:color="000000"/>
              <w:right w:val="single" w:sz="4" w:space="0" w:color="000000"/>
            </w:tcBorders>
            <w:vAlign w:val="bottom"/>
          </w:tcPr>
          <w:p w:rsidR="007C16EC" w:rsidRPr="001B173C" w:rsidRDefault="007C16EC" w:rsidP="007C16EC">
            <w:pPr>
              <w:pStyle w:val="WW-TableContents123456789101112"/>
              <w:suppressAutoHyphens w:val="0"/>
              <w:snapToGrid w:val="0"/>
              <w:spacing w:line="200" w:lineRule="atLeast"/>
              <w:ind w:left="57" w:right="-85"/>
              <w:jc w:val="center"/>
              <w:rPr>
                <w:rFonts w:ascii="Times New Roman" w:hAnsi="Times New Roman" w:cs="Times New Roman"/>
              </w:rPr>
            </w:pPr>
            <w:r w:rsidRPr="001B173C">
              <w:rPr>
                <w:rFonts w:ascii="Times New Roman" w:hAnsi="Times New Roman" w:cs="Times New Roman"/>
              </w:rPr>
              <w:t>2448</w:t>
            </w:r>
          </w:p>
        </w:tc>
      </w:tr>
    </w:tbl>
    <w:p w:rsidR="007C16EC" w:rsidRPr="001B173C" w:rsidRDefault="007C16EC" w:rsidP="007C16EC">
      <w:pPr>
        <w:widowControl/>
        <w:suppressLineNumbers/>
        <w:spacing w:line="200" w:lineRule="atLeast"/>
        <w:ind w:right="-85" w:firstLine="435"/>
        <w:jc w:val="both"/>
        <w:rPr>
          <w:rFonts w:ascii="Times New Roman" w:hAnsi="Times New Roman" w:cs="Times New Roman"/>
        </w:rPr>
      </w:pPr>
    </w:p>
    <w:p w:rsidR="007C16EC" w:rsidRPr="001B173C" w:rsidRDefault="007C16EC" w:rsidP="007C16EC">
      <w:pPr>
        <w:widowControl/>
        <w:suppressLineNumbers/>
        <w:spacing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Мероприятиями предусматривается довести к 2018 г. объемы работ по обработке гербицидами до 25000 га; избавлению от вредителей — до 11500 га, обработке посевов по предотвращению от болезней — до 5800 га (табл. 7).</w:t>
      </w:r>
    </w:p>
    <w:p w:rsidR="007C16EC" w:rsidRPr="001B173C" w:rsidRDefault="007C16EC" w:rsidP="007C16EC">
      <w:pPr>
        <w:pStyle w:val="a6"/>
        <w:widowControl/>
        <w:suppressLineNumbers/>
        <w:spacing w:after="0" w:line="200" w:lineRule="atLeast"/>
        <w:ind w:right="-85" w:firstLine="30"/>
        <w:jc w:val="right"/>
        <w:rPr>
          <w:rFonts w:ascii="Times New Roman" w:hAnsi="Times New Roman" w:cs="Times New Roman"/>
        </w:rPr>
      </w:pPr>
    </w:p>
    <w:p w:rsidR="007C16EC" w:rsidRPr="001B173C" w:rsidRDefault="007C16EC" w:rsidP="007C16EC">
      <w:pPr>
        <w:pStyle w:val="a6"/>
        <w:widowControl/>
        <w:suppressLineNumbers/>
        <w:spacing w:after="0" w:line="200" w:lineRule="atLeast"/>
        <w:ind w:right="-85" w:firstLine="30"/>
        <w:jc w:val="right"/>
        <w:rPr>
          <w:rFonts w:ascii="Times New Roman" w:hAnsi="Times New Roman" w:cs="Times New Roman"/>
        </w:rPr>
      </w:pPr>
      <w:r w:rsidRPr="001B173C">
        <w:rPr>
          <w:rFonts w:ascii="Times New Roman" w:hAnsi="Times New Roman" w:cs="Times New Roman"/>
        </w:rPr>
        <w:t>Таблица 7</w:t>
      </w:r>
    </w:p>
    <w:p w:rsidR="007C16EC" w:rsidRPr="001B173C" w:rsidRDefault="007C16EC" w:rsidP="007C16EC">
      <w:pPr>
        <w:widowControl/>
        <w:suppressLineNumbers/>
        <w:spacing w:line="200" w:lineRule="atLeast"/>
        <w:ind w:right="-85"/>
        <w:jc w:val="center"/>
        <w:rPr>
          <w:rFonts w:ascii="Times New Roman" w:hAnsi="Times New Roman" w:cs="Times New Roman"/>
          <w:b/>
          <w:bCs/>
        </w:rPr>
      </w:pPr>
      <w:r w:rsidRPr="001B173C">
        <w:rPr>
          <w:rFonts w:ascii="Times New Roman" w:hAnsi="Times New Roman" w:cs="Times New Roman"/>
          <w:b/>
          <w:bCs/>
        </w:rPr>
        <w:t xml:space="preserve">Объем применения средств защиты растений </w:t>
      </w:r>
    </w:p>
    <w:p w:rsidR="007C16EC" w:rsidRPr="001B173C" w:rsidRDefault="007C16EC" w:rsidP="007C16EC">
      <w:pPr>
        <w:widowControl/>
        <w:suppressLineNumbers/>
        <w:spacing w:line="200" w:lineRule="atLeast"/>
        <w:ind w:right="-85"/>
        <w:jc w:val="center"/>
        <w:rPr>
          <w:rFonts w:ascii="Times New Roman" w:hAnsi="Times New Roman" w:cs="Times New Roman"/>
          <w:b/>
          <w:bCs/>
        </w:rPr>
      </w:pPr>
      <w:r w:rsidRPr="001B173C">
        <w:rPr>
          <w:rFonts w:ascii="Times New Roman" w:hAnsi="Times New Roman" w:cs="Times New Roman"/>
          <w:b/>
          <w:bCs/>
        </w:rPr>
        <w:t xml:space="preserve">сельскохозяйственными организациями </w:t>
      </w:r>
      <w:proofErr w:type="spellStart"/>
      <w:r w:rsidRPr="001B173C">
        <w:rPr>
          <w:rFonts w:ascii="Times New Roman" w:hAnsi="Times New Roman" w:cs="Times New Roman"/>
          <w:b/>
          <w:bCs/>
        </w:rPr>
        <w:t>Торбеевского</w:t>
      </w:r>
      <w:proofErr w:type="spellEnd"/>
      <w:r w:rsidRPr="001B173C">
        <w:rPr>
          <w:rFonts w:ascii="Times New Roman" w:hAnsi="Times New Roman" w:cs="Times New Roman"/>
          <w:b/>
          <w:bCs/>
        </w:rPr>
        <w:t xml:space="preserve"> муниципального района</w:t>
      </w:r>
    </w:p>
    <w:p w:rsidR="007C16EC" w:rsidRPr="001B173C" w:rsidRDefault="007C16EC" w:rsidP="007C16EC">
      <w:pPr>
        <w:widowControl/>
        <w:suppressLineNumbers/>
        <w:spacing w:line="200" w:lineRule="atLeast"/>
        <w:ind w:right="-85"/>
        <w:jc w:val="center"/>
        <w:rPr>
          <w:rFonts w:ascii="Times New Roman" w:hAnsi="Times New Roman" w:cs="Times New Roman"/>
          <w:b/>
          <w:bC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330"/>
        <w:gridCol w:w="1075"/>
        <w:gridCol w:w="1075"/>
        <w:gridCol w:w="1075"/>
        <w:gridCol w:w="1075"/>
        <w:gridCol w:w="1075"/>
        <w:gridCol w:w="1076"/>
      </w:tblGrid>
      <w:tr w:rsidR="007C16EC" w:rsidRPr="001B173C" w:rsidTr="007C16EC">
        <w:tc>
          <w:tcPr>
            <w:tcW w:w="3330"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Средства защиты растений</w:t>
            </w:r>
          </w:p>
        </w:tc>
        <w:tc>
          <w:tcPr>
            <w:tcW w:w="1075"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2013 г. (факт)</w:t>
            </w:r>
          </w:p>
        </w:tc>
        <w:tc>
          <w:tcPr>
            <w:tcW w:w="1075"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2014 г.</w:t>
            </w:r>
          </w:p>
        </w:tc>
        <w:tc>
          <w:tcPr>
            <w:tcW w:w="1075"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2015 г.</w:t>
            </w:r>
          </w:p>
        </w:tc>
        <w:tc>
          <w:tcPr>
            <w:tcW w:w="1075"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2016 г.</w:t>
            </w:r>
          </w:p>
        </w:tc>
        <w:tc>
          <w:tcPr>
            <w:tcW w:w="1075"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2017 г.</w:t>
            </w:r>
          </w:p>
        </w:tc>
        <w:tc>
          <w:tcPr>
            <w:tcW w:w="1076" w:type="dxa"/>
            <w:tcBorders>
              <w:top w:val="single" w:sz="4" w:space="0" w:color="000000"/>
              <w:left w:val="single" w:sz="4" w:space="0" w:color="000000"/>
              <w:bottom w:val="single" w:sz="4" w:space="0" w:color="000000"/>
              <w:right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2018 г.</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 xml:space="preserve">Протравливание семян, </w:t>
            </w:r>
            <w:proofErr w:type="gramStart"/>
            <w:r w:rsidRPr="001B173C">
              <w:rPr>
                <w:rFonts w:ascii="Times New Roman" w:hAnsi="Times New Roman" w:cs="Times New Roman"/>
              </w:rPr>
              <w:t>т</w:t>
            </w:r>
            <w:proofErr w:type="gramEnd"/>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5500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5500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5250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5250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5250</w:t>
            </w:r>
          </w:p>
        </w:tc>
        <w:tc>
          <w:tcPr>
            <w:tcW w:w="1076"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5250</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 xml:space="preserve">Обработка гербицидами, </w:t>
            </w:r>
            <w:proofErr w:type="gramStart"/>
            <w:r w:rsidRPr="001B173C">
              <w:rPr>
                <w:rFonts w:ascii="Times New Roman" w:hAnsi="Times New Roman" w:cs="Times New Roman"/>
              </w:rPr>
              <w:t>га</w:t>
            </w:r>
            <w:proofErr w:type="gramEnd"/>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14600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20000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25000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25000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25000</w:t>
            </w:r>
          </w:p>
        </w:tc>
        <w:tc>
          <w:tcPr>
            <w:tcW w:w="1076"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25000</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 xml:space="preserve">Обработка инсектицидами, </w:t>
            </w:r>
            <w:proofErr w:type="gramStart"/>
            <w:r w:rsidRPr="001B173C">
              <w:rPr>
                <w:rFonts w:ascii="Times New Roman" w:hAnsi="Times New Roman" w:cs="Times New Roman"/>
              </w:rPr>
              <w:t>га</w:t>
            </w:r>
            <w:proofErr w:type="gramEnd"/>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9000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9000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9500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10000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10500</w:t>
            </w:r>
          </w:p>
        </w:tc>
        <w:tc>
          <w:tcPr>
            <w:tcW w:w="1076"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11500</w:t>
            </w:r>
          </w:p>
        </w:tc>
      </w:tr>
      <w:tr w:rsidR="007C16EC" w:rsidRPr="001B173C" w:rsidTr="007C16EC">
        <w:tc>
          <w:tcPr>
            <w:tcW w:w="3330" w:type="dxa"/>
            <w:tcBorders>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both"/>
              <w:rPr>
                <w:rFonts w:ascii="Times New Roman" w:hAnsi="Times New Roman" w:cs="Times New Roman"/>
              </w:rPr>
            </w:pPr>
            <w:r w:rsidRPr="001B173C">
              <w:rPr>
                <w:rFonts w:ascii="Times New Roman" w:hAnsi="Times New Roman" w:cs="Times New Roman"/>
              </w:rPr>
              <w:t xml:space="preserve">Обработка фунгицидами, </w:t>
            </w:r>
            <w:proofErr w:type="gramStart"/>
            <w:r w:rsidRPr="001B173C">
              <w:rPr>
                <w:rFonts w:ascii="Times New Roman" w:hAnsi="Times New Roman" w:cs="Times New Roman"/>
              </w:rPr>
              <w:t>га</w:t>
            </w:r>
            <w:proofErr w:type="gramEnd"/>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3000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4000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4500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5000</w:t>
            </w:r>
          </w:p>
        </w:tc>
        <w:tc>
          <w:tcPr>
            <w:tcW w:w="1075" w:type="dxa"/>
            <w:tcBorders>
              <w:left w:val="single" w:sz="4" w:space="0" w:color="000000"/>
              <w:bottom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5500</w:t>
            </w:r>
          </w:p>
        </w:tc>
        <w:tc>
          <w:tcPr>
            <w:tcW w:w="1076"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14"/>
              <w:suppressAutoHyphens w:val="0"/>
              <w:snapToGrid w:val="0"/>
              <w:ind w:right="-85"/>
              <w:jc w:val="center"/>
              <w:rPr>
                <w:rFonts w:ascii="Times New Roman" w:hAnsi="Times New Roman" w:cs="Times New Roman"/>
              </w:rPr>
            </w:pPr>
            <w:r w:rsidRPr="001B173C">
              <w:rPr>
                <w:rFonts w:ascii="Times New Roman" w:hAnsi="Times New Roman" w:cs="Times New Roman"/>
              </w:rPr>
              <w:t>5800</w:t>
            </w:r>
          </w:p>
        </w:tc>
      </w:tr>
    </w:tbl>
    <w:p w:rsidR="007C16EC" w:rsidRPr="001B173C" w:rsidRDefault="007C16EC" w:rsidP="007C16EC">
      <w:pPr>
        <w:widowControl/>
        <w:suppressLineNumbers/>
        <w:spacing w:line="200" w:lineRule="atLeast"/>
        <w:ind w:right="-85" w:firstLine="30"/>
        <w:jc w:val="both"/>
        <w:rPr>
          <w:rFonts w:ascii="Times New Roman" w:hAnsi="Times New Roman" w:cs="Times New Roman"/>
        </w:rPr>
      </w:pPr>
    </w:p>
    <w:p w:rsidR="007C16EC" w:rsidRPr="001B173C" w:rsidRDefault="007C16EC" w:rsidP="007C16EC">
      <w:pPr>
        <w:pStyle w:val="ac"/>
        <w:suppressLineNumbers/>
        <w:spacing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lastRenderedPageBreak/>
        <w:t xml:space="preserve">Наиболее эффективными направлениями, обеспечивающими наращивание производства сельскохозяйственной продукции, являются постоянное </w:t>
      </w:r>
      <w:proofErr w:type="spellStart"/>
      <w:r w:rsidRPr="001B173C">
        <w:rPr>
          <w:rFonts w:ascii="Times New Roman" w:hAnsi="Times New Roman" w:cs="Times New Roman"/>
          <w:sz w:val="28"/>
          <w:szCs w:val="28"/>
        </w:rPr>
        <w:t>сортообновление</w:t>
      </w:r>
      <w:proofErr w:type="spellEnd"/>
      <w:r w:rsidRPr="001B173C">
        <w:rPr>
          <w:rFonts w:ascii="Times New Roman" w:hAnsi="Times New Roman" w:cs="Times New Roman"/>
          <w:sz w:val="28"/>
          <w:szCs w:val="28"/>
        </w:rPr>
        <w:t xml:space="preserve"> и использование на посев высококачественного посевного материала (табл. 8).</w:t>
      </w:r>
    </w:p>
    <w:p w:rsidR="007C16EC" w:rsidRPr="001B173C" w:rsidRDefault="007C16EC" w:rsidP="007C16EC">
      <w:pPr>
        <w:pStyle w:val="a6"/>
        <w:widowControl/>
        <w:suppressLineNumbers/>
        <w:spacing w:after="0" w:line="200" w:lineRule="atLeast"/>
        <w:ind w:right="-85"/>
        <w:jc w:val="right"/>
        <w:rPr>
          <w:rFonts w:ascii="Times New Roman" w:hAnsi="Times New Roman" w:cs="Times New Roman"/>
        </w:rPr>
      </w:pPr>
    </w:p>
    <w:p w:rsidR="007C16EC" w:rsidRPr="001B173C" w:rsidRDefault="007C16EC" w:rsidP="007C16EC">
      <w:pPr>
        <w:pStyle w:val="a6"/>
        <w:widowControl/>
        <w:suppressLineNumbers/>
        <w:spacing w:after="0" w:line="200" w:lineRule="atLeast"/>
        <w:ind w:right="-85"/>
        <w:jc w:val="right"/>
        <w:rPr>
          <w:rFonts w:ascii="Times New Roman" w:hAnsi="Times New Roman" w:cs="Times New Roman"/>
        </w:rPr>
      </w:pPr>
      <w:r w:rsidRPr="001B173C">
        <w:rPr>
          <w:rFonts w:ascii="Times New Roman" w:hAnsi="Times New Roman" w:cs="Times New Roman"/>
        </w:rPr>
        <w:t>Таблица 8</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r w:rsidRPr="001B173C">
        <w:rPr>
          <w:rFonts w:ascii="Times New Roman" w:hAnsi="Times New Roman" w:cs="Times New Roman"/>
          <w:b/>
          <w:bCs/>
        </w:rPr>
        <w:t xml:space="preserve">Объем применения элитных семян, семян I и II репродукции  </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p>
    <w:tbl>
      <w:tblPr>
        <w:tblW w:w="10065" w:type="dxa"/>
        <w:tblInd w:w="55" w:type="dxa"/>
        <w:tblLayout w:type="fixed"/>
        <w:tblCellMar>
          <w:top w:w="55" w:type="dxa"/>
          <w:left w:w="55" w:type="dxa"/>
          <w:bottom w:w="55" w:type="dxa"/>
          <w:right w:w="55" w:type="dxa"/>
        </w:tblCellMar>
        <w:tblLook w:val="0000" w:firstRow="0" w:lastRow="0" w:firstColumn="0" w:lastColumn="0" w:noHBand="0" w:noVBand="0"/>
      </w:tblPr>
      <w:tblGrid>
        <w:gridCol w:w="2934"/>
        <w:gridCol w:w="587"/>
        <w:gridCol w:w="1090"/>
        <w:gridCol w:w="1091"/>
        <w:gridCol w:w="1091"/>
        <w:gridCol w:w="1090"/>
        <w:gridCol w:w="1091"/>
        <w:gridCol w:w="1091"/>
      </w:tblGrid>
      <w:tr w:rsidR="007C16EC" w:rsidRPr="001B173C" w:rsidTr="007C16EC">
        <w:tc>
          <w:tcPr>
            <w:tcW w:w="2934"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Показатель</w:t>
            </w:r>
          </w:p>
        </w:tc>
        <w:tc>
          <w:tcPr>
            <w:tcW w:w="587"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Ед. изм.</w:t>
            </w:r>
          </w:p>
        </w:tc>
        <w:tc>
          <w:tcPr>
            <w:tcW w:w="1090"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2013 г. (факт)</w:t>
            </w:r>
          </w:p>
        </w:tc>
        <w:tc>
          <w:tcPr>
            <w:tcW w:w="1091"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2014 г.</w:t>
            </w:r>
          </w:p>
        </w:tc>
        <w:tc>
          <w:tcPr>
            <w:tcW w:w="1091"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2015 г.</w:t>
            </w:r>
          </w:p>
        </w:tc>
        <w:tc>
          <w:tcPr>
            <w:tcW w:w="1090"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2016 г.</w:t>
            </w:r>
          </w:p>
        </w:tc>
        <w:tc>
          <w:tcPr>
            <w:tcW w:w="1091" w:type="dxa"/>
            <w:tcBorders>
              <w:top w:val="single" w:sz="4" w:space="0" w:color="000000"/>
              <w:left w:val="single" w:sz="4" w:space="0" w:color="000000"/>
              <w:bottom w:val="single" w:sz="4" w:space="0" w:color="000000"/>
              <w:right w:val="single" w:sz="4" w:space="0" w:color="auto"/>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2017 г.</w:t>
            </w:r>
          </w:p>
        </w:tc>
        <w:tc>
          <w:tcPr>
            <w:tcW w:w="1091" w:type="dxa"/>
            <w:tcBorders>
              <w:top w:val="single" w:sz="4" w:space="0" w:color="auto"/>
              <w:left w:val="single" w:sz="4" w:space="0" w:color="auto"/>
              <w:bottom w:val="single" w:sz="4" w:space="0" w:color="auto"/>
              <w:right w:val="single" w:sz="4" w:space="0" w:color="auto"/>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2018 г.</w:t>
            </w:r>
          </w:p>
        </w:tc>
      </w:tr>
      <w:tr w:rsidR="007C16EC" w:rsidRPr="001B173C" w:rsidTr="007C16EC">
        <w:tc>
          <w:tcPr>
            <w:tcW w:w="2934"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Элитные семена</w:t>
            </w:r>
          </w:p>
        </w:tc>
        <w:tc>
          <w:tcPr>
            <w:tcW w:w="587"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т</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106</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155</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195</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230</w:t>
            </w:r>
          </w:p>
        </w:tc>
        <w:tc>
          <w:tcPr>
            <w:tcW w:w="1091" w:type="dxa"/>
            <w:tcBorders>
              <w:left w:val="single" w:sz="4" w:space="0" w:color="000000"/>
              <w:bottom w:val="single" w:sz="4" w:space="0" w:color="000000"/>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270</w:t>
            </w:r>
          </w:p>
        </w:tc>
        <w:tc>
          <w:tcPr>
            <w:tcW w:w="1091" w:type="dxa"/>
            <w:tcBorders>
              <w:top w:val="single" w:sz="4" w:space="0" w:color="auto"/>
              <w:left w:val="single" w:sz="4" w:space="0" w:color="auto"/>
              <w:bottom w:val="single" w:sz="4" w:space="0" w:color="auto"/>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395</w:t>
            </w:r>
          </w:p>
        </w:tc>
      </w:tr>
      <w:tr w:rsidR="007C16EC" w:rsidRPr="001B173C" w:rsidTr="007C16EC">
        <w:tc>
          <w:tcPr>
            <w:tcW w:w="2934"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Площадь, засеваемая элитными семенами</w:t>
            </w:r>
          </w:p>
        </w:tc>
        <w:tc>
          <w:tcPr>
            <w:tcW w:w="587"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га</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630</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867</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950</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1045</w:t>
            </w:r>
          </w:p>
        </w:tc>
        <w:tc>
          <w:tcPr>
            <w:tcW w:w="1091" w:type="dxa"/>
            <w:tcBorders>
              <w:left w:val="single" w:sz="4" w:space="0" w:color="000000"/>
              <w:bottom w:val="single" w:sz="4" w:space="0" w:color="000000"/>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1200</w:t>
            </w:r>
          </w:p>
        </w:tc>
        <w:tc>
          <w:tcPr>
            <w:tcW w:w="1091" w:type="dxa"/>
            <w:tcBorders>
              <w:top w:val="single" w:sz="4" w:space="0" w:color="auto"/>
              <w:left w:val="single" w:sz="4" w:space="0" w:color="auto"/>
              <w:bottom w:val="single" w:sz="4" w:space="0" w:color="auto"/>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1710</w:t>
            </w:r>
          </w:p>
        </w:tc>
      </w:tr>
      <w:tr w:rsidR="007C16EC" w:rsidRPr="001B173C" w:rsidTr="007C16EC">
        <w:tc>
          <w:tcPr>
            <w:tcW w:w="2934"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Удельный вес площади, засеваемой элитными семенами, в общей посевной площади, %</w:t>
            </w:r>
          </w:p>
        </w:tc>
        <w:tc>
          <w:tcPr>
            <w:tcW w:w="587" w:type="dxa"/>
            <w:tcBorders>
              <w:left w:val="single" w:sz="4" w:space="0" w:color="000000"/>
              <w:bottom w:val="single" w:sz="4" w:space="0" w:color="000000"/>
            </w:tcBorders>
            <w:vAlign w:val="bottom"/>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1,8</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2,6</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2,8</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3,1</w:t>
            </w:r>
          </w:p>
        </w:tc>
        <w:tc>
          <w:tcPr>
            <w:tcW w:w="1091" w:type="dxa"/>
            <w:tcBorders>
              <w:left w:val="single" w:sz="4" w:space="0" w:color="000000"/>
              <w:bottom w:val="single" w:sz="4" w:space="0" w:color="000000"/>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3,5</w:t>
            </w:r>
          </w:p>
        </w:tc>
        <w:tc>
          <w:tcPr>
            <w:tcW w:w="1091" w:type="dxa"/>
            <w:tcBorders>
              <w:top w:val="single" w:sz="4" w:space="0" w:color="auto"/>
              <w:left w:val="single" w:sz="4" w:space="0" w:color="auto"/>
              <w:bottom w:val="single" w:sz="4" w:space="0" w:color="auto"/>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5</w:t>
            </w:r>
          </w:p>
        </w:tc>
      </w:tr>
      <w:tr w:rsidR="007C16EC" w:rsidRPr="001B173C" w:rsidTr="007C16EC">
        <w:tc>
          <w:tcPr>
            <w:tcW w:w="2934"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 xml:space="preserve">Семена I репродукции </w:t>
            </w:r>
          </w:p>
        </w:tc>
        <w:tc>
          <w:tcPr>
            <w:tcW w:w="587"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т</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764</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800</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900</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1020</w:t>
            </w:r>
          </w:p>
        </w:tc>
        <w:tc>
          <w:tcPr>
            <w:tcW w:w="1091" w:type="dxa"/>
            <w:tcBorders>
              <w:left w:val="single" w:sz="4" w:space="0" w:color="000000"/>
              <w:bottom w:val="single" w:sz="4" w:space="0" w:color="000000"/>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1110</w:t>
            </w:r>
          </w:p>
        </w:tc>
        <w:tc>
          <w:tcPr>
            <w:tcW w:w="1091" w:type="dxa"/>
            <w:tcBorders>
              <w:top w:val="single" w:sz="4" w:space="0" w:color="auto"/>
              <w:left w:val="single" w:sz="4" w:space="0" w:color="auto"/>
              <w:bottom w:val="single" w:sz="4" w:space="0" w:color="auto"/>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1200</w:t>
            </w:r>
          </w:p>
        </w:tc>
      </w:tr>
      <w:tr w:rsidR="007C16EC" w:rsidRPr="001B173C" w:rsidTr="007C16EC">
        <w:tc>
          <w:tcPr>
            <w:tcW w:w="2934"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 xml:space="preserve">Семена II репродукции </w:t>
            </w:r>
          </w:p>
        </w:tc>
        <w:tc>
          <w:tcPr>
            <w:tcW w:w="587"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т</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126</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1178</w:t>
            </w:r>
          </w:p>
        </w:tc>
        <w:tc>
          <w:tcPr>
            <w:tcW w:w="1091"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1230</w:t>
            </w:r>
          </w:p>
        </w:tc>
        <w:tc>
          <w:tcPr>
            <w:tcW w:w="1090" w:type="dxa"/>
            <w:tcBorders>
              <w:left w:val="single" w:sz="4" w:space="0" w:color="000000"/>
              <w:bottom w:val="single" w:sz="4" w:space="0" w:color="000000"/>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1300</w:t>
            </w:r>
          </w:p>
        </w:tc>
        <w:tc>
          <w:tcPr>
            <w:tcW w:w="1091" w:type="dxa"/>
            <w:tcBorders>
              <w:left w:val="single" w:sz="4" w:space="0" w:color="000000"/>
              <w:bottom w:val="single" w:sz="4" w:space="0" w:color="000000"/>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1370</w:t>
            </w:r>
          </w:p>
        </w:tc>
        <w:tc>
          <w:tcPr>
            <w:tcW w:w="1091" w:type="dxa"/>
            <w:tcBorders>
              <w:top w:val="single" w:sz="4" w:space="0" w:color="auto"/>
              <w:left w:val="single" w:sz="4" w:space="0" w:color="auto"/>
              <w:bottom w:val="single" w:sz="4" w:space="0" w:color="auto"/>
              <w:right w:val="single" w:sz="4" w:space="0" w:color="auto"/>
            </w:tcBorders>
            <w:vAlign w:val="bottom"/>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1410</w:t>
            </w:r>
          </w:p>
        </w:tc>
      </w:tr>
    </w:tbl>
    <w:p w:rsidR="007C16EC" w:rsidRPr="001B173C" w:rsidRDefault="007C16EC" w:rsidP="007C16EC">
      <w:pPr>
        <w:pStyle w:val="a6"/>
        <w:widowControl/>
        <w:suppressLineNumbers/>
        <w:spacing w:after="0" w:line="200" w:lineRule="atLeast"/>
        <w:ind w:right="-85"/>
        <w:jc w:val="both"/>
        <w:rPr>
          <w:rFonts w:ascii="Times New Roman" w:hAnsi="Times New Roman" w:cs="Times New Roman"/>
        </w:rPr>
      </w:pPr>
    </w:p>
    <w:p w:rsidR="007C16EC" w:rsidRPr="001B173C" w:rsidRDefault="007C16EC" w:rsidP="007C16EC">
      <w:pPr>
        <w:pStyle w:val="a6"/>
        <w:widowControl/>
        <w:suppressLineNumbers/>
        <w:spacing w:after="0" w:line="288"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В рамках мероприятий Программы предусматривается приобретение современной техники для применения удобрений и средств защиты растений (табл. 9). </w:t>
      </w:r>
    </w:p>
    <w:p w:rsidR="007C16EC" w:rsidRPr="001B173C" w:rsidRDefault="007C16EC" w:rsidP="007C16EC">
      <w:pPr>
        <w:pStyle w:val="a6"/>
        <w:widowControl/>
        <w:suppressLineNumbers/>
        <w:spacing w:after="0" w:line="288" w:lineRule="auto"/>
        <w:ind w:right="-85" w:firstLine="454"/>
        <w:jc w:val="right"/>
        <w:rPr>
          <w:rFonts w:ascii="Times New Roman" w:hAnsi="Times New Roman" w:cs="Times New Roman"/>
        </w:rPr>
      </w:pPr>
      <w:r w:rsidRPr="001B173C">
        <w:rPr>
          <w:rFonts w:ascii="Times New Roman" w:hAnsi="Times New Roman" w:cs="Times New Roman"/>
        </w:rPr>
        <w:t>Таблица 9</w:t>
      </w:r>
    </w:p>
    <w:p w:rsidR="007C16EC" w:rsidRPr="001B173C" w:rsidRDefault="007C16EC" w:rsidP="007C16EC">
      <w:pPr>
        <w:pStyle w:val="a6"/>
        <w:widowControl/>
        <w:suppressLineNumbers/>
        <w:spacing w:after="0" w:line="288" w:lineRule="auto"/>
        <w:ind w:right="-85" w:firstLine="454"/>
        <w:rPr>
          <w:rFonts w:ascii="Times New Roman" w:hAnsi="Times New Roman" w:cs="Times New Roman"/>
          <w:b/>
          <w:bCs/>
        </w:rPr>
      </w:pPr>
      <w:r w:rsidRPr="001B173C">
        <w:rPr>
          <w:rFonts w:ascii="Times New Roman" w:hAnsi="Times New Roman" w:cs="Times New Roman"/>
          <w:b/>
          <w:bCs/>
        </w:rPr>
        <w:t xml:space="preserve">Приобретение техники для применения удобрений </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r w:rsidRPr="001B173C">
        <w:rPr>
          <w:rFonts w:ascii="Times New Roman" w:hAnsi="Times New Roman" w:cs="Times New Roman"/>
          <w:b/>
          <w:bCs/>
        </w:rPr>
        <w:t>и средств защиты растений, шт.</w:t>
      </w:r>
    </w:p>
    <w:p w:rsidR="007C16EC" w:rsidRPr="001B173C" w:rsidRDefault="007C16EC" w:rsidP="007C16EC">
      <w:pPr>
        <w:pStyle w:val="a6"/>
        <w:widowControl/>
        <w:suppressLineNumbers/>
        <w:spacing w:after="0" w:line="200" w:lineRule="atLeast"/>
        <w:ind w:right="-85"/>
        <w:rPr>
          <w:rFonts w:ascii="Times New Roman" w:hAnsi="Times New Roman" w:cs="Times New Roman"/>
          <w:b/>
          <w:bCs/>
        </w:rPr>
      </w:pPr>
    </w:p>
    <w:tbl>
      <w:tblPr>
        <w:tblW w:w="10065" w:type="dxa"/>
        <w:tblInd w:w="55" w:type="dxa"/>
        <w:tblLayout w:type="fixed"/>
        <w:tblCellMar>
          <w:top w:w="55" w:type="dxa"/>
          <w:left w:w="55" w:type="dxa"/>
          <w:bottom w:w="55" w:type="dxa"/>
          <w:right w:w="55" w:type="dxa"/>
        </w:tblCellMar>
        <w:tblLook w:val="0000" w:firstRow="0" w:lastRow="0" w:firstColumn="0" w:lastColumn="0" w:noHBand="0" w:noVBand="0"/>
      </w:tblPr>
      <w:tblGrid>
        <w:gridCol w:w="3885"/>
        <w:gridCol w:w="1006"/>
        <w:gridCol w:w="1006"/>
        <w:gridCol w:w="1007"/>
        <w:gridCol w:w="1006"/>
        <w:gridCol w:w="1006"/>
        <w:gridCol w:w="1149"/>
      </w:tblGrid>
      <w:tr w:rsidR="007C16EC" w:rsidRPr="001B173C" w:rsidTr="007C16EC">
        <w:trPr>
          <w:tblHeader/>
        </w:trPr>
        <w:tc>
          <w:tcPr>
            <w:tcW w:w="3885"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Показатель</w:t>
            </w:r>
          </w:p>
        </w:tc>
        <w:tc>
          <w:tcPr>
            <w:tcW w:w="1006"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2013 г. (факт)</w:t>
            </w:r>
          </w:p>
        </w:tc>
        <w:tc>
          <w:tcPr>
            <w:tcW w:w="1006"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1314"/>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2014 г.</w:t>
            </w:r>
          </w:p>
        </w:tc>
        <w:tc>
          <w:tcPr>
            <w:tcW w:w="1007"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2015 г.</w:t>
            </w:r>
          </w:p>
        </w:tc>
        <w:tc>
          <w:tcPr>
            <w:tcW w:w="1006"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2016 г.</w:t>
            </w:r>
          </w:p>
        </w:tc>
        <w:tc>
          <w:tcPr>
            <w:tcW w:w="1006" w:type="dxa"/>
            <w:tcBorders>
              <w:top w:val="single" w:sz="4" w:space="0" w:color="000000"/>
              <w:left w:val="single" w:sz="4" w:space="0" w:color="000000"/>
              <w:bottom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2017 г.</w:t>
            </w:r>
          </w:p>
        </w:tc>
        <w:tc>
          <w:tcPr>
            <w:tcW w:w="1149" w:type="dxa"/>
            <w:tcBorders>
              <w:top w:val="single" w:sz="4" w:space="0" w:color="000000"/>
              <w:left w:val="single" w:sz="4" w:space="0" w:color="000000"/>
              <w:bottom w:val="single" w:sz="4" w:space="0" w:color="000000"/>
              <w:right w:val="single" w:sz="4" w:space="0" w:color="000000"/>
            </w:tcBorders>
          </w:tcPr>
          <w:p w:rsidR="007C16EC" w:rsidRPr="001B173C" w:rsidRDefault="007C16EC" w:rsidP="007C16EC">
            <w:pPr>
              <w:pStyle w:val="WW-TableContents123456789101112"/>
              <w:widowControl/>
              <w:suppressLineNumbers/>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2018 г.</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Протравитель ПС-10</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w:t>
            </w:r>
          </w:p>
        </w:tc>
        <w:tc>
          <w:tcPr>
            <w:tcW w:w="1007"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Протравитель ПС-20</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w:t>
            </w:r>
          </w:p>
        </w:tc>
        <w:tc>
          <w:tcPr>
            <w:tcW w:w="1007"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Опрыскиватель HARDI</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w:t>
            </w:r>
          </w:p>
        </w:tc>
        <w:tc>
          <w:tcPr>
            <w:tcW w:w="1007"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Опрыскиватель RAU</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lang w:val="en-US"/>
              </w:rPr>
              <w:t>-</w:t>
            </w:r>
          </w:p>
        </w:tc>
        <w:tc>
          <w:tcPr>
            <w:tcW w:w="1007"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lang w:val="en-US"/>
              </w:rPr>
            </w:pPr>
            <w:r w:rsidRPr="001B173C">
              <w:rPr>
                <w:rFonts w:ascii="Times New Roman" w:hAnsi="Times New Roman" w:cs="Times New Roman"/>
              </w:rPr>
              <w:t xml:space="preserve">Опрыскиватель </w:t>
            </w:r>
            <w:r w:rsidRPr="001B173C">
              <w:rPr>
                <w:rFonts w:ascii="Times New Roman" w:hAnsi="Times New Roman" w:cs="Times New Roman"/>
                <w:lang w:val="en-US"/>
              </w:rPr>
              <w:t>JAR</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lang w:val="en-US"/>
              </w:rPr>
            </w:pPr>
            <w:r w:rsidRPr="001B173C">
              <w:rPr>
                <w:rFonts w:ascii="Times New Roman" w:hAnsi="Times New Roman" w:cs="Times New Roman"/>
                <w:lang w:val="en-US"/>
              </w:rPr>
              <w:t>1</w:t>
            </w:r>
          </w:p>
        </w:tc>
        <w:tc>
          <w:tcPr>
            <w:tcW w:w="1007"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Разбрасыватель минеральных удобрений МВУ-1200</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7"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Разбрасыватель минеральных удобрений HARDI</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1</w:t>
            </w:r>
          </w:p>
        </w:tc>
        <w:tc>
          <w:tcPr>
            <w:tcW w:w="1007"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c>
          <w:tcPr>
            <w:tcW w:w="1006" w:type="dxa"/>
            <w:tcBorders>
              <w:left w:val="single" w:sz="4" w:space="0" w:color="000000"/>
              <w:bottom w:val="single" w:sz="4" w:space="0" w:color="000000"/>
            </w:tcBorders>
          </w:tcPr>
          <w:p w:rsidR="007C16EC" w:rsidRPr="001B173C" w:rsidRDefault="007C16EC" w:rsidP="007C16EC">
            <w:pPr>
              <w:pStyle w:val="a6"/>
              <w:widowControl/>
              <w:suppressLineNumbers/>
              <w:snapToGrid w:val="0"/>
              <w:spacing w:after="0" w:line="200" w:lineRule="atLeast"/>
              <w:ind w:right="-85"/>
              <w:rPr>
                <w:rFonts w:ascii="Times New Roman" w:hAnsi="Times New Roman" w:cs="Times New Roman"/>
              </w:rPr>
            </w:pPr>
            <w:r w:rsidRPr="001B173C">
              <w:rPr>
                <w:rFonts w:ascii="Times New Roman" w:hAnsi="Times New Roman" w:cs="Times New Roman"/>
              </w:rPr>
              <w:t>—</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1</w:t>
            </w:r>
          </w:p>
        </w:tc>
      </w:tr>
      <w:tr w:rsidR="007C16EC" w:rsidRPr="001B173C" w:rsidTr="007C16EC">
        <w:tc>
          <w:tcPr>
            <w:tcW w:w="3885" w:type="dxa"/>
            <w:tcBorders>
              <w:left w:val="single" w:sz="4" w:space="0" w:color="000000"/>
              <w:bottom w:val="single" w:sz="4" w:space="0" w:color="000000"/>
            </w:tcBorders>
          </w:tcPr>
          <w:p w:rsidR="007C16EC" w:rsidRPr="001B173C" w:rsidRDefault="007C16EC" w:rsidP="007C16EC">
            <w:pPr>
              <w:pStyle w:val="WW-TableContents12345678910111213"/>
              <w:widowControl/>
              <w:suppressLineNumbers/>
              <w:suppressAutoHyphens w:val="0"/>
              <w:snapToGrid w:val="0"/>
              <w:spacing w:line="200" w:lineRule="atLeast"/>
              <w:ind w:right="-85"/>
              <w:rPr>
                <w:rFonts w:ascii="Times New Roman" w:hAnsi="Times New Roman" w:cs="Times New Roman"/>
              </w:rPr>
            </w:pPr>
            <w:r w:rsidRPr="001B173C">
              <w:rPr>
                <w:rFonts w:ascii="Times New Roman" w:hAnsi="Times New Roman" w:cs="Times New Roman"/>
              </w:rPr>
              <w:t>Итого</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2</w:t>
            </w:r>
          </w:p>
        </w:tc>
        <w:tc>
          <w:tcPr>
            <w:tcW w:w="1007"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4</w:t>
            </w:r>
          </w:p>
        </w:tc>
        <w:tc>
          <w:tcPr>
            <w:tcW w:w="1006" w:type="dxa"/>
            <w:tcBorders>
              <w:left w:val="single" w:sz="4" w:space="0" w:color="000000"/>
              <w:bottom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3</w:t>
            </w:r>
          </w:p>
        </w:tc>
        <w:tc>
          <w:tcPr>
            <w:tcW w:w="1149" w:type="dxa"/>
            <w:tcBorders>
              <w:left w:val="single" w:sz="4" w:space="0" w:color="000000"/>
              <w:bottom w:val="single" w:sz="4" w:space="0" w:color="000000"/>
              <w:right w:val="single" w:sz="4" w:space="0" w:color="000000"/>
            </w:tcBorders>
          </w:tcPr>
          <w:p w:rsidR="007C16EC" w:rsidRPr="001B173C" w:rsidRDefault="007C16EC" w:rsidP="007C16EC">
            <w:pPr>
              <w:pStyle w:val="WW-TableContents12345678910111213"/>
              <w:suppressAutoHyphens w:val="0"/>
              <w:snapToGrid w:val="0"/>
              <w:spacing w:line="200" w:lineRule="atLeast"/>
              <w:ind w:right="-85"/>
              <w:jc w:val="center"/>
              <w:rPr>
                <w:rFonts w:ascii="Times New Roman" w:hAnsi="Times New Roman" w:cs="Times New Roman"/>
              </w:rPr>
            </w:pPr>
            <w:r w:rsidRPr="001B173C">
              <w:rPr>
                <w:rFonts w:ascii="Times New Roman" w:hAnsi="Times New Roman" w:cs="Times New Roman"/>
              </w:rPr>
              <w:t>7</w:t>
            </w:r>
          </w:p>
        </w:tc>
      </w:tr>
    </w:tbl>
    <w:p w:rsidR="007C16EC" w:rsidRPr="001B173C" w:rsidRDefault="007C16EC" w:rsidP="007C16EC">
      <w:pPr>
        <w:widowControl/>
        <w:suppressLineNumbers/>
        <w:tabs>
          <w:tab w:val="left" w:pos="2160"/>
        </w:tabs>
        <w:spacing w:line="200" w:lineRule="atLeast"/>
        <w:ind w:right="-85"/>
        <w:jc w:val="both"/>
        <w:rPr>
          <w:rFonts w:ascii="Times New Roman" w:hAnsi="Times New Roman" w:cs="Times New Roman"/>
        </w:rPr>
      </w:pPr>
    </w:p>
    <w:p w:rsidR="007C16EC" w:rsidRPr="001B173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1B173C">
        <w:rPr>
          <w:rFonts w:ascii="Times New Roman" w:hAnsi="Times New Roman" w:cs="Times New Roman"/>
          <w:sz w:val="28"/>
          <w:szCs w:val="28"/>
        </w:rPr>
        <w:t xml:space="preserve">Внедрение ресурсосберегающих технологий является одним из приоритетных направлений наращивания объемов производства продукции, повышения эффективности растениеводческой отрасли и конкурентоспособности продукции. Ресурсосберегающие почвозащитные технологии производства зерна, основанные на минимальной обработке почвы и применении нового поколения сельскохозяйственных машин и агрегатов, новых высокоурожайных сортов зерновых культур, минеральных удобрений и современных средств защиты растений, позволят восстановить плодородие почвы, значительно снизить или полностью исключить ветровую, водную эрозии и их совместное действие, повысить урожайность сельскохозяйственных культур. Современные технологии в сочетании с использованием средств химизации в научно обоснованных объемах и внедрением селекционных достижений позволяют увеличить валовые сборы зерновых до 50 %. </w:t>
      </w:r>
    </w:p>
    <w:p w:rsidR="007C16EC" w:rsidRPr="00A268E6" w:rsidRDefault="007C16EC" w:rsidP="007C16EC">
      <w:pPr>
        <w:pStyle w:val="a6"/>
        <w:shd w:val="clear" w:color="auto" w:fill="auto"/>
        <w:spacing w:after="0" w:line="360" w:lineRule="auto"/>
        <w:ind w:left="20" w:right="20" w:firstLine="460"/>
        <w:jc w:val="both"/>
        <w:rPr>
          <w:rFonts w:ascii="Times New Roman" w:hAnsi="Times New Roman" w:cs="Times New Roman"/>
          <w:sz w:val="28"/>
          <w:szCs w:val="28"/>
        </w:rPr>
      </w:pPr>
      <w:bookmarkStart w:id="6" w:name="DDE_LINK"/>
      <w:r w:rsidRPr="009768CC">
        <w:rPr>
          <w:rStyle w:val="ae"/>
          <w:color w:val="000000"/>
          <w:sz w:val="28"/>
          <w:szCs w:val="28"/>
        </w:rPr>
        <w:t>Мероприятия и объем финансирования по подразделу № 3 приведены в прил. 2 и 4 к программе.</w:t>
      </w:r>
    </w:p>
    <w:p w:rsidR="007C16EC" w:rsidRPr="001B173C" w:rsidRDefault="007C16EC" w:rsidP="007C16EC">
      <w:pPr>
        <w:pStyle w:val="211"/>
        <w:widowControl/>
        <w:suppressLineNumbers/>
        <w:suppressAutoHyphens w:val="0"/>
        <w:spacing w:line="360" w:lineRule="auto"/>
        <w:ind w:right="-85" w:firstLine="454"/>
        <w:rPr>
          <w:rFonts w:ascii="Times New Roman" w:hAnsi="Times New Roman" w:cs="Times New Roman"/>
          <w:sz w:val="28"/>
          <w:szCs w:val="28"/>
        </w:rPr>
      </w:pPr>
      <w:r w:rsidRPr="001B173C">
        <w:rPr>
          <w:rFonts w:ascii="Times New Roman" w:hAnsi="Times New Roman" w:cs="Times New Roman"/>
          <w:b/>
          <w:bCs/>
          <w:sz w:val="28"/>
          <w:szCs w:val="28"/>
        </w:rPr>
        <w:t>Показатели экономической и социальной эффективности реализации п</w:t>
      </w:r>
      <w:r>
        <w:rPr>
          <w:rFonts w:ascii="Times New Roman" w:hAnsi="Times New Roman" w:cs="Times New Roman"/>
          <w:b/>
          <w:bCs/>
          <w:sz w:val="28"/>
          <w:szCs w:val="28"/>
        </w:rPr>
        <w:t>одраздела</w:t>
      </w:r>
      <w:r w:rsidRPr="001B173C">
        <w:rPr>
          <w:rFonts w:ascii="Times New Roman" w:hAnsi="Times New Roman" w:cs="Times New Roman"/>
          <w:b/>
          <w:bCs/>
          <w:sz w:val="28"/>
          <w:szCs w:val="28"/>
        </w:rPr>
        <w:t>.</w:t>
      </w:r>
      <w:bookmarkEnd w:id="6"/>
      <w:r w:rsidRPr="001B173C">
        <w:rPr>
          <w:rFonts w:ascii="Times New Roman" w:hAnsi="Times New Roman" w:cs="Times New Roman"/>
          <w:b/>
          <w:bCs/>
          <w:sz w:val="28"/>
          <w:szCs w:val="28"/>
        </w:rPr>
        <w:t xml:space="preserve"> </w:t>
      </w:r>
      <w:r w:rsidRPr="001B173C">
        <w:rPr>
          <w:rFonts w:ascii="Times New Roman" w:hAnsi="Times New Roman" w:cs="Times New Roman"/>
          <w:sz w:val="28"/>
          <w:szCs w:val="28"/>
        </w:rPr>
        <w:t xml:space="preserve">Основное внимание уделяется выявлению внутренних ресурсов роста продуктивности растениеводства с тем, чтобы сократить издержки на производство продукции и обеспечить ее конкурентоспособность. Повышение продуктивности земледелия является важнейшим направлением роста рентабельности. </w:t>
      </w:r>
    </w:p>
    <w:p w:rsidR="007C16EC" w:rsidRPr="00A268E6"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В 2018 г. стоимость валовой продукции растениеводства в общественном секторе производства составит 538 </w:t>
      </w:r>
      <w:proofErr w:type="gramStart"/>
      <w:r w:rsidRPr="00A268E6">
        <w:rPr>
          <w:rFonts w:ascii="Times New Roman" w:hAnsi="Times New Roman" w:cs="Times New Roman"/>
          <w:sz w:val="28"/>
          <w:szCs w:val="28"/>
        </w:rPr>
        <w:t>млн</w:t>
      </w:r>
      <w:proofErr w:type="gramEnd"/>
      <w:r w:rsidRPr="00A268E6">
        <w:rPr>
          <w:rFonts w:ascii="Times New Roman" w:hAnsi="Times New Roman" w:cs="Times New Roman"/>
          <w:sz w:val="28"/>
          <w:szCs w:val="28"/>
        </w:rPr>
        <w:t xml:space="preserve"> руб. (в 2013 г. — 266  млн руб.). </w:t>
      </w:r>
    </w:p>
    <w:p w:rsidR="007C16EC" w:rsidRPr="00A268E6" w:rsidRDefault="007C16EC" w:rsidP="007C16EC">
      <w:pPr>
        <w:pStyle w:val="a6"/>
        <w:shd w:val="clear" w:color="auto" w:fill="auto"/>
        <w:spacing w:after="0" w:line="360" w:lineRule="auto"/>
        <w:ind w:firstLine="460"/>
        <w:jc w:val="both"/>
        <w:rPr>
          <w:rFonts w:ascii="Times New Roman" w:hAnsi="Times New Roman" w:cs="Times New Roman"/>
          <w:sz w:val="28"/>
          <w:szCs w:val="28"/>
        </w:rPr>
      </w:pPr>
      <w:r w:rsidRPr="00BB0A3C">
        <w:rPr>
          <w:rStyle w:val="ae"/>
          <w:color w:val="000000"/>
          <w:sz w:val="28"/>
          <w:szCs w:val="28"/>
        </w:rPr>
        <w:t>Целевые индикаторы по подразделу № 3 представлены в прил. 1 к программе.</w:t>
      </w:r>
    </w:p>
    <w:p w:rsidR="007C16EC" w:rsidRPr="00A268E6" w:rsidRDefault="007C16EC" w:rsidP="007C16EC">
      <w:pPr>
        <w:pStyle w:val="a6"/>
        <w:shd w:val="clear" w:color="auto" w:fill="auto"/>
        <w:spacing w:after="0" w:line="360" w:lineRule="auto"/>
        <w:ind w:firstLine="460"/>
        <w:jc w:val="both"/>
        <w:rPr>
          <w:rFonts w:ascii="Times New Roman" w:hAnsi="Times New Roman" w:cs="Times New Roman"/>
          <w:sz w:val="28"/>
          <w:szCs w:val="28"/>
        </w:rPr>
      </w:pPr>
      <w:r w:rsidRPr="00D51C9C">
        <w:rPr>
          <w:rStyle w:val="ae"/>
          <w:b/>
          <w:color w:val="000000"/>
          <w:sz w:val="28"/>
          <w:szCs w:val="28"/>
        </w:rPr>
        <w:t>Соисполнитель программы</w:t>
      </w:r>
      <w:r>
        <w:rPr>
          <w:rStyle w:val="ae"/>
          <w:b/>
          <w:color w:val="000000"/>
          <w:sz w:val="28"/>
          <w:szCs w:val="28"/>
        </w:rPr>
        <w:t>:</w:t>
      </w:r>
      <w:r w:rsidRPr="00A268E6">
        <w:rPr>
          <w:rStyle w:val="ae"/>
          <w:color w:val="000000"/>
          <w:sz w:val="28"/>
          <w:szCs w:val="28"/>
        </w:rPr>
        <w:t xml:space="preserve"> Управление по работе с отраслями АПК и ЛПХ Администрации </w:t>
      </w:r>
      <w:proofErr w:type="spellStart"/>
      <w:r w:rsidRPr="00A268E6">
        <w:rPr>
          <w:rStyle w:val="ae"/>
          <w:color w:val="000000"/>
          <w:sz w:val="28"/>
          <w:szCs w:val="28"/>
        </w:rPr>
        <w:t>Торбеевского</w:t>
      </w:r>
      <w:proofErr w:type="spellEnd"/>
      <w:r w:rsidRPr="00A268E6">
        <w:rPr>
          <w:rStyle w:val="ae"/>
          <w:color w:val="000000"/>
          <w:sz w:val="28"/>
          <w:szCs w:val="28"/>
        </w:rPr>
        <w:t xml:space="preserve"> муниципального района Республики Мордовия.</w:t>
      </w:r>
    </w:p>
    <w:p w:rsidR="007C16EC" w:rsidRDefault="007C16EC" w:rsidP="007C16EC">
      <w:pPr>
        <w:pStyle w:val="a6"/>
        <w:shd w:val="clear" w:color="auto" w:fill="auto"/>
        <w:spacing w:after="0" w:line="360" w:lineRule="auto"/>
        <w:ind w:firstLine="460"/>
        <w:jc w:val="both"/>
        <w:rPr>
          <w:rStyle w:val="ae"/>
          <w:color w:val="000000"/>
          <w:sz w:val="28"/>
          <w:szCs w:val="28"/>
        </w:rPr>
      </w:pPr>
      <w:r w:rsidRPr="00D51C9C">
        <w:rPr>
          <w:rStyle w:val="ae"/>
          <w:b/>
          <w:color w:val="000000"/>
          <w:sz w:val="28"/>
          <w:szCs w:val="28"/>
        </w:rPr>
        <w:lastRenderedPageBreak/>
        <w:t>Участники программы</w:t>
      </w:r>
      <w:r>
        <w:rPr>
          <w:rStyle w:val="ae"/>
          <w:b/>
          <w:color w:val="000000"/>
          <w:sz w:val="28"/>
          <w:szCs w:val="28"/>
        </w:rPr>
        <w:t>:</w:t>
      </w:r>
      <w:r w:rsidRPr="00A268E6">
        <w:rPr>
          <w:rStyle w:val="ae"/>
          <w:color w:val="000000"/>
          <w:sz w:val="28"/>
          <w:szCs w:val="28"/>
        </w:rPr>
        <w:t xml:space="preserve"> Сельскохозяй</w:t>
      </w:r>
      <w:r w:rsidRPr="00A268E6">
        <w:rPr>
          <w:rStyle w:val="ae"/>
          <w:color w:val="000000"/>
          <w:sz w:val="28"/>
          <w:szCs w:val="28"/>
        </w:rPr>
        <w:softHyphen/>
        <w:t xml:space="preserve">ственные организации (предприятия), крестьянские (фермерские) хозяйства, личные подсобные хозяйства сельского населения </w:t>
      </w:r>
      <w:proofErr w:type="spellStart"/>
      <w:r w:rsidRPr="00A268E6">
        <w:rPr>
          <w:rStyle w:val="ae"/>
          <w:color w:val="000000"/>
          <w:sz w:val="28"/>
          <w:szCs w:val="28"/>
        </w:rPr>
        <w:t>Торбеевского</w:t>
      </w:r>
      <w:proofErr w:type="spellEnd"/>
      <w:r w:rsidRPr="00A268E6">
        <w:rPr>
          <w:rStyle w:val="ae"/>
          <w:color w:val="000000"/>
          <w:sz w:val="28"/>
          <w:szCs w:val="28"/>
        </w:rPr>
        <w:t xml:space="preserve"> муници</w:t>
      </w:r>
      <w:r w:rsidRPr="00A268E6">
        <w:rPr>
          <w:rStyle w:val="ae"/>
          <w:color w:val="000000"/>
          <w:sz w:val="28"/>
          <w:szCs w:val="28"/>
        </w:rPr>
        <w:softHyphen/>
        <w:t>пального района.</w:t>
      </w:r>
    </w:p>
    <w:p w:rsidR="00A879CE" w:rsidRDefault="00A879CE" w:rsidP="007C16EC">
      <w:pPr>
        <w:pStyle w:val="a6"/>
        <w:shd w:val="clear" w:color="auto" w:fill="auto"/>
        <w:spacing w:after="0" w:line="360" w:lineRule="auto"/>
        <w:ind w:firstLine="460"/>
        <w:jc w:val="both"/>
        <w:rPr>
          <w:rStyle w:val="ae"/>
          <w:color w:val="000000"/>
          <w:sz w:val="28"/>
          <w:szCs w:val="28"/>
        </w:rPr>
      </w:pPr>
    </w:p>
    <w:p w:rsidR="007C16EC" w:rsidRPr="00A268E6" w:rsidRDefault="007C16EC" w:rsidP="007C16EC">
      <w:pPr>
        <w:pStyle w:val="a6"/>
        <w:shd w:val="clear" w:color="auto" w:fill="auto"/>
        <w:spacing w:after="0" w:line="360" w:lineRule="auto"/>
        <w:ind w:left="20" w:right="20" w:firstLine="460"/>
        <w:jc w:val="both"/>
        <w:rPr>
          <w:rStyle w:val="ae"/>
          <w:color w:val="000000"/>
          <w:sz w:val="28"/>
          <w:szCs w:val="28"/>
        </w:rPr>
      </w:pPr>
    </w:p>
    <w:p w:rsidR="007C16EC" w:rsidRPr="00A268E6" w:rsidRDefault="007C16EC" w:rsidP="007C16EC">
      <w:pPr>
        <w:widowControl/>
        <w:suppressLineNumbers/>
        <w:spacing w:line="360" w:lineRule="auto"/>
        <w:ind w:right="-85" w:firstLine="454"/>
        <w:jc w:val="center"/>
        <w:rPr>
          <w:rFonts w:ascii="Times New Roman" w:hAnsi="Times New Roman" w:cs="Times New Roman"/>
          <w:b/>
          <w:bCs/>
          <w:i/>
          <w:iCs/>
          <w:sz w:val="28"/>
          <w:szCs w:val="28"/>
        </w:rPr>
      </w:pPr>
    </w:p>
    <w:p w:rsidR="007C16EC" w:rsidRPr="00A268E6" w:rsidRDefault="007C16EC" w:rsidP="007C16EC">
      <w:pPr>
        <w:widowControl/>
        <w:suppressLineNumbers/>
        <w:spacing w:line="360" w:lineRule="auto"/>
        <w:ind w:right="-85"/>
        <w:jc w:val="center"/>
        <w:rPr>
          <w:rFonts w:ascii="Times New Roman" w:hAnsi="Times New Roman" w:cs="Times New Roman"/>
          <w:b/>
          <w:bCs/>
          <w:i/>
          <w:iCs/>
          <w:sz w:val="28"/>
          <w:szCs w:val="28"/>
        </w:rPr>
      </w:pPr>
      <w:r>
        <w:rPr>
          <w:rFonts w:ascii="Times New Roman" w:hAnsi="Times New Roman" w:cs="Times New Roman"/>
          <w:b/>
          <w:bCs/>
          <w:i/>
          <w:iCs/>
          <w:sz w:val="28"/>
          <w:szCs w:val="28"/>
        </w:rPr>
        <w:t>3</w:t>
      </w:r>
      <w:r w:rsidRPr="00A268E6">
        <w:rPr>
          <w:rFonts w:ascii="Times New Roman" w:hAnsi="Times New Roman" w:cs="Times New Roman"/>
          <w:b/>
          <w:bCs/>
          <w:i/>
          <w:iCs/>
          <w:sz w:val="28"/>
          <w:szCs w:val="28"/>
        </w:rPr>
        <w:t>.2. Производство продукции животноводства</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b/>
          <w:bCs/>
          <w:sz w:val="28"/>
          <w:szCs w:val="28"/>
        </w:rPr>
        <w:t xml:space="preserve">Цель: </w:t>
      </w:r>
      <w:r w:rsidRPr="00A268E6">
        <w:rPr>
          <w:rFonts w:ascii="Times New Roman" w:hAnsi="Times New Roman" w:cs="Times New Roman"/>
          <w:sz w:val="28"/>
          <w:szCs w:val="28"/>
        </w:rPr>
        <w:t>увеличение объема производства продукции животноводства.</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b/>
          <w:bCs/>
          <w:sz w:val="28"/>
          <w:szCs w:val="28"/>
        </w:rPr>
        <w:t xml:space="preserve">Задачи: </w:t>
      </w:r>
      <w:r w:rsidRPr="00A268E6">
        <w:rPr>
          <w:rFonts w:ascii="Times New Roman" w:hAnsi="Times New Roman" w:cs="Times New Roman"/>
          <w:sz w:val="28"/>
          <w:szCs w:val="28"/>
        </w:rPr>
        <w:t xml:space="preserve">повышение продуктивности сельскохозяйственных животных; улучшение качества получаемой продукции на основе внедрения прогрессивных технологий производства продукции животноводства; улучшение племенной работы; создание благоприятных условий для повышения эффективности производства продукции животноводства. </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b/>
          <w:bCs/>
          <w:sz w:val="28"/>
          <w:szCs w:val="28"/>
        </w:rPr>
        <w:t>Перспективы развития</w:t>
      </w:r>
      <w:r>
        <w:rPr>
          <w:rFonts w:ascii="Times New Roman" w:hAnsi="Times New Roman" w:cs="Times New Roman"/>
          <w:sz w:val="28"/>
          <w:szCs w:val="28"/>
        </w:rPr>
        <w:t xml:space="preserve">. </w:t>
      </w:r>
      <w:r w:rsidRPr="00A268E6">
        <w:rPr>
          <w:rFonts w:ascii="Times New Roman" w:hAnsi="Times New Roman" w:cs="Times New Roman"/>
          <w:sz w:val="28"/>
          <w:szCs w:val="28"/>
        </w:rPr>
        <w:t xml:space="preserve">Животноводство является важной отраслью сельского хозяйства, обеспечивающей население продуктами питания, перерабатывающие предприятия — сырьем, растениеводство — ценными органическими удобрениями. </w:t>
      </w:r>
    </w:p>
    <w:p w:rsidR="007C16EC"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В 2013 г. в сельскохозяйственных предприятиях </w:t>
      </w:r>
      <w:proofErr w:type="spellStart"/>
      <w:r w:rsidRPr="00A268E6">
        <w:rPr>
          <w:rFonts w:ascii="Times New Roman" w:hAnsi="Times New Roman" w:cs="Times New Roman"/>
          <w:sz w:val="28"/>
          <w:szCs w:val="28"/>
        </w:rPr>
        <w:t>Торбеевского</w:t>
      </w:r>
      <w:proofErr w:type="spellEnd"/>
      <w:r w:rsidRPr="00A268E6">
        <w:rPr>
          <w:rFonts w:ascii="Times New Roman" w:hAnsi="Times New Roman" w:cs="Times New Roman"/>
          <w:sz w:val="28"/>
          <w:szCs w:val="28"/>
        </w:rPr>
        <w:t xml:space="preserve"> муниципального района насчитывалось 6 024 гол. КРС, в том числе коров — 2 117 гол. В 2018 г. поголовье крупного рогатого скота планируется увеличить на  12 %, коров — на 24 % (табл. 10).</w:t>
      </w:r>
    </w:p>
    <w:p w:rsidR="007C16EC" w:rsidRPr="00A268E6" w:rsidRDefault="007C16EC" w:rsidP="007C16EC">
      <w:pPr>
        <w:suppressLineNumbers/>
        <w:spacing w:line="200" w:lineRule="atLeast"/>
        <w:ind w:right="-85"/>
        <w:jc w:val="right"/>
        <w:rPr>
          <w:rFonts w:ascii="Times New Roman" w:hAnsi="Times New Roman" w:cs="Times New Roman"/>
          <w:sz w:val="28"/>
          <w:szCs w:val="28"/>
        </w:rPr>
      </w:pPr>
    </w:p>
    <w:p w:rsidR="007C16EC" w:rsidRPr="00A268E6" w:rsidRDefault="007C16EC" w:rsidP="007C16EC">
      <w:pPr>
        <w:suppressLineNumbers/>
        <w:spacing w:line="200" w:lineRule="atLeast"/>
        <w:ind w:right="-85"/>
        <w:jc w:val="right"/>
        <w:rPr>
          <w:rFonts w:ascii="Times New Roman" w:hAnsi="Times New Roman" w:cs="Times New Roman"/>
          <w:sz w:val="28"/>
          <w:szCs w:val="28"/>
        </w:rPr>
      </w:pPr>
      <w:r w:rsidRPr="00A268E6">
        <w:rPr>
          <w:rFonts w:ascii="Times New Roman" w:hAnsi="Times New Roman" w:cs="Times New Roman"/>
          <w:sz w:val="28"/>
          <w:szCs w:val="28"/>
        </w:rPr>
        <w:t>Таблица 10</w:t>
      </w:r>
    </w:p>
    <w:p w:rsidR="007C16EC" w:rsidRPr="00DA721A" w:rsidRDefault="007C16EC" w:rsidP="007C16EC">
      <w:pPr>
        <w:pStyle w:val="a6"/>
        <w:widowControl/>
        <w:suppressLineNumbers/>
        <w:spacing w:after="0" w:line="200" w:lineRule="atLeast"/>
        <w:ind w:right="-85"/>
        <w:rPr>
          <w:rFonts w:ascii="Times New Roman" w:hAnsi="Times New Roman" w:cs="Times New Roman"/>
          <w:b/>
          <w:bCs/>
          <w:sz w:val="24"/>
          <w:szCs w:val="24"/>
        </w:rPr>
      </w:pPr>
      <w:r w:rsidRPr="00DA721A">
        <w:rPr>
          <w:rFonts w:ascii="Times New Roman" w:hAnsi="Times New Roman" w:cs="Times New Roman"/>
          <w:b/>
          <w:bCs/>
          <w:sz w:val="24"/>
          <w:szCs w:val="24"/>
        </w:rPr>
        <w:t xml:space="preserve">Динамика численности поголовья скота </w:t>
      </w:r>
    </w:p>
    <w:p w:rsidR="007C16EC" w:rsidRPr="00DA721A" w:rsidRDefault="007C16EC" w:rsidP="007C16EC">
      <w:pPr>
        <w:pStyle w:val="a6"/>
        <w:widowControl/>
        <w:suppressLineNumbers/>
        <w:spacing w:after="0" w:line="200" w:lineRule="atLeast"/>
        <w:ind w:right="-85"/>
        <w:rPr>
          <w:rFonts w:ascii="Times New Roman" w:hAnsi="Times New Roman" w:cs="Times New Roman"/>
          <w:b/>
          <w:bCs/>
          <w:sz w:val="24"/>
          <w:szCs w:val="24"/>
        </w:rPr>
      </w:pPr>
      <w:r w:rsidRPr="00DA721A">
        <w:rPr>
          <w:rFonts w:ascii="Times New Roman" w:hAnsi="Times New Roman" w:cs="Times New Roman"/>
          <w:b/>
          <w:bCs/>
          <w:sz w:val="24"/>
          <w:szCs w:val="24"/>
        </w:rPr>
        <w:t>в сельскохозяйственных предприятиях, гол.</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10"/>
        <w:gridCol w:w="1073"/>
        <w:gridCol w:w="1073"/>
        <w:gridCol w:w="1073"/>
        <w:gridCol w:w="1074"/>
        <w:gridCol w:w="1073"/>
        <w:gridCol w:w="1073"/>
        <w:gridCol w:w="1074"/>
      </w:tblGrid>
      <w:tr w:rsidR="007C16EC" w:rsidRPr="00A268E6" w:rsidTr="007C16EC">
        <w:tc>
          <w:tcPr>
            <w:tcW w:w="2410" w:type="dxa"/>
            <w:tcBorders>
              <w:bottom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073" w:type="dxa"/>
            <w:tcBorders>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073"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073"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074"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Год</w:t>
            </w:r>
          </w:p>
        </w:tc>
        <w:tc>
          <w:tcPr>
            <w:tcW w:w="1073"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073" w:type="dxa"/>
            <w:tcBorders>
              <w:left w:val="nil"/>
              <w:right w:val="nil"/>
            </w:tcBorders>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p>
        </w:tc>
        <w:tc>
          <w:tcPr>
            <w:tcW w:w="1074" w:type="dxa"/>
            <w:tcBorders>
              <w:left w:val="nil"/>
            </w:tcBorders>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p>
        </w:tc>
      </w:tr>
      <w:tr w:rsidR="007C16EC" w:rsidRPr="00A268E6" w:rsidTr="007C16EC">
        <w:tc>
          <w:tcPr>
            <w:tcW w:w="2410" w:type="dxa"/>
            <w:tcBorders>
              <w:top w:val="nil"/>
              <w:bottom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Показатель</w:t>
            </w:r>
          </w:p>
        </w:tc>
        <w:tc>
          <w:tcPr>
            <w:tcW w:w="1073"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2013 г.</w:t>
            </w:r>
          </w:p>
        </w:tc>
        <w:tc>
          <w:tcPr>
            <w:tcW w:w="1073" w:type="dxa"/>
            <w:tcBorders>
              <w:right w:val="nil"/>
            </w:tcBorders>
          </w:tcPr>
          <w:p w:rsidR="007C16EC" w:rsidRPr="00A268E6" w:rsidRDefault="007C16EC" w:rsidP="007C16EC">
            <w:pPr>
              <w:pStyle w:val="a6"/>
              <w:widowControl/>
              <w:suppressLineNumbers/>
              <w:snapToGrid w:val="0"/>
              <w:spacing w:after="0" w:line="200" w:lineRule="atLeast"/>
              <w:ind w:right="-85"/>
              <w:jc w:val="left"/>
              <w:rPr>
                <w:rFonts w:ascii="Times New Roman" w:hAnsi="Times New Roman" w:cs="Times New Roman"/>
                <w:sz w:val="28"/>
                <w:szCs w:val="28"/>
              </w:rPr>
            </w:pPr>
          </w:p>
        </w:tc>
        <w:tc>
          <w:tcPr>
            <w:tcW w:w="1073" w:type="dxa"/>
            <w:tcBorders>
              <w:left w:val="nil"/>
            </w:tcBorders>
          </w:tcPr>
          <w:p w:rsidR="007C16EC" w:rsidRPr="00A268E6" w:rsidRDefault="007C16EC" w:rsidP="007C16EC">
            <w:pPr>
              <w:pStyle w:val="a6"/>
              <w:widowControl/>
              <w:suppressLineNumbers/>
              <w:snapToGrid w:val="0"/>
              <w:spacing w:after="0" w:line="200" w:lineRule="atLeast"/>
              <w:ind w:right="-85"/>
              <w:jc w:val="left"/>
              <w:rPr>
                <w:rFonts w:ascii="Times New Roman" w:hAnsi="Times New Roman" w:cs="Times New Roman"/>
                <w:sz w:val="28"/>
                <w:szCs w:val="28"/>
              </w:rPr>
            </w:pPr>
            <w:r w:rsidRPr="00A268E6">
              <w:rPr>
                <w:rFonts w:ascii="Times New Roman" w:hAnsi="Times New Roman" w:cs="Times New Roman"/>
                <w:sz w:val="28"/>
                <w:szCs w:val="28"/>
              </w:rPr>
              <w:t xml:space="preserve">2014 г. </w:t>
            </w:r>
          </w:p>
        </w:tc>
        <w:tc>
          <w:tcPr>
            <w:tcW w:w="1074"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2015 г.</w:t>
            </w:r>
          </w:p>
        </w:tc>
        <w:tc>
          <w:tcPr>
            <w:tcW w:w="1073"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2016 г.</w:t>
            </w:r>
          </w:p>
        </w:tc>
        <w:tc>
          <w:tcPr>
            <w:tcW w:w="1073" w:type="dxa"/>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r w:rsidRPr="00A268E6">
              <w:rPr>
                <w:rFonts w:ascii="Times New Roman" w:hAnsi="Times New Roman" w:cs="Times New Roman"/>
                <w:sz w:val="28"/>
                <w:szCs w:val="28"/>
              </w:rPr>
              <w:t>2017 г.</w:t>
            </w:r>
          </w:p>
        </w:tc>
        <w:tc>
          <w:tcPr>
            <w:tcW w:w="1074" w:type="dxa"/>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r w:rsidRPr="00A268E6">
              <w:rPr>
                <w:rFonts w:ascii="Times New Roman" w:hAnsi="Times New Roman" w:cs="Times New Roman"/>
                <w:sz w:val="28"/>
                <w:szCs w:val="28"/>
              </w:rPr>
              <w:t>2018 г.</w:t>
            </w:r>
          </w:p>
        </w:tc>
      </w:tr>
      <w:tr w:rsidR="007C16EC" w:rsidRPr="00A268E6" w:rsidTr="007C16EC">
        <w:tc>
          <w:tcPr>
            <w:tcW w:w="2410" w:type="dxa"/>
            <w:tcBorders>
              <w:top w:val="nil"/>
            </w:tcBorders>
          </w:tcPr>
          <w:p w:rsidR="007C16EC" w:rsidRPr="00A268E6" w:rsidRDefault="007C16EC" w:rsidP="007C16EC">
            <w:pPr>
              <w:pStyle w:val="WW-TableContents123456789"/>
              <w:widowControl/>
              <w:snapToGrid w:val="0"/>
              <w:spacing w:line="200" w:lineRule="atLeast"/>
              <w:ind w:left="57" w:right="-85"/>
              <w:rPr>
                <w:rFonts w:ascii="Times New Roman" w:hAnsi="Times New Roman" w:cs="Times New Roman"/>
                <w:sz w:val="28"/>
                <w:szCs w:val="28"/>
              </w:rPr>
            </w:pP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факт</w:t>
            </w:r>
          </w:p>
        </w:tc>
        <w:tc>
          <w:tcPr>
            <w:tcW w:w="1073" w:type="dxa"/>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оценка</w:t>
            </w:r>
          </w:p>
        </w:tc>
        <w:tc>
          <w:tcPr>
            <w:tcW w:w="1074" w:type="dxa"/>
            <w:tcBorders>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c>
          <w:tcPr>
            <w:tcW w:w="1073" w:type="dxa"/>
            <w:tcBorders>
              <w:left w:val="nil"/>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073" w:type="dxa"/>
            <w:tcBorders>
              <w:left w:val="nil"/>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c>
          <w:tcPr>
            <w:tcW w:w="1074" w:type="dxa"/>
            <w:tcBorders>
              <w:lef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r>
      <w:tr w:rsidR="007C16EC" w:rsidRPr="00A268E6" w:rsidTr="007C16EC">
        <w:tc>
          <w:tcPr>
            <w:tcW w:w="2410" w:type="dxa"/>
          </w:tcPr>
          <w:p w:rsidR="007C16EC" w:rsidRPr="00A268E6" w:rsidRDefault="007C16EC" w:rsidP="007C16EC">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Наличие КРС, всего, гол.</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6024</w:t>
            </w:r>
          </w:p>
        </w:tc>
        <w:tc>
          <w:tcPr>
            <w:tcW w:w="1073" w:type="dxa"/>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6684</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6047</w:t>
            </w:r>
          </w:p>
        </w:tc>
        <w:tc>
          <w:tcPr>
            <w:tcW w:w="1074"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6319</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6492</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6719</w:t>
            </w:r>
          </w:p>
        </w:tc>
        <w:tc>
          <w:tcPr>
            <w:tcW w:w="1074"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6750</w:t>
            </w:r>
          </w:p>
        </w:tc>
      </w:tr>
      <w:tr w:rsidR="007C16EC" w:rsidRPr="00A268E6" w:rsidTr="007C16EC">
        <w:tc>
          <w:tcPr>
            <w:tcW w:w="2410" w:type="dxa"/>
          </w:tcPr>
          <w:p w:rsidR="007C16EC" w:rsidRPr="00A268E6" w:rsidRDefault="007C16EC" w:rsidP="007C16EC">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 xml:space="preserve">в </w:t>
            </w:r>
            <w:proofErr w:type="spellStart"/>
            <w:r w:rsidRPr="00A268E6">
              <w:rPr>
                <w:rFonts w:ascii="Times New Roman" w:hAnsi="Times New Roman" w:cs="Times New Roman"/>
                <w:sz w:val="28"/>
                <w:szCs w:val="28"/>
              </w:rPr>
              <w:t>т.ч</w:t>
            </w:r>
            <w:proofErr w:type="spellEnd"/>
            <w:r w:rsidRPr="00A268E6">
              <w:rPr>
                <w:rFonts w:ascii="Times New Roman" w:hAnsi="Times New Roman" w:cs="Times New Roman"/>
                <w:sz w:val="28"/>
                <w:szCs w:val="28"/>
              </w:rPr>
              <w:t>. коров, гол.</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2117</w:t>
            </w:r>
          </w:p>
        </w:tc>
        <w:tc>
          <w:tcPr>
            <w:tcW w:w="1073" w:type="dxa"/>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2117</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2117</w:t>
            </w:r>
          </w:p>
        </w:tc>
        <w:tc>
          <w:tcPr>
            <w:tcW w:w="1074"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2367</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2497</w:t>
            </w:r>
          </w:p>
        </w:tc>
        <w:tc>
          <w:tcPr>
            <w:tcW w:w="1073"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2617</w:t>
            </w:r>
          </w:p>
        </w:tc>
        <w:tc>
          <w:tcPr>
            <w:tcW w:w="1074"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2617</w:t>
            </w:r>
          </w:p>
        </w:tc>
      </w:tr>
    </w:tbl>
    <w:p w:rsidR="007C16EC" w:rsidRPr="00A268E6" w:rsidRDefault="007C16EC" w:rsidP="007C16EC">
      <w:pPr>
        <w:pStyle w:val="a6"/>
        <w:widowControl/>
        <w:suppressLineNumbers/>
        <w:spacing w:after="0" w:line="200" w:lineRule="atLeast"/>
        <w:ind w:right="-85"/>
        <w:jc w:val="both"/>
        <w:rPr>
          <w:rFonts w:ascii="Times New Roman" w:hAnsi="Times New Roman" w:cs="Times New Roman"/>
          <w:sz w:val="28"/>
          <w:szCs w:val="28"/>
        </w:rPr>
      </w:pPr>
    </w:p>
    <w:p w:rsidR="007C16EC" w:rsidRPr="00A268E6"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 Основным направлением увеличения объемов производства молока и мяса является рост продуктивности имеющегося скота за счет создания </w:t>
      </w:r>
      <w:r w:rsidRPr="00A268E6">
        <w:rPr>
          <w:rFonts w:ascii="Times New Roman" w:hAnsi="Times New Roman" w:cs="Times New Roman"/>
          <w:sz w:val="28"/>
          <w:szCs w:val="28"/>
        </w:rPr>
        <w:lastRenderedPageBreak/>
        <w:t xml:space="preserve">гарантированной кормовой базы и повышения генетического потенциала животных, приобретения племенного скота. </w:t>
      </w:r>
    </w:p>
    <w:p w:rsidR="007C16EC" w:rsidRPr="00A268E6"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В связи с уменьшением поголовья КРС, в том числе коров, из-за банкротства СХПК «Заря», а также из-за недостатка </w:t>
      </w:r>
      <w:proofErr w:type="spellStart"/>
      <w:r w:rsidRPr="00A268E6">
        <w:rPr>
          <w:rFonts w:ascii="Times New Roman" w:hAnsi="Times New Roman" w:cs="Times New Roman"/>
          <w:sz w:val="28"/>
          <w:szCs w:val="28"/>
        </w:rPr>
        <w:t>концкормов</w:t>
      </w:r>
      <w:proofErr w:type="spellEnd"/>
      <w:r w:rsidRPr="00A268E6">
        <w:rPr>
          <w:rFonts w:ascii="Times New Roman" w:hAnsi="Times New Roman" w:cs="Times New Roman"/>
          <w:sz w:val="28"/>
          <w:szCs w:val="28"/>
        </w:rPr>
        <w:t xml:space="preserve"> во время зимовки 2013-2014 гг., в сельскохозяйственных предприятиях наблюдается снижение производства животноводческой продукции. По оценке, в 2014 г. будет произведено 355 т мяса, или 91,7 % к уровню 2013 г., молока – 6687 т, или 86,8 % (табл. 11). </w:t>
      </w:r>
    </w:p>
    <w:p w:rsidR="007C16EC" w:rsidRPr="00A268E6" w:rsidRDefault="007C16EC" w:rsidP="007C16EC">
      <w:pPr>
        <w:pStyle w:val="a6"/>
        <w:widowControl/>
        <w:suppressLineNumbers/>
        <w:spacing w:after="0" w:line="288" w:lineRule="auto"/>
        <w:ind w:right="-85" w:firstLine="454"/>
        <w:jc w:val="both"/>
        <w:rPr>
          <w:rFonts w:ascii="Times New Roman" w:hAnsi="Times New Roman" w:cs="Times New Roman"/>
          <w:sz w:val="28"/>
          <w:szCs w:val="28"/>
        </w:rPr>
      </w:pPr>
    </w:p>
    <w:p w:rsidR="007C16EC" w:rsidRPr="00A268E6" w:rsidRDefault="007C16EC" w:rsidP="007C16EC">
      <w:pPr>
        <w:widowControl/>
        <w:suppressLineNumbers/>
        <w:spacing w:line="200" w:lineRule="atLeast"/>
        <w:ind w:left="57" w:right="-85"/>
        <w:jc w:val="right"/>
        <w:rPr>
          <w:rFonts w:ascii="Times New Roman" w:hAnsi="Times New Roman" w:cs="Times New Roman"/>
          <w:sz w:val="28"/>
          <w:szCs w:val="28"/>
        </w:rPr>
      </w:pPr>
      <w:r w:rsidRPr="00A268E6">
        <w:rPr>
          <w:rFonts w:ascii="Times New Roman" w:hAnsi="Times New Roman" w:cs="Times New Roman"/>
          <w:sz w:val="28"/>
          <w:szCs w:val="28"/>
        </w:rPr>
        <w:t>Таблица 11</w:t>
      </w:r>
    </w:p>
    <w:p w:rsidR="007C16EC" w:rsidRPr="00DA721A" w:rsidRDefault="007C16EC" w:rsidP="007C16EC">
      <w:pPr>
        <w:pStyle w:val="3"/>
        <w:keepNext w:val="0"/>
        <w:widowControl/>
        <w:numPr>
          <w:ilvl w:val="0"/>
          <w:numId w:val="0"/>
        </w:numPr>
        <w:suppressAutoHyphens w:val="0"/>
        <w:spacing w:line="200" w:lineRule="atLeast"/>
        <w:ind w:left="57" w:right="-85"/>
        <w:rPr>
          <w:rFonts w:ascii="Times New Roman" w:hAnsi="Times New Roman" w:cs="Times New Roman"/>
        </w:rPr>
      </w:pPr>
      <w:r w:rsidRPr="00DA721A">
        <w:rPr>
          <w:rFonts w:ascii="Times New Roman" w:hAnsi="Times New Roman" w:cs="Times New Roman"/>
        </w:rPr>
        <w:t xml:space="preserve">Производство продукции животноводства </w:t>
      </w:r>
    </w:p>
    <w:p w:rsidR="007C16EC" w:rsidRPr="00DA721A" w:rsidRDefault="007C16EC" w:rsidP="007C16EC">
      <w:pPr>
        <w:pStyle w:val="3"/>
        <w:widowControl/>
        <w:numPr>
          <w:ilvl w:val="0"/>
          <w:numId w:val="0"/>
        </w:numPr>
        <w:suppressAutoHyphens w:val="0"/>
        <w:spacing w:line="200" w:lineRule="atLeast"/>
        <w:ind w:left="57" w:right="-85"/>
        <w:jc w:val="left"/>
        <w:rPr>
          <w:rFonts w:ascii="Times New Roman" w:hAnsi="Times New Roman" w:cs="Times New Roman"/>
        </w:rPr>
      </w:pPr>
      <w:r w:rsidRPr="00DA721A">
        <w:rPr>
          <w:rFonts w:ascii="Times New Roman" w:hAnsi="Times New Roman" w:cs="Times New Roman"/>
        </w:rPr>
        <w:t xml:space="preserve">сельскохозяйственными предприятиями </w:t>
      </w:r>
      <w:proofErr w:type="spellStart"/>
      <w:r w:rsidRPr="00DA721A">
        <w:rPr>
          <w:rFonts w:ascii="Times New Roman" w:hAnsi="Times New Roman" w:cs="Times New Roman"/>
        </w:rPr>
        <w:t>Торбеевского</w:t>
      </w:r>
      <w:proofErr w:type="spellEnd"/>
      <w:r w:rsidRPr="00DA721A">
        <w:rPr>
          <w:rFonts w:ascii="Times New Roman" w:hAnsi="Times New Roman" w:cs="Times New Roman"/>
        </w:rPr>
        <w:t xml:space="preserve"> муниципального района, </w:t>
      </w:r>
      <w:proofErr w:type="gramStart"/>
      <w:r w:rsidRPr="00DA721A">
        <w:rPr>
          <w:rFonts w:ascii="Times New Roman" w:hAnsi="Times New Roman" w:cs="Times New Roman"/>
        </w:rPr>
        <w:t>т</w:t>
      </w:r>
      <w:proofErr w:type="gramEnd"/>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1215"/>
        <w:gridCol w:w="1215"/>
        <w:gridCol w:w="1215"/>
        <w:gridCol w:w="1215"/>
        <w:gridCol w:w="1215"/>
        <w:gridCol w:w="1215"/>
        <w:gridCol w:w="1215"/>
      </w:tblGrid>
      <w:tr w:rsidR="007C16EC" w:rsidRPr="00A268E6" w:rsidTr="007C16EC">
        <w:tc>
          <w:tcPr>
            <w:tcW w:w="1560" w:type="dxa"/>
            <w:tcBorders>
              <w:bottom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215" w:type="dxa"/>
            <w:tcBorders>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215"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215"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215"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Год</w:t>
            </w:r>
          </w:p>
        </w:tc>
        <w:tc>
          <w:tcPr>
            <w:tcW w:w="1215" w:type="dxa"/>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215" w:type="dxa"/>
            <w:tcBorders>
              <w:left w:val="nil"/>
              <w:right w:val="nil"/>
            </w:tcBorders>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p>
        </w:tc>
        <w:tc>
          <w:tcPr>
            <w:tcW w:w="1215" w:type="dxa"/>
            <w:tcBorders>
              <w:left w:val="nil"/>
            </w:tcBorders>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p>
        </w:tc>
      </w:tr>
      <w:tr w:rsidR="007C16EC" w:rsidRPr="00A268E6" w:rsidTr="007C16EC">
        <w:tc>
          <w:tcPr>
            <w:tcW w:w="1560" w:type="dxa"/>
            <w:tcBorders>
              <w:top w:val="nil"/>
              <w:bottom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Показатель</w:t>
            </w:r>
          </w:p>
        </w:tc>
        <w:tc>
          <w:tcPr>
            <w:tcW w:w="1215"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2013 г.</w:t>
            </w:r>
          </w:p>
        </w:tc>
        <w:tc>
          <w:tcPr>
            <w:tcW w:w="1215" w:type="dxa"/>
            <w:tcBorders>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215" w:type="dxa"/>
            <w:tcBorders>
              <w:lef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 xml:space="preserve">2014 г. </w:t>
            </w:r>
          </w:p>
        </w:tc>
        <w:tc>
          <w:tcPr>
            <w:tcW w:w="1215"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2015 г.</w:t>
            </w:r>
          </w:p>
        </w:tc>
        <w:tc>
          <w:tcPr>
            <w:tcW w:w="1215"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2016 г.</w:t>
            </w:r>
          </w:p>
        </w:tc>
        <w:tc>
          <w:tcPr>
            <w:tcW w:w="1215" w:type="dxa"/>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r w:rsidRPr="00A268E6">
              <w:rPr>
                <w:rFonts w:ascii="Times New Roman" w:hAnsi="Times New Roman" w:cs="Times New Roman"/>
                <w:sz w:val="28"/>
                <w:szCs w:val="28"/>
              </w:rPr>
              <w:t>2017 г.</w:t>
            </w:r>
          </w:p>
        </w:tc>
        <w:tc>
          <w:tcPr>
            <w:tcW w:w="1215" w:type="dxa"/>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r w:rsidRPr="00A268E6">
              <w:rPr>
                <w:rFonts w:ascii="Times New Roman" w:hAnsi="Times New Roman" w:cs="Times New Roman"/>
                <w:sz w:val="28"/>
                <w:szCs w:val="28"/>
              </w:rPr>
              <w:t>2018 г.</w:t>
            </w:r>
          </w:p>
        </w:tc>
      </w:tr>
      <w:tr w:rsidR="007C16EC" w:rsidRPr="00A268E6" w:rsidTr="007C16EC">
        <w:tc>
          <w:tcPr>
            <w:tcW w:w="1560" w:type="dxa"/>
            <w:tcBorders>
              <w:top w:val="nil"/>
            </w:tcBorders>
          </w:tcPr>
          <w:p w:rsidR="007C16EC" w:rsidRPr="00A268E6" w:rsidRDefault="007C16EC" w:rsidP="007C16EC">
            <w:pPr>
              <w:pStyle w:val="WW-TableContents123456789"/>
              <w:widowControl/>
              <w:snapToGrid w:val="0"/>
              <w:spacing w:line="200" w:lineRule="atLeast"/>
              <w:ind w:left="57" w:right="-85"/>
              <w:rPr>
                <w:rFonts w:ascii="Times New Roman" w:hAnsi="Times New Roman" w:cs="Times New Roman"/>
                <w:sz w:val="28"/>
                <w:szCs w:val="28"/>
              </w:rPr>
            </w:pP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факт</w:t>
            </w:r>
          </w:p>
        </w:tc>
        <w:tc>
          <w:tcPr>
            <w:tcW w:w="1215" w:type="dxa"/>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оценка</w:t>
            </w:r>
          </w:p>
        </w:tc>
        <w:tc>
          <w:tcPr>
            <w:tcW w:w="1215" w:type="dxa"/>
            <w:tcBorders>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c>
          <w:tcPr>
            <w:tcW w:w="1215" w:type="dxa"/>
            <w:tcBorders>
              <w:left w:val="nil"/>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215" w:type="dxa"/>
            <w:tcBorders>
              <w:left w:val="nil"/>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c>
          <w:tcPr>
            <w:tcW w:w="1215" w:type="dxa"/>
            <w:tcBorders>
              <w:lef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r>
      <w:tr w:rsidR="007C16EC" w:rsidRPr="00A268E6" w:rsidTr="007C16EC">
        <w:tc>
          <w:tcPr>
            <w:tcW w:w="1560" w:type="dxa"/>
          </w:tcPr>
          <w:p w:rsidR="007C16EC" w:rsidRPr="00A268E6" w:rsidRDefault="007C16EC" w:rsidP="007C16EC">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 xml:space="preserve">Мясо, </w:t>
            </w:r>
            <w:proofErr w:type="gramStart"/>
            <w:r w:rsidRPr="00A268E6">
              <w:rPr>
                <w:rFonts w:ascii="Times New Roman" w:hAnsi="Times New Roman" w:cs="Times New Roman"/>
                <w:sz w:val="28"/>
                <w:szCs w:val="28"/>
              </w:rPr>
              <w:t>т</w:t>
            </w:r>
            <w:proofErr w:type="gramEnd"/>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387</w:t>
            </w:r>
          </w:p>
        </w:tc>
        <w:tc>
          <w:tcPr>
            <w:tcW w:w="1215" w:type="dxa"/>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417</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355</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378</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414</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441</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463</w:t>
            </w:r>
          </w:p>
        </w:tc>
      </w:tr>
      <w:tr w:rsidR="007C16EC" w:rsidRPr="00A268E6" w:rsidTr="007C16EC">
        <w:tc>
          <w:tcPr>
            <w:tcW w:w="1560" w:type="dxa"/>
          </w:tcPr>
          <w:p w:rsidR="007C16EC" w:rsidRPr="00A268E6" w:rsidRDefault="007C16EC" w:rsidP="007C16EC">
            <w:pPr>
              <w:pStyle w:val="WW-TableContents123456789"/>
              <w:widowControl/>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 xml:space="preserve">Молоко, </w:t>
            </w:r>
            <w:proofErr w:type="gramStart"/>
            <w:r w:rsidRPr="00A268E6">
              <w:rPr>
                <w:rFonts w:ascii="Times New Roman" w:hAnsi="Times New Roman" w:cs="Times New Roman"/>
                <w:sz w:val="28"/>
                <w:szCs w:val="28"/>
              </w:rPr>
              <w:t>т</w:t>
            </w:r>
            <w:proofErr w:type="gramEnd"/>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7700</w:t>
            </w:r>
          </w:p>
        </w:tc>
        <w:tc>
          <w:tcPr>
            <w:tcW w:w="1215" w:type="dxa"/>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8059</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6687</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7336</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8591</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9582</w:t>
            </w:r>
          </w:p>
        </w:tc>
        <w:tc>
          <w:tcPr>
            <w:tcW w:w="1215"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10884</w:t>
            </w:r>
          </w:p>
        </w:tc>
      </w:tr>
    </w:tbl>
    <w:p w:rsidR="007C16EC" w:rsidRPr="00A268E6" w:rsidRDefault="007C16EC" w:rsidP="007C16EC">
      <w:pPr>
        <w:rPr>
          <w:rFonts w:ascii="Times New Roman" w:hAnsi="Times New Roman" w:cs="Times New Roman"/>
          <w:sz w:val="28"/>
          <w:szCs w:val="28"/>
        </w:rPr>
      </w:pPr>
    </w:p>
    <w:p w:rsidR="007C16EC"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Основным источником </w:t>
      </w:r>
      <w:proofErr w:type="gramStart"/>
      <w:r w:rsidRPr="00A268E6">
        <w:rPr>
          <w:rFonts w:ascii="Times New Roman" w:hAnsi="Times New Roman" w:cs="Times New Roman"/>
          <w:sz w:val="28"/>
          <w:szCs w:val="28"/>
        </w:rPr>
        <w:t>резервов увеличения производства продукции животноводства</w:t>
      </w:r>
      <w:proofErr w:type="gramEnd"/>
      <w:r w:rsidRPr="00A268E6">
        <w:rPr>
          <w:rFonts w:ascii="Times New Roman" w:hAnsi="Times New Roman" w:cs="Times New Roman"/>
          <w:sz w:val="28"/>
          <w:szCs w:val="28"/>
        </w:rPr>
        <w:t xml:space="preserve"> является рост поголовья и продуктивности сельскохозяйственных животных. Надой на 1 фуражную корову на сельхозпредприятиях в 2013 г. составил 3 529 кг, в 2018 г. этот показатель планируется довести до 4 240 кг (табл. 12). </w:t>
      </w:r>
    </w:p>
    <w:p w:rsidR="007C16EC" w:rsidRDefault="007C16EC" w:rsidP="007C16EC">
      <w:pPr>
        <w:widowControl/>
        <w:suppressLineNumbers/>
        <w:spacing w:line="360" w:lineRule="auto"/>
        <w:ind w:right="-85" w:firstLine="454"/>
        <w:jc w:val="both"/>
        <w:rPr>
          <w:rFonts w:ascii="Times New Roman" w:hAnsi="Times New Roman" w:cs="Times New Roman"/>
          <w:sz w:val="28"/>
          <w:szCs w:val="28"/>
        </w:rPr>
      </w:pP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p>
    <w:p w:rsidR="007C16EC" w:rsidRPr="00A268E6" w:rsidRDefault="007C16EC" w:rsidP="007C16EC">
      <w:pPr>
        <w:pStyle w:val="2"/>
        <w:widowControl/>
        <w:numPr>
          <w:ilvl w:val="0"/>
          <w:numId w:val="0"/>
        </w:numPr>
        <w:tabs>
          <w:tab w:val="left" w:pos="4410"/>
        </w:tabs>
        <w:suppressAutoHyphens w:val="0"/>
        <w:spacing w:line="200" w:lineRule="atLeast"/>
        <w:ind w:left="57" w:right="-85"/>
        <w:rPr>
          <w:rFonts w:ascii="Times New Roman" w:hAnsi="Times New Roman" w:cs="Times New Roman"/>
        </w:rPr>
      </w:pPr>
      <w:r w:rsidRPr="00A268E6">
        <w:rPr>
          <w:rFonts w:ascii="Times New Roman" w:hAnsi="Times New Roman" w:cs="Times New Roman"/>
        </w:rPr>
        <w:t>Таблица 12</w:t>
      </w:r>
    </w:p>
    <w:p w:rsidR="007C16EC" w:rsidRPr="00EB14CC" w:rsidRDefault="007C16EC" w:rsidP="007C16EC">
      <w:pPr>
        <w:pStyle w:val="3"/>
        <w:keepNext w:val="0"/>
        <w:widowControl/>
        <w:numPr>
          <w:ilvl w:val="0"/>
          <w:numId w:val="0"/>
        </w:numPr>
        <w:tabs>
          <w:tab w:val="left" w:pos="4410"/>
        </w:tabs>
        <w:suppressAutoHyphens w:val="0"/>
        <w:spacing w:line="200" w:lineRule="atLeast"/>
        <w:ind w:left="57" w:right="-85"/>
        <w:rPr>
          <w:rFonts w:ascii="Times New Roman" w:hAnsi="Times New Roman" w:cs="Times New Roman"/>
        </w:rPr>
      </w:pPr>
      <w:r w:rsidRPr="00EB14CC">
        <w:rPr>
          <w:rFonts w:ascii="Times New Roman" w:hAnsi="Times New Roman" w:cs="Times New Roman"/>
        </w:rPr>
        <w:t>Основные показатели продуктивности сельскохозяйственных животных</w:t>
      </w:r>
    </w:p>
    <w:tbl>
      <w:tblPr>
        <w:tblW w:w="98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43"/>
        <w:gridCol w:w="1140"/>
        <w:gridCol w:w="278"/>
        <w:gridCol w:w="863"/>
        <w:gridCol w:w="459"/>
        <w:gridCol w:w="681"/>
        <w:gridCol w:w="641"/>
        <w:gridCol w:w="500"/>
        <w:gridCol w:w="871"/>
        <w:gridCol w:w="269"/>
        <w:gridCol w:w="1101"/>
        <w:gridCol w:w="40"/>
        <w:gridCol w:w="574"/>
        <w:gridCol w:w="567"/>
      </w:tblGrid>
      <w:tr w:rsidR="007C16EC" w:rsidRPr="00A268E6" w:rsidTr="007C16EC">
        <w:tc>
          <w:tcPr>
            <w:tcW w:w="1843" w:type="dxa"/>
            <w:tcBorders>
              <w:bottom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418" w:type="dxa"/>
            <w:gridSpan w:val="2"/>
            <w:tcBorders>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322" w:type="dxa"/>
            <w:gridSpan w:val="2"/>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322" w:type="dxa"/>
            <w:gridSpan w:val="2"/>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Год</w:t>
            </w:r>
          </w:p>
        </w:tc>
        <w:tc>
          <w:tcPr>
            <w:tcW w:w="1371" w:type="dxa"/>
            <w:gridSpan w:val="2"/>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370" w:type="dxa"/>
            <w:gridSpan w:val="2"/>
            <w:tcBorders>
              <w:left w:val="nil"/>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614" w:type="dxa"/>
            <w:gridSpan w:val="2"/>
            <w:tcBorders>
              <w:left w:val="nil"/>
              <w:right w:val="nil"/>
            </w:tcBorders>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p>
        </w:tc>
        <w:tc>
          <w:tcPr>
            <w:tcW w:w="567" w:type="dxa"/>
            <w:tcBorders>
              <w:left w:val="nil"/>
            </w:tcBorders>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p>
        </w:tc>
      </w:tr>
      <w:tr w:rsidR="007C16EC" w:rsidRPr="00A268E6" w:rsidTr="007C16EC">
        <w:tc>
          <w:tcPr>
            <w:tcW w:w="1843" w:type="dxa"/>
            <w:tcBorders>
              <w:top w:val="nil"/>
              <w:bottom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Показатель</w:t>
            </w:r>
          </w:p>
        </w:tc>
        <w:tc>
          <w:tcPr>
            <w:tcW w:w="1140" w:type="dxa"/>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2013 г.</w:t>
            </w:r>
          </w:p>
        </w:tc>
        <w:tc>
          <w:tcPr>
            <w:tcW w:w="1141" w:type="dxa"/>
            <w:gridSpan w:val="2"/>
            <w:tcBorders>
              <w:righ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p>
        </w:tc>
        <w:tc>
          <w:tcPr>
            <w:tcW w:w="1140" w:type="dxa"/>
            <w:gridSpan w:val="2"/>
            <w:tcBorders>
              <w:left w:val="nil"/>
            </w:tcBorders>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2014 г.</w:t>
            </w:r>
          </w:p>
        </w:tc>
        <w:tc>
          <w:tcPr>
            <w:tcW w:w="1141" w:type="dxa"/>
            <w:gridSpan w:val="2"/>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2015 г.</w:t>
            </w:r>
          </w:p>
        </w:tc>
        <w:tc>
          <w:tcPr>
            <w:tcW w:w="1140" w:type="dxa"/>
            <w:gridSpan w:val="2"/>
          </w:tcPr>
          <w:p w:rsidR="007C16EC" w:rsidRPr="00A268E6" w:rsidRDefault="007C16EC" w:rsidP="007C16EC">
            <w:pPr>
              <w:pStyle w:val="a6"/>
              <w:widowControl/>
              <w:suppressLineNumbers/>
              <w:snapToGrid w:val="0"/>
              <w:spacing w:after="0" w:line="200" w:lineRule="atLeast"/>
              <w:ind w:right="-85"/>
              <w:rPr>
                <w:rFonts w:ascii="Times New Roman" w:hAnsi="Times New Roman" w:cs="Times New Roman"/>
                <w:sz w:val="28"/>
                <w:szCs w:val="28"/>
              </w:rPr>
            </w:pPr>
            <w:r w:rsidRPr="00A268E6">
              <w:rPr>
                <w:rFonts w:ascii="Times New Roman" w:hAnsi="Times New Roman" w:cs="Times New Roman"/>
                <w:sz w:val="28"/>
                <w:szCs w:val="28"/>
              </w:rPr>
              <w:t>2016 г.</w:t>
            </w:r>
          </w:p>
        </w:tc>
        <w:tc>
          <w:tcPr>
            <w:tcW w:w="1141" w:type="dxa"/>
            <w:gridSpan w:val="2"/>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r w:rsidRPr="00A268E6">
              <w:rPr>
                <w:rFonts w:ascii="Times New Roman" w:hAnsi="Times New Roman" w:cs="Times New Roman"/>
                <w:sz w:val="28"/>
                <w:szCs w:val="28"/>
              </w:rPr>
              <w:t>2017 г.</w:t>
            </w:r>
          </w:p>
        </w:tc>
        <w:tc>
          <w:tcPr>
            <w:tcW w:w="1141" w:type="dxa"/>
            <w:gridSpan w:val="2"/>
          </w:tcPr>
          <w:p w:rsidR="007C16EC" w:rsidRPr="00A268E6" w:rsidRDefault="007C16EC" w:rsidP="007C16EC">
            <w:pPr>
              <w:pStyle w:val="WW-TableContents123456789"/>
              <w:widowControl/>
              <w:suppressLineNumbers/>
              <w:suppressAutoHyphens w:val="0"/>
              <w:snapToGrid w:val="0"/>
              <w:spacing w:line="200" w:lineRule="atLeast"/>
              <w:ind w:right="-85"/>
              <w:jc w:val="center"/>
              <w:rPr>
                <w:rFonts w:ascii="Times New Roman" w:hAnsi="Times New Roman" w:cs="Times New Roman"/>
                <w:sz w:val="28"/>
                <w:szCs w:val="28"/>
              </w:rPr>
            </w:pPr>
            <w:r w:rsidRPr="00A268E6">
              <w:rPr>
                <w:rFonts w:ascii="Times New Roman" w:hAnsi="Times New Roman" w:cs="Times New Roman"/>
                <w:sz w:val="28"/>
                <w:szCs w:val="28"/>
              </w:rPr>
              <w:t>2018 г.</w:t>
            </w:r>
          </w:p>
        </w:tc>
      </w:tr>
      <w:tr w:rsidR="007C16EC" w:rsidRPr="00A268E6" w:rsidTr="007C16EC">
        <w:tc>
          <w:tcPr>
            <w:tcW w:w="1843" w:type="dxa"/>
            <w:tcBorders>
              <w:top w:val="nil"/>
            </w:tcBorders>
          </w:tcPr>
          <w:p w:rsidR="007C16EC" w:rsidRPr="00A268E6" w:rsidRDefault="007C16EC" w:rsidP="007C16EC">
            <w:pPr>
              <w:widowControl/>
              <w:tabs>
                <w:tab w:val="left" w:pos="4524"/>
              </w:tabs>
              <w:snapToGrid w:val="0"/>
              <w:spacing w:line="200" w:lineRule="atLeast"/>
              <w:ind w:left="57" w:right="-85"/>
              <w:rPr>
                <w:rFonts w:ascii="Times New Roman" w:hAnsi="Times New Roman" w:cs="Times New Roman"/>
                <w:sz w:val="28"/>
                <w:szCs w:val="28"/>
              </w:rPr>
            </w:pPr>
          </w:p>
        </w:tc>
        <w:tc>
          <w:tcPr>
            <w:tcW w:w="1140"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141" w:type="dxa"/>
            <w:gridSpan w:val="2"/>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140"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оценка</w:t>
            </w:r>
          </w:p>
        </w:tc>
        <w:tc>
          <w:tcPr>
            <w:tcW w:w="1141" w:type="dxa"/>
            <w:gridSpan w:val="2"/>
            <w:tcBorders>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c>
          <w:tcPr>
            <w:tcW w:w="1140" w:type="dxa"/>
            <w:gridSpan w:val="2"/>
            <w:tcBorders>
              <w:left w:val="nil"/>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c>
          <w:tcPr>
            <w:tcW w:w="1141" w:type="dxa"/>
            <w:gridSpan w:val="2"/>
            <w:tcBorders>
              <w:left w:val="nil"/>
              <w:righ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c>
          <w:tcPr>
            <w:tcW w:w="1141" w:type="dxa"/>
            <w:gridSpan w:val="2"/>
            <w:tcBorders>
              <w:left w:val="nil"/>
            </w:tcBorders>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tc>
      </w:tr>
      <w:tr w:rsidR="007C16EC" w:rsidRPr="00A268E6" w:rsidTr="007C16EC">
        <w:tc>
          <w:tcPr>
            <w:tcW w:w="1843" w:type="dxa"/>
          </w:tcPr>
          <w:p w:rsidR="007C16EC" w:rsidRPr="00A268E6" w:rsidRDefault="007C16EC" w:rsidP="007C16EC">
            <w:pPr>
              <w:widowControl/>
              <w:tabs>
                <w:tab w:val="left" w:pos="4524"/>
              </w:tabs>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 xml:space="preserve">Надой </w:t>
            </w:r>
            <w:proofErr w:type="gramStart"/>
            <w:r w:rsidRPr="00A268E6">
              <w:rPr>
                <w:rFonts w:ascii="Times New Roman" w:hAnsi="Times New Roman" w:cs="Times New Roman"/>
                <w:sz w:val="28"/>
                <w:szCs w:val="28"/>
              </w:rPr>
              <w:t>на</w:t>
            </w:r>
            <w:proofErr w:type="gramEnd"/>
            <w:r w:rsidRPr="00A268E6">
              <w:rPr>
                <w:rFonts w:ascii="Times New Roman" w:hAnsi="Times New Roman" w:cs="Times New Roman"/>
                <w:sz w:val="28"/>
                <w:szCs w:val="28"/>
              </w:rPr>
              <w:t xml:space="preserve"> </w:t>
            </w:r>
          </w:p>
          <w:p w:rsidR="007C16EC" w:rsidRPr="00A268E6" w:rsidRDefault="007C16EC" w:rsidP="007C16EC">
            <w:pPr>
              <w:widowControl/>
              <w:tabs>
                <w:tab w:val="left" w:pos="4524"/>
              </w:tabs>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 xml:space="preserve">1 корову, </w:t>
            </w:r>
            <w:proofErr w:type="gramStart"/>
            <w:r w:rsidRPr="00A268E6">
              <w:rPr>
                <w:rFonts w:ascii="Times New Roman" w:hAnsi="Times New Roman" w:cs="Times New Roman"/>
                <w:sz w:val="28"/>
                <w:szCs w:val="28"/>
              </w:rPr>
              <w:t>кг</w:t>
            </w:r>
            <w:proofErr w:type="gramEnd"/>
          </w:p>
        </w:tc>
        <w:tc>
          <w:tcPr>
            <w:tcW w:w="1140"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3529</w:t>
            </w:r>
          </w:p>
        </w:tc>
        <w:tc>
          <w:tcPr>
            <w:tcW w:w="1141" w:type="dxa"/>
            <w:gridSpan w:val="2"/>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3899</w:t>
            </w:r>
          </w:p>
        </w:tc>
        <w:tc>
          <w:tcPr>
            <w:tcW w:w="1140"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3235</w:t>
            </w:r>
          </w:p>
        </w:tc>
        <w:tc>
          <w:tcPr>
            <w:tcW w:w="1141"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3549</w:t>
            </w:r>
          </w:p>
        </w:tc>
        <w:tc>
          <w:tcPr>
            <w:tcW w:w="1140"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3708</w:t>
            </w:r>
          </w:p>
        </w:tc>
        <w:tc>
          <w:tcPr>
            <w:tcW w:w="1141"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3916</w:t>
            </w:r>
          </w:p>
        </w:tc>
        <w:tc>
          <w:tcPr>
            <w:tcW w:w="1141"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4240</w:t>
            </w:r>
          </w:p>
        </w:tc>
      </w:tr>
      <w:tr w:rsidR="007C16EC" w:rsidRPr="00A268E6" w:rsidTr="007C16EC">
        <w:tc>
          <w:tcPr>
            <w:tcW w:w="1843" w:type="dxa"/>
          </w:tcPr>
          <w:p w:rsidR="007C16EC" w:rsidRPr="00A268E6" w:rsidRDefault="007C16EC" w:rsidP="007C16EC">
            <w:pPr>
              <w:widowControl/>
              <w:tabs>
                <w:tab w:val="left" w:pos="4524"/>
              </w:tabs>
              <w:snapToGrid w:val="0"/>
              <w:spacing w:line="200" w:lineRule="atLeast"/>
              <w:ind w:left="57" w:right="-85"/>
              <w:rPr>
                <w:rFonts w:ascii="Times New Roman" w:hAnsi="Times New Roman" w:cs="Times New Roman"/>
                <w:sz w:val="28"/>
                <w:szCs w:val="28"/>
              </w:rPr>
            </w:pPr>
            <w:r w:rsidRPr="00A268E6">
              <w:rPr>
                <w:rFonts w:ascii="Times New Roman" w:hAnsi="Times New Roman" w:cs="Times New Roman"/>
                <w:sz w:val="28"/>
                <w:szCs w:val="28"/>
              </w:rPr>
              <w:t>Среднесуточный привес КРС, г</w:t>
            </w:r>
          </w:p>
        </w:tc>
        <w:tc>
          <w:tcPr>
            <w:tcW w:w="1140" w:type="dxa"/>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365</w:t>
            </w:r>
          </w:p>
        </w:tc>
        <w:tc>
          <w:tcPr>
            <w:tcW w:w="1141" w:type="dxa"/>
            <w:gridSpan w:val="2"/>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p>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460</w:t>
            </w:r>
          </w:p>
        </w:tc>
        <w:tc>
          <w:tcPr>
            <w:tcW w:w="1140"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380</w:t>
            </w:r>
          </w:p>
        </w:tc>
        <w:tc>
          <w:tcPr>
            <w:tcW w:w="1141"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460</w:t>
            </w:r>
          </w:p>
        </w:tc>
        <w:tc>
          <w:tcPr>
            <w:tcW w:w="1140"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480</w:t>
            </w:r>
          </w:p>
        </w:tc>
        <w:tc>
          <w:tcPr>
            <w:tcW w:w="1141"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510</w:t>
            </w:r>
          </w:p>
        </w:tc>
        <w:tc>
          <w:tcPr>
            <w:tcW w:w="1141" w:type="dxa"/>
            <w:gridSpan w:val="2"/>
            <w:vAlign w:val="bottom"/>
          </w:tcPr>
          <w:p w:rsidR="007C16EC" w:rsidRPr="00A268E6" w:rsidRDefault="007C16EC" w:rsidP="007C16EC">
            <w:pPr>
              <w:pStyle w:val="WW-TableContents123456789"/>
              <w:widowControl/>
              <w:snapToGrid w:val="0"/>
              <w:spacing w:line="200" w:lineRule="atLeast"/>
              <w:ind w:left="57" w:right="-85"/>
              <w:jc w:val="center"/>
              <w:rPr>
                <w:rFonts w:ascii="Times New Roman" w:hAnsi="Times New Roman" w:cs="Times New Roman"/>
                <w:sz w:val="28"/>
                <w:szCs w:val="28"/>
              </w:rPr>
            </w:pPr>
            <w:r w:rsidRPr="00A268E6">
              <w:rPr>
                <w:rFonts w:ascii="Times New Roman" w:hAnsi="Times New Roman" w:cs="Times New Roman"/>
                <w:sz w:val="28"/>
                <w:szCs w:val="28"/>
              </w:rPr>
              <w:t>540</w:t>
            </w:r>
          </w:p>
        </w:tc>
      </w:tr>
    </w:tbl>
    <w:p w:rsidR="007C16EC" w:rsidRPr="00A268E6" w:rsidRDefault="007C16EC" w:rsidP="007C16EC">
      <w:pPr>
        <w:rPr>
          <w:rFonts w:ascii="Times New Roman" w:hAnsi="Times New Roman" w:cs="Times New Roman"/>
          <w:sz w:val="28"/>
          <w:szCs w:val="28"/>
        </w:rPr>
      </w:pP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lastRenderedPageBreak/>
        <w:t xml:space="preserve">Среднесуточный прирост живой массы крупного рогатого скота в 2018 г. необходимо довести до 540 г. </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b/>
          <w:bCs/>
          <w:sz w:val="28"/>
          <w:szCs w:val="28"/>
        </w:rPr>
        <w:t xml:space="preserve">Содержание предлагаемых мероприятий. </w:t>
      </w:r>
      <w:r w:rsidRPr="00A268E6">
        <w:rPr>
          <w:rFonts w:ascii="Times New Roman" w:hAnsi="Times New Roman" w:cs="Times New Roman"/>
          <w:sz w:val="28"/>
          <w:szCs w:val="28"/>
        </w:rPr>
        <w:t xml:space="preserve">Рост производства молока и мяса можно обеспечить только на основе рационального использования производственного потенциала. Его эффективность обусловлена воздействием таких основных факторов, как укрепление кормовой базы, повышение качества заготавливаемых кормов, их приготовление и сбалансированное скармливание, улучшение племенной работы, охрана здоровья животных и предупреждение особо опасных болезней. </w:t>
      </w:r>
    </w:p>
    <w:p w:rsidR="007C16EC" w:rsidRPr="00A268E6" w:rsidRDefault="007C16EC" w:rsidP="007C16EC">
      <w:pPr>
        <w:pStyle w:val="ac"/>
        <w:suppressLineNumbers/>
        <w:spacing w:line="360" w:lineRule="auto"/>
        <w:ind w:left="0" w:right="-85" w:firstLine="709"/>
        <w:jc w:val="both"/>
        <w:rPr>
          <w:rFonts w:ascii="Times New Roman" w:hAnsi="Times New Roman" w:cs="Times New Roman"/>
          <w:sz w:val="28"/>
          <w:szCs w:val="28"/>
        </w:rPr>
      </w:pPr>
      <w:r w:rsidRPr="00A268E6">
        <w:rPr>
          <w:rFonts w:ascii="Times New Roman" w:hAnsi="Times New Roman" w:cs="Times New Roman"/>
          <w:sz w:val="28"/>
          <w:szCs w:val="28"/>
        </w:rPr>
        <w:t>Повышение эффективности молочного скотоводства будет достигнуто также за счет освоения научно обоснованной системы ведения отрасли, включающей воспроизводство стада, ликвидацию яловости, продление срока хозяйственного использования коров, сокращение сроков выращивания телок, снижение затрат на выращивание молодняка и др.</w:t>
      </w:r>
    </w:p>
    <w:p w:rsidR="007C16EC" w:rsidRPr="00A268E6" w:rsidRDefault="007C16EC" w:rsidP="007C16EC">
      <w:pPr>
        <w:pStyle w:val="ac"/>
        <w:suppressLineNumbers/>
        <w:spacing w:line="360" w:lineRule="auto"/>
        <w:ind w:left="0" w:right="-85" w:firstLine="709"/>
        <w:jc w:val="both"/>
        <w:rPr>
          <w:rFonts w:ascii="Times New Roman" w:hAnsi="Times New Roman" w:cs="Times New Roman"/>
          <w:sz w:val="28"/>
          <w:szCs w:val="28"/>
        </w:rPr>
      </w:pPr>
      <w:r w:rsidRPr="00A268E6">
        <w:rPr>
          <w:rFonts w:ascii="Times New Roman" w:hAnsi="Times New Roman" w:cs="Times New Roman"/>
          <w:sz w:val="28"/>
          <w:szCs w:val="28"/>
        </w:rPr>
        <w:t xml:space="preserve">В настоящее время в хозяйствах </w:t>
      </w:r>
      <w:proofErr w:type="spellStart"/>
      <w:r w:rsidRPr="00A268E6">
        <w:rPr>
          <w:rFonts w:ascii="Times New Roman" w:hAnsi="Times New Roman" w:cs="Times New Roman"/>
          <w:sz w:val="28"/>
          <w:szCs w:val="28"/>
        </w:rPr>
        <w:t>Торбеевского</w:t>
      </w:r>
      <w:proofErr w:type="spellEnd"/>
      <w:r w:rsidRPr="00A268E6">
        <w:rPr>
          <w:rFonts w:ascii="Times New Roman" w:hAnsi="Times New Roman" w:cs="Times New Roman"/>
          <w:sz w:val="28"/>
          <w:szCs w:val="28"/>
        </w:rPr>
        <w:t xml:space="preserve"> муниципального района выращиваются </w:t>
      </w:r>
      <w:proofErr w:type="spellStart"/>
      <w:r w:rsidRPr="00A268E6">
        <w:rPr>
          <w:rFonts w:ascii="Times New Roman" w:hAnsi="Times New Roman" w:cs="Times New Roman"/>
          <w:sz w:val="28"/>
          <w:szCs w:val="28"/>
        </w:rPr>
        <w:t>голштинская</w:t>
      </w:r>
      <w:proofErr w:type="spellEnd"/>
      <w:r w:rsidRPr="00A268E6">
        <w:rPr>
          <w:rFonts w:ascii="Times New Roman" w:hAnsi="Times New Roman" w:cs="Times New Roman"/>
          <w:sz w:val="28"/>
          <w:szCs w:val="28"/>
        </w:rPr>
        <w:t xml:space="preserve">, </w:t>
      </w:r>
      <w:proofErr w:type="gramStart"/>
      <w:r w:rsidRPr="00A268E6">
        <w:rPr>
          <w:rFonts w:ascii="Times New Roman" w:hAnsi="Times New Roman" w:cs="Times New Roman"/>
          <w:sz w:val="28"/>
          <w:szCs w:val="28"/>
        </w:rPr>
        <w:t>черно-пестрая</w:t>
      </w:r>
      <w:proofErr w:type="gramEnd"/>
      <w:r w:rsidRPr="00A268E6">
        <w:rPr>
          <w:rFonts w:ascii="Times New Roman" w:hAnsi="Times New Roman" w:cs="Times New Roman"/>
          <w:sz w:val="28"/>
          <w:szCs w:val="28"/>
        </w:rPr>
        <w:t xml:space="preserve"> породы КРС. Данный породный состав способен давать устойчивые высокие надои при научно обоснованном содержании и кормлении.</w:t>
      </w:r>
    </w:p>
    <w:p w:rsidR="007C16EC" w:rsidRPr="00A268E6" w:rsidRDefault="007C16EC" w:rsidP="007C16EC">
      <w:pPr>
        <w:pStyle w:val="ac"/>
        <w:suppressLineNumbers/>
        <w:spacing w:line="360" w:lineRule="auto"/>
        <w:ind w:left="0" w:right="-85" w:firstLine="709"/>
        <w:jc w:val="both"/>
        <w:rPr>
          <w:rFonts w:ascii="Times New Roman" w:hAnsi="Times New Roman" w:cs="Times New Roman"/>
          <w:b/>
          <w:bCs/>
          <w:sz w:val="28"/>
          <w:szCs w:val="28"/>
        </w:rPr>
      </w:pPr>
      <w:r w:rsidRPr="00A268E6">
        <w:rPr>
          <w:rFonts w:ascii="Times New Roman" w:hAnsi="Times New Roman" w:cs="Times New Roman"/>
          <w:sz w:val="28"/>
          <w:szCs w:val="28"/>
        </w:rPr>
        <w:t>Прибыльность и эффективность молочного скотоводства во многом зависят от состояния воспроизводства стада, поэтому главным методом его воспроизводства будет являться получение собственного приплода и приобретение племенного скота. Проведение племенной работы позволит повысить продуктивность животных в последующих поколениях. Удельный вес племенного скота в общем поголовье в 2018 г. составит 50 %.</w:t>
      </w:r>
      <w:r w:rsidRPr="00A268E6">
        <w:rPr>
          <w:rFonts w:ascii="Times New Roman" w:hAnsi="Times New Roman" w:cs="Times New Roman"/>
          <w:b/>
          <w:bCs/>
          <w:sz w:val="28"/>
          <w:szCs w:val="28"/>
        </w:rPr>
        <w:t xml:space="preserve"> </w:t>
      </w:r>
    </w:p>
    <w:p w:rsidR="007C16EC" w:rsidRPr="00A268E6" w:rsidRDefault="007C16EC" w:rsidP="007C16EC">
      <w:pPr>
        <w:pStyle w:val="ac"/>
        <w:suppressLineNumbers/>
        <w:spacing w:line="360" w:lineRule="auto"/>
        <w:ind w:left="0" w:right="-85" w:firstLine="709"/>
        <w:jc w:val="both"/>
        <w:rPr>
          <w:rFonts w:ascii="Times New Roman" w:hAnsi="Times New Roman" w:cs="Times New Roman"/>
          <w:sz w:val="28"/>
          <w:szCs w:val="28"/>
        </w:rPr>
      </w:pPr>
      <w:r w:rsidRPr="00A268E6">
        <w:rPr>
          <w:rFonts w:ascii="Times New Roman" w:hAnsi="Times New Roman" w:cs="Times New Roman"/>
          <w:sz w:val="28"/>
          <w:szCs w:val="28"/>
        </w:rPr>
        <w:t xml:space="preserve">Основным направлением увеличения объемов производства молока и говядины является рост продуктивности имеющегося скота за счет создания гарантированной кормовой базы и повышения генетического потенциала животных, проведения реконструкции и технического перевооружения ферм. </w:t>
      </w:r>
    </w:p>
    <w:p w:rsidR="007C16EC" w:rsidRPr="00A268E6" w:rsidRDefault="007C16EC" w:rsidP="007C16EC">
      <w:pPr>
        <w:pStyle w:val="a6"/>
        <w:shd w:val="clear" w:color="auto" w:fill="auto"/>
        <w:spacing w:after="0" w:line="360" w:lineRule="auto"/>
        <w:ind w:left="20" w:right="20" w:firstLine="460"/>
        <w:jc w:val="both"/>
        <w:rPr>
          <w:rFonts w:ascii="Times New Roman" w:hAnsi="Times New Roman" w:cs="Times New Roman"/>
          <w:sz w:val="28"/>
          <w:szCs w:val="28"/>
        </w:rPr>
      </w:pPr>
      <w:r w:rsidRPr="009768CC">
        <w:rPr>
          <w:rStyle w:val="ae"/>
          <w:color w:val="000000"/>
          <w:sz w:val="28"/>
          <w:szCs w:val="28"/>
        </w:rPr>
        <w:t xml:space="preserve">Мероприятия и объем финансирования по подразделу № 3 приведены в </w:t>
      </w:r>
      <w:r w:rsidRPr="009768CC">
        <w:rPr>
          <w:rStyle w:val="ae"/>
          <w:color w:val="000000"/>
          <w:sz w:val="28"/>
          <w:szCs w:val="28"/>
        </w:rPr>
        <w:lastRenderedPageBreak/>
        <w:t>прил. 2 и 4 к программе.</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b/>
          <w:bCs/>
          <w:sz w:val="28"/>
          <w:szCs w:val="28"/>
        </w:rPr>
        <w:t xml:space="preserve">Показатели экономической и социальной эффективности реализации </w:t>
      </w:r>
      <w:r>
        <w:rPr>
          <w:rFonts w:ascii="Times New Roman" w:hAnsi="Times New Roman" w:cs="Times New Roman"/>
          <w:b/>
          <w:bCs/>
          <w:sz w:val="28"/>
          <w:szCs w:val="28"/>
        </w:rPr>
        <w:t>подраздела</w:t>
      </w:r>
      <w:r w:rsidRPr="00A268E6">
        <w:rPr>
          <w:rFonts w:ascii="Times New Roman" w:hAnsi="Times New Roman" w:cs="Times New Roman"/>
          <w:b/>
          <w:bCs/>
          <w:sz w:val="28"/>
          <w:szCs w:val="28"/>
        </w:rPr>
        <w:t xml:space="preserve">. </w:t>
      </w:r>
      <w:r w:rsidRPr="00A268E6">
        <w:rPr>
          <w:rFonts w:ascii="Times New Roman" w:hAnsi="Times New Roman" w:cs="Times New Roman"/>
          <w:sz w:val="28"/>
          <w:szCs w:val="28"/>
        </w:rPr>
        <w:t xml:space="preserve">Реализация </w:t>
      </w:r>
      <w:r>
        <w:rPr>
          <w:rFonts w:ascii="Times New Roman" w:hAnsi="Times New Roman" w:cs="Times New Roman"/>
          <w:sz w:val="28"/>
          <w:szCs w:val="28"/>
        </w:rPr>
        <w:t xml:space="preserve"> мероприятий </w:t>
      </w:r>
      <w:r w:rsidRPr="00A268E6">
        <w:rPr>
          <w:rFonts w:ascii="Times New Roman" w:hAnsi="Times New Roman" w:cs="Times New Roman"/>
          <w:sz w:val="28"/>
          <w:szCs w:val="28"/>
        </w:rPr>
        <w:t>позволит увеличить объем производства и улучшить качество получаемой животноводческой продукции. Производство мяса увеличится к 2018 г. до 463 т, производство молока  — до 10884 т. Увеличение продуктивности дойного стада и качества молока будет способствовать повышению рентабельности производства молока.</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В 2018 г. стоимость валовой продукции животноводства в общественном секторе производства увеличится в 1,4 раза и составит  207 </w:t>
      </w:r>
      <w:proofErr w:type="gramStart"/>
      <w:r w:rsidRPr="00A268E6">
        <w:rPr>
          <w:rFonts w:ascii="Times New Roman" w:hAnsi="Times New Roman" w:cs="Times New Roman"/>
          <w:sz w:val="28"/>
          <w:szCs w:val="28"/>
        </w:rPr>
        <w:t>млн</w:t>
      </w:r>
      <w:proofErr w:type="gramEnd"/>
      <w:r w:rsidRPr="00A268E6">
        <w:rPr>
          <w:rFonts w:ascii="Times New Roman" w:hAnsi="Times New Roman" w:cs="Times New Roman"/>
          <w:sz w:val="28"/>
          <w:szCs w:val="28"/>
        </w:rPr>
        <w:t xml:space="preserve"> руб. (в 2013 г. —151  млн руб.). </w:t>
      </w: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Численность работающих в отрасли сельского хозяйства уменьшится и составит в 2018 г. 453 чел. (в 2013 г. — 480 чел.). </w:t>
      </w:r>
    </w:p>
    <w:p w:rsidR="007C16EC" w:rsidRPr="00A268E6"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Производительность труда в целом по сельскохозяйственной отрасли в 2018 г. по сравнению с 2013 годом увеличится в 1,9 раза и составит 1645 тыс.  руб. (в 2013 г. — 869 тыс. руб.). Рост производительности труда является источником </w:t>
      </w:r>
      <w:proofErr w:type="gramStart"/>
      <w:r w:rsidRPr="00A268E6">
        <w:rPr>
          <w:rFonts w:ascii="Times New Roman" w:hAnsi="Times New Roman" w:cs="Times New Roman"/>
          <w:sz w:val="28"/>
          <w:szCs w:val="28"/>
        </w:rPr>
        <w:t>повышения оплаты труда работников сельского хозяйства</w:t>
      </w:r>
      <w:proofErr w:type="gramEnd"/>
      <w:r w:rsidRPr="00A268E6">
        <w:rPr>
          <w:rFonts w:ascii="Times New Roman" w:hAnsi="Times New Roman" w:cs="Times New Roman"/>
          <w:sz w:val="28"/>
          <w:szCs w:val="28"/>
        </w:rPr>
        <w:t>. Планируется довести среднемесячную заработную плату работников сельского хозяйства в 2018 г. до  18568 руб. (в 2013 г. – 9536 руб.)</w:t>
      </w:r>
    </w:p>
    <w:p w:rsidR="007C16EC" w:rsidRPr="00A268E6" w:rsidRDefault="007C16EC" w:rsidP="007C16EC">
      <w:pPr>
        <w:pStyle w:val="a6"/>
        <w:widowControl/>
        <w:suppressLineNumbers/>
        <w:spacing w:after="0"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Социальные последствия реализации </w:t>
      </w:r>
      <w:r>
        <w:rPr>
          <w:rFonts w:ascii="Times New Roman" w:hAnsi="Times New Roman" w:cs="Times New Roman"/>
          <w:sz w:val="28"/>
          <w:szCs w:val="28"/>
        </w:rPr>
        <w:t>подраздела</w:t>
      </w:r>
      <w:r w:rsidRPr="00A268E6">
        <w:rPr>
          <w:rFonts w:ascii="Times New Roman" w:hAnsi="Times New Roman" w:cs="Times New Roman"/>
          <w:sz w:val="28"/>
          <w:szCs w:val="28"/>
        </w:rPr>
        <w:t xml:space="preserve"> — полное удовлетворение потребностей населения в высококачественной продукции, а также снижение трудоемкости технологических процессов в животноводстве.</w:t>
      </w:r>
    </w:p>
    <w:p w:rsidR="007C16EC" w:rsidRPr="00A268E6" w:rsidRDefault="007C16EC" w:rsidP="007C16EC">
      <w:pPr>
        <w:pStyle w:val="a6"/>
        <w:shd w:val="clear" w:color="auto" w:fill="auto"/>
        <w:spacing w:after="0" w:line="360" w:lineRule="auto"/>
        <w:ind w:firstLine="460"/>
        <w:jc w:val="both"/>
        <w:rPr>
          <w:rFonts w:ascii="Times New Roman" w:hAnsi="Times New Roman" w:cs="Times New Roman"/>
          <w:sz w:val="28"/>
          <w:szCs w:val="28"/>
        </w:rPr>
      </w:pPr>
      <w:r w:rsidRPr="009768CC">
        <w:rPr>
          <w:rStyle w:val="ae"/>
          <w:color w:val="000000"/>
          <w:sz w:val="28"/>
          <w:szCs w:val="28"/>
        </w:rPr>
        <w:t>Целевые индикаторы по подразделу № 3 представлены в прил. 1 к  программе.</w:t>
      </w:r>
    </w:p>
    <w:p w:rsidR="007C16EC" w:rsidRPr="00A268E6" w:rsidRDefault="007C16EC" w:rsidP="007C16EC">
      <w:pPr>
        <w:pStyle w:val="a6"/>
        <w:shd w:val="clear" w:color="auto" w:fill="auto"/>
        <w:spacing w:after="0" w:line="360" w:lineRule="auto"/>
        <w:ind w:firstLine="460"/>
        <w:jc w:val="both"/>
        <w:rPr>
          <w:rFonts w:ascii="Times New Roman" w:hAnsi="Times New Roman" w:cs="Times New Roman"/>
          <w:sz w:val="28"/>
          <w:szCs w:val="28"/>
        </w:rPr>
      </w:pPr>
      <w:r w:rsidRPr="000F1D01">
        <w:rPr>
          <w:rStyle w:val="ae"/>
          <w:b/>
          <w:color w:val="000000"/>
          <w:sz w:val="28"/>
          <w:szCs w:val="28"/>
        </w:rPr>
        <w:t>Соисполнитель программы</w:t>
      </w:r>
      <w:r>
        <w:rPr>
          <w:rStyle w:val="ae"/>
          <w:b/>
          <w:color w:val="000000"/>
          <w:sz w:val="28"/>
          <w:szCs w:val="28"/>
        </w:rPr>
        <w:t>:</w:t>
      </w:r>
      <w:r w:rsidRPr="00A268E6">
        <w:rPr>
          <w:rStyle w:val="ae"/>
          <w:color w:val="000000"/>
          <w:sz w:val="28"/>
          <w:szCs w:val="28"/>
        </w:rPr>
        <w:t xml:space="preserve"> Управление по работе с отраслями АПК и ЛПХ Администрации </w:t>
      </w:r>
      <w:proofErr w:type="spellStart"/>
      <w:r w:rsidRPr="00A268E6">
        <w:rPr>
          <w:rStyle w:val="ae"/>
          <w:color w:val="000000"/>
          <w:sz w:val="28"/>
          <w:szCs w:val="28"/>
        </w:rPr>
        <w:t>Торбеевского</w:t>
      </w:r>
      <w:proofErr w:type="spellEnd"/>
      <w:r w:rsidRPr="00A268E6">
        <w:rPr>
          <w:rStyle w:val="ae"/>
          <w:color w:val="000000"/>
          <w:sz w:val="28"/>
          <w:szCs w:val="28"/>
        </w:rPr>
        <w:t xml:space="preserve"> муниципального района Республики Мордовия.</w:t>
      </w:r>
    </w:p>
    <w:p w:rsidR="007C16EC" w:rsidRPr="00A268E6" w:rsidRDefault="007C16EC" w:rsidP="007C16EC">
      <w:pPr>
        <w:pStyle w:val="a6"/>
        <w:shd w:val="clear" w:color="auto" w:fill="auto"/>
        <w:spacing w:after="0" w:line="360" w:lineRule="auto"/>
        <w:ind w:firstLine="460"/>
        <w:jc w:val="both"/>
        <w:rPr>
          <w:rStyle w:val="ae"/>
          <w:b/>
          <w:i/>
          <w:color w:val="000000"/>
          <w:sz w:val="28"/>
          <w:szCs w:val="28"/>
        </w:rPr>
      </w:pPr>
      <w:r w:rsidRPr="000F1D01">
        <w:rPr>
          <w:rStyle w:val="ae"/>
          <w:b/>
          <w:color w:val="000000"/>
          <w:sz w:val="28"/>
          <w:szCs w:val="28"/>
        </w:rPr>
        <w:t>Участники программы</w:t>
      </w:r>
      <w:r>
        <w:rPr>
          <w:rStyle w:val="ae"/>
          <w:b/>
          <w:color w:val="000000"/>
          <w:sz w:val="28"/>
          <w:szCs w:val="28"/>
        </w:rPr>
        <w:t>:</w:t>
      </w:r>
      <w:r w:rsidRPr="00A268E6">
        <w:rPr>
          <w:rStyle w:val="ae"/>
          <w:color w:val="000000"/>
          <w:sz w:val="28"/>
          <w:szCs w:val="28"/>
        </w:rPr>
        <w:t xml:space="preserve"> Сельскохозяй</w:t>
      </w:r>
      <w:r w:rsidRPr="00A268E6">
        <w:rPr>
          <w:rStyle w:val="ae"/>
          <w:color w:val="000000"/>
          <w:sz w:val="28"/>
          <w:szCs w:val="28"/>
        </w:rPr>
        <w:softHyphen/>
        <w:t xml:space="preserve">ственные организации (предприятия), крестьянские (фермерские) хозяйства, личные подсобные хозяйства сельского населения </w:t>
      </w:r>
      <w:proofErr w:type="spellStart"/>
      <w:r w:rsidRPr="00A268E6">
        <w:rPr>
          <w:rStyle w:val="ae"/>
          <w:color w:val="000000"/>
          <w:sz w:val="28"/>
          <w:szCs w:val="28"/>
        </w:rPr>
        <w:t>Торбеевского</w:t>
      </w:r>
      <w:proofErr w:type="spellEnd"/>
      <w:r w:rsidRPr="00A268E6">
        <w:rPr>
          <w:rStyle w:val="ae"/>
          <w:color w:val="000000"/>
          <w:sz w:val="28"/>
          <w:szCs w:val="28"/>
        </w:rPr>
        <w:t xml:space="preserve"> муници</w:t>
      </w:r>
      <w:r w:rsidRPr="00A268E6">
        <w:rPr>
          <w:rStyle w:val="ae"/>
          <w:color w:val="000000"/>
          <w:sz w:val="28"/>
          <w:szCs w:val="28"/>
        </w:rPr>
        <w:softHyphen/>
        <w:t>пального района.</w:t>
      </w:r>
    </w:p>
    <w:p w:rsidR="007C16EC" w:rsidRPr="00A268E6" w:rsidRDefault="007C16EC" w:rsidP="007C16EC">
      <w:pPr>
        <w:pStyle w:val="a6"/>
        <w:shd w:val="clear" w:color="auto" w:fill="auto"/>
        <w:spacing w:after="0" w:line="384" w:lineRule="exact"/>
        <w:ind w:left="20" w:right="20" w:firstLine="460"/>
        <w:jc w:val="both"/>
        <w:rPr>
          <w:rStyle w:val="ae"/>
          <w:b/>
          <w:i/>
          <w:color w:val="000000"/>
          <w:sz w:val="28"/>
          <w:szCs w:val="28"/>
        </w:rPr>
      </w:pPr>
    </w:p>
    <w:p w:rsidR="007C16EC" w:rsidRPr="00A268E6" w:rsidRDefault="007C16EC" w:rsidP="007C16EC">
      <w:pPr>
        <w:pStyle w:val="a6"/>
        <w:shd w:val="clear" w:color="auto" w:fill="auto"/>
        <w:spacing w:after="0" w:line="384" w:lineRule="exact"/>
        <w:ind w:left="20" w:right="20" w:firstLine="460"/>
        <w:jc w:val="both"/>
        <w:rPr>
          <w:rStyle w:val="ae"/>
          <w:b/>
          <w:i/>
          <w:color w:val="000000"/>
          <w:sz w:val="28"/>
          <w:szCs w:val="28"/>
        </w:rPr>
      </w:pPr>
      <w:r>
        <w:rPr>
          <w:rStyle w:val="ae"/>
          <w:b/>
          <w:i/>
          <w:color w:val="000000"/>
          <w:sz w:val="28"/>
          <w:szCs w:val="28"/>
        </w:rPr>
        <w:lastRenderedPageBreak/>
        <w:t>3</w:t>
      </w:r>
      <w:r w:rsidRPr="00A268E6">
        <w:rPr>
          <w:rStyle w:val="ae"/>
          <w:b/>
          <w:i/>
          <w:color w:val="000000"/>
          <w:sz w:val="28"/>
          <w:szCs w:val="28"/>
        </w:rPr>
        <w:t xml:space="preserve">.3 Развитие перерабатывающей промышленности </w:t>
      </w:r>
    </w:p>
    <w:p w:rsidR="007C16EC" w:rsidRPr="00A268E6" w:rsidRDefault="007C16EC" w:rsidP="007C16EC">
      <w:pPr>
        <w:widowControl/>
        <w:suppressLineNumbers/>
        <w:spacing w:line="288" w:lineRule="auto"/>
        <w:ind w:right="-85" w:firstLine="454"/>
        <w:jc w:val="both"/>
        <w:rPr>
          <w:rFonts w:ascii="Times New Roman" w:hAnsi="Times New Roman" w:cs="Times New Roman"/>
          <w:sz w:val="28"/>
          <w:szCs w:val="28"/>
        </w:rPr>
      </w:pPr>
    </w:p>
    <w:p w:rsidR="007C16EC" w:rsidRPr="00A268E6" w:rsidRDefault="007C16EC" w:rsidP="007C16EC">
      <w:pPr>
        <w:widowControl/>
        <w:suppressLineNumbers/>
        <w:spacing w:line="360" w:lineRule="auto"/>
        <w:ind w:right="-85" w:firstLine="454"/>
        <w:jc w:val="both"/>
        <w:rPr>
          <w:rFonts w:ascii="Times New Roman" w:hAnsi="Times New Roman" w:cs="Times New Roman"/>
          <w:sz w:val="28"/>
          <w:szCs w:val="28"/>
        </w:rPr>
      </w:pPr>
      <w:r w:rsidRPr="00A268E6">
        <w:rPr>
          <w:rFonts w:ascii="Times New Roman" w:hAnsi="Times New Roman" w:cs="Times New Roman"/>
          <w:sz w:val="28"/>
          <w:szCs w:val="28"/>
        </w:rPr>
        <w:t xml:space="preserve">Производимая сельхозпредприятиями продукция животноводства реализуется, в основном, на территории района. Основным покупателем молока является ООО «Молоко» </w:t>
      </w:r>
      <w:proofErr w:type="spellStart"/>
      <w:r w:rsidRPr="00A268E6">
        <w:rPr>
          <w:rFonts w:ascii="Times New Roman" w:hAnsi="Times New Roman" w:cs="Times New Roman"/>
          <w:sz w:val="28"/>
          <w:szCs w:val="28"/>
        </w:rPr>
        <w:t>Торбеевского</w:t>
      </w:r>
      <w:proofErr w:type="spellEnd"/>
      <w:r w:rsidRPr="00A268E6">
        <w:rPr>
          <w:rFonts w:ascii="Times New Roman" w:hAnsi="Times New Roman" w:cs="Times New Roman"/>
          <w:sz w:val="28"/>
          <w:szCs w:val="28"/>
        </w:rPr>
        <w:t xml:space="preserve"> муниципального района. </w:t>
      </w:r>
    </w:p>
    <w:p w:rsidR="007C16EC" w:rsidRPr="00A268E6" w:rsidRDefault="007C16EC" w:rsidP="007C16EC">
      <w:pPr>
        <w:spacing w:line="360" w:lineRule="auto"/>
        <w:jc w:val="center"/>
        <w:rPr>
          <w:rFonts w:ascii="Times New Roman" w:hAnsi="Times New Roman" w:cs="Times New Roman"/>
          <w:b/>
          <w:sz w:val="28"/>
          <w:szCs w:val="28"/>
        </w:rPr>
      </w:pPr>
      <w:r w:rsidRPr="00A268E6">
        <w:rPr>
          <w:rFonts w:ascii="Times New Roman" w:hAnsi="Times New Roman" w:cs="Times New Roman"/>
          <w:b/>
          <w:sz w:val="28"/>
          <w:szCs w:val="28"/>
        </w:rPr>
        <w:t xml:space="preserve">ООО «МОЛОКО» </w:t>
      </w:r>
    </w:p>
    <w:p w:rsidR="007C16EC" w:rsidRPr="00A268E6" w:rsidRDefault="007C16EC" w:rsidP="007C16EC">
      <w:pPr>
        <w:spacing w:line="360" w:lineRule="auto"/>
        <w:jc w:val="both"/>
        <w:rPr>
          <w:rFonts w:ascii="Times New Roman" w:hAnsi="Times New Roman" w:cs="Times New Roman"/>
          <w:b/>
          <w:sz w:val="28"/>
          <w:szCs w:val="28"/>
        </w:rPr>
      </w:pPr>
      <w:r w:rsidRPr="00A268E6">
        <w:rPr>
          <w:rFonts w:ascii="Times New Roman" w:hAnsi="Times New Roman" w:cs="Times New Roman"/>
          <w:b/>
          <w:sz w:val="28"/>
          <w:szCs w:val="28"/>
        </w:rPr>
        <w:t>Цель</w:t>
      </w:r>
      <w:r w:rsidRPr="00A268E6">
        <w:rPr>
          <w:rFonts w:ascii="Times New Roman" w:hAnsi="Times New Roman" w:cs="Times New Roman"/>
          <w:sz w:val="28"/>
          <w:szCs w:val="28"/>
        </w:rPr>
        <w:t>: создание благоприятных условий для повышения эффективности производства молочной продукции; расширение ассортимента и увеличение производства молочной продукц</w:t>
      </w:r>
      <w:proofErr w:type="gramStart"/>
      <w:r w:rsidRPr="00A268E6">
        <w:rPr>
          <w:rFonts w:ascii="Times New Roman" w:hAnsi="Times New Roman" w:cs="Times New Roman"/>
          <w:sz w:val="28"/>
          <w:szCs w:val="28"/>
        </w:rPr>
        <w:t xml:space="preserve">ии   </w:t>
      </w:r>
      <w:r w:rsidRPr="00A268E6">
        <w:rPr>
          <w:rFonts w:ascii="Times New Roman" w:hAnsi="Times New Roman" w:cs="Times New Roman"/>
          <w:b/>
          <w:sz w:val="28"/>
          <w:szCs w:val="28"/>
        </w:rPr>
        <w:t>ООО</w:t>
      </w:r>
      <w:proofErr w:type="gramEnd"/>
      <w:r w:rsidRPr="00A268E6">
        <w:rPr>
          <w:rFonts w:ascii="Times New Roman" w:hAnsi="Times New Roman" w:cs="Times New Roman"/>
          <w:b/>
          <w:sz w:val="28"/>
          <w:szCs w:val="28"/>
        </w:rPr>
        <w:t xml:space="preserve"> «МОЛОКО»</w:t>
      </w:r>
    </w:p>
    <w:p w:rsidR="007C16EC" w:rsidRPr="00A268E6" w:rsidRDefault="007C16EC" w:rsidP="007C16EC">
      <w:pPr>
        <w:spacing w:line="360" w:lineRule="auto"/>
        <w:jc w:val="both"/>
        <w:rPr>
          <w:rFonts w:ascii="Times New Roman" w:hAnsi="Times New Roman" w:cs="Times New Roman"/>
          <w:sz w:val="28"/>
          <w:szCs w:val="28"/>
        </w:rPr>
      </w:pPr>
      <w:r w:rsidRPr="00A268E6">
        <w:rPr>
          <w:rFonts w:ascii="Times New Roman" w:hAnsi="Times New Roman" w:cs="Times New Roman"/>
          <w:b/>
          <w:sz w:val="28"/>
          <w:szCs w:val="28"/>
        </w:rPr>
        <w:t>Задачи</w:t>
      </w:r>
      <w:r w:rsidRPr="00A268E6">
        <w:rPr>
          <w:rFonts w:ascii="Times New Roman" w:hAnsi="Times New Roman" w:cs="Times New Roman"/>
          <w:sz w:val="28"/>
          <w:szCs w:val="28"/>
        </w:rPr>
        <w:t xml:space="preserve">: внедрение комплексных механизаций и интенсивных технологий; приобретение новой линии для расширения ассортимента </w:t>
      </w:r>
      <w:proofErr w:type="spellStart"/>
      <w:r w:rsidRPr="00A268E6">
        <w:rPr>
          <w:rFonts w:ascii="Times New Roman" w:hAnsi="Times New Roman" w:cs="Times New Roman"/>
          <w:sz w:val="28"/>
          <w:szCs w:val="28"/>
        </w:rPr>
        <w:t>молокопродукции</w:t>
      </w:r>
      <w:proofErr w:type="spellEnd"/>
      <w:r w:rsidRPr="00A268E6">
        <w:rPr>
          <w:rFonts w:ascii="Times New Roman" w:hAnsi="Times New Roman" w:cs="Times New Roman"/>
          <w:sz w:val="28"/>
          <w:szCs w:val="28"/>
        </w:rPr>
        <w:t>.</w:t>
      </w:r>
    </w:p>
    <w:p w:rsidR="007C16EC" w:rsidRPr="00A268E6" w:rsidRDefault="007C16EC" w:rsidP="007C16EC">
      <w:pPr>
        <w:spacing w:line="360" w:lineRule="auto"/>
        <w:jc w:val="both"/>
        <w:rPr>
          <w:rFonts w:ascii="Times New Roman" w:hAnsi="Times New Roman" w:cs="Times New Roman"/>
          <w:sz w:val="28"/>
          <w:szCs w:val="28"/>
        </w:rPr>
      </w:pPr>
      <w:r w:rsidRPr="00A268E6">
        <w:rPr>
          <w:rFonts w:ascii="Times New Roman" w:hAnsi="Times New Roman" w:cs="Times New Roman"/>
          <w:b/>
          <w:sz w:val="28"/>
          <w:szCs w:val="28"/>
        </w:rPr>
        <w:t xml:space="preserve">Перспективы  </w:t>
      </w:r>
      <w:proofErr w:type="spellStart"/>
      <w:r w:rsidRPr="00A268E6">
        <w:rPr>
          <w:rFonts w:ascii="Times New Roman" w:hAnsi="Times New Roman" w:cs="Times New Roman"/>
          <w:b/>
          <w:sz w:val="28"/>
          <w:szCs w:val="28"/>
        </w:rPr>
        <w:t>развития</w:t>
      </w:r>
      <w:proofErr w:type="gramStart"/>
      <w:r w:rsidRPr="00A268E6">
        <w:rPr>
          <w:rFonts w:ascii="Times New Roman" w:hAnsi="Times New Roman" w:cs="Times New Roman"/>
          <w:sz w:val="28"/>
          <w:szCs w:val="28"/>
        </w:rPr>
        <w:t>.О</w:t>
      </w:r>
      <w:proofErr w:type="gramEnd"/>
      <w:r w:rsidRPr="00A268E6">
        <w:rPr>
          <w:rFonts w:ascii="Times New Roman" w:hAnsi="Times New Roman" w:cs="Times New Roman"/>
          <w:sz w:val="28"/>
          <w:szCs w:val="28"/>
        </w:rPr>
        <w:t>сновным</w:t>
      </w:r>
      <w:proofErr w:type="spellEnd"/>
      <w:r w:rsidRPr="00A268E6">
        <w:rPr>
          <w:rFonts w:ascii="Times New Roman" w:hAnsi="Times New Roman" w:cs="Times New Roman"/>
          <w:sz w:val="28"/>
          <w:szCs w:val="28"/>
        </w:rPr>
        <w:t xml:space="preserve"> видом деятельности ООО «МОЛОКО» является производство масла животного, цельномолочной продукции, нежирной молочной продукции (табл. 1)</w:t>
      </w:r>
      <w:r>
        <w:rPr>
          <w:rFonts w:ascii="Times New Roman" w:hAnsi="Times New Roman" w:cs="Times New Roman"/>
          <w:sz w:val="28"/>
          <w:szCs w:val="28"/>
        </w:rPr>
        <w:t>.</w:t>
      </w:r>
    </w:p>
    <w:p w:rsidR="007C16EC" w:rsidRPr="00A268E6" w:rsidRDefault="007C16EC" w:rsidP="007C16EC">
      <w:pPr>
        <w:jc w:val="right"/>
        <w:rPr>
          <w:rFonts w:ascii="Times New Roman" w:hAnsi="Times New Roman" w:cs="Times New Roman"/>
          <w:sz w:val="28"/>
          <w:szCs w:val="28"/>
        </w:rPr>
      </w:pPr>
      <w:r w:rsidRPr="00A268E6">
        <w:rPr>
          <w:rFonts w:ascii="Times New Roman" w:hAnsi="Times New Roman" w:cs="Times New Roman"/>
          <w:sz w:val="28"/>
          <w:szCs w:val="28"/>
        </w:rPr>
        <w:t>Таблица 1</w:t>
      </w:r>
    </w:p>
    <w:p w:rsidR="007C16EC" w:rsidRPr="00071281" w:rsidRDefault="007C16EC" w:rsidP="007C16EC">
      <w:pPr>
        <w:jc w:val="center"/>
        <w:rPr>
          <w:rFonts w:ascii="Times New Roman" w:hAnsi="Times New Roman" w:cs="Times New Roman"/>
          <w:b/>
        </w:rPr>
      </w:pPr>
      <w:r w:rsidRPr="00071281">
        <w:rPr>
          <w:rFonts w:ascii="Times New Roman" w:hAnsi="Times New Roman" w:cs="Times New Roman"/>
          <w:b/>
        </w:rPr>
        <w:t>Финансово-экономические показател</w:t>
      </w:r>
      <w:proofErr w:type="gramStart"/>
      <w:r w:rsidRPr="00071281">
        <w:rPr>
          <w:rFonts w:ascii="Times New Roman" w:hAnsi="Times New Roman" w:cs="Times New Roman"/>
          <w:b/>
        </w:rPr>
        <w:t>и ООО</w:t>
      </w:r>
      <w:proofErr w:type="gramEnd"/>
      <w:r w:rsidRPr="00071281">
        <w:rPr>
          <w:rFonts w:ascii="Times New Roman" w:hAnsi="Times New Roman" w:cs="Times New Roman"/>
          <w:b/>
        </w:rPr>
        <w:t xml:space="preserve"> «Молоко»</w:t>
      </w:r>
    </w:p>
    <w:p w:rsidR="007C16EC" w:rsidRPr="00A268E6" w:rsidRDefault="007C16EC" w:rsidP="007C16EC">
      <w:pPr>
        <w:jc w:val="center"/>
        <w:rPr>
          <w:rFonts w:ascii="Times New Roman" w:hAnsi="Times New Roman" w:cs="Times New Roman"/>
          <w:sz w:val="28"/>
          <w:szCs w:val="28"/>
        </w:rPr>
      </w:pPr>
    </w:p>
    <w:tbl>
      <w:tblPr>
        <w:tblW w:w="0" w:type="auto"/>
        <w:tblInd w:w="-45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00" w:firstRow="0" w:lastRow="0" w:firstColumn="0" w:lastColumn="0" w:noHBand="0" w:noVBand="0"/>
      </w:tblPr>
      <w:tblGrid>
        <w:gridCol w:w="1635"/>
        <w:gridCol w:w="1002"/>
        <w:gridCol w:w="936"/>
        <w:gridCol w:w="961"/>
        <w:gridCol w:w="1010"/>
        <w:gridCol w:w="983"/>
        <w:gridCol w:w="1142"/>
        <w:gridCol w:w="1134"/>
        <w:gridCol w:w="1137"/>
      </w:tblGrid>
      <w:tr w:rsidR="007C16EC" w:rsidRPr="00A268E6" w:rsidTr="007C16EC">
        <w:trPr>
          <w:trHeight w:val="675"/>
        </w:trPr>
        <w:tc>
          <w:tcPr>
            <w:tcW w:w="1500"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Показатель</w:t>
            </w:r>
          </w:p>
        </w:tc>
        <w:tc>
          <w:tcPr>
            <w:tcW w:w="1913" w:type="dxa"/>
            <w:gridSpan w:val="2"/>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Отчетный период</w:t>
            </w:r>
          </w:p>
        </w:tc>
        <w:tc>
          <w:tcPr>
            <w:tcW w:w="6367" w:type="dxa"/>
            <w:gridSpan w:val="6"/>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r>
      <w:tr w:rsidR="007C16EC" w:rsidRPr="00A268E6" w:rsidTr="007C16EC">
        <w:trPr>
          <w:trHeight w:val="557"/>
        </w:trPr>
        <w:tc>
          <w:tcPr>
            <w:tcW w:w="1500"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p>
        </w:tc>
        <w:tc>
          <w:tcPr>
            <w:tcW w:w="1002"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2012 г.</w:t>
            </w:r>
          </w:p>
        </w:tc>
        <w:tc>
          <w:tcPr>
            <w:tcW w:w="911"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2013 г.</w:t>
            </w:r>
          </w:p>
        </w:tc>
        <w:tc>
          <w:tcPr>
            <w:tcW w:w="961"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2014 г.</w:t>
            </w:r>
          </w:p>
        </w:tc>
        <w:tc>
          <w:tcPr>
            <w:tcW w:w="1010"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2015 г.</w:t>
            </w:r>
          </w:p>
        </w:tc>
        <w:tc>
          <w:tcPr>
            <w:tcW w:w="983" w:type="dxa"/>
            <w:tcBorders>
              <w:top w:val="single" w:sz="4" w:space="0" w:color="00000A"/>
              <w:left w:val="single" w:sz="4" w:space="0" w:color="000001"/>
              <w:bottom w:val="single" w:sz="4" w:space="0" w:color="000001"/>
              <w:right w:val="single" w:sz="4" w:space="0" w:color="00000A"/>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2016 г.</w:t>
            </w:r>
          </w:p>
        </w:tc>
        <w:tc>
          <w:tcPr>
            <w:tcW w:w="1142"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2017 г.</w:t>
            </w:r>
          </w:p>
        </w:tc>
        <w:tc>
          <w:tcPr>
            <w:tcW w:w="1134"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2018 г.</w:t>
            </w:r>
          </w:p>
        </w:tc>
        <w:tc>
          <w:tcPr>
            <w:tcW w:w="1137"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 xml:space="preserve">2018 г. к </w:t>
            </w:r>
          </w:p>
          <w:p w:rsidR="007C16EC" w:rsidRPr="00A413AB" w:rsidRDefault="007C16EC" w:rsidP="007C16EC">
            <w:pPr>
              <w:spacing w:line="100" w:lineRule="atLeast"/>
              <w:jc w:val="center"/>
              <w:rPr>
                <w:rFonts w:ascii="Times New Roman" w:hAnsi="Times New Roman" w:cs="Times New Roman"/>
              </w:rPr>
            </w:pPr>
            <w:r w:rsidRPr="00A413AB">
              <w:rPr>
                <w:rFonts w:ascii="Times New Roman" w:hAnsi="Times New Roman" w:cs="Times New Roman"/>
              </w:rPr>
              <w:t>2013 г., %</w:t>
            </w:r>
          </w:p>
          <w:p w:rsidR="007C16EC" w:rsidRPr="00A413AB" w:rsidRDefault="007C16EC" w:rsidP="007C16EC">
            <w:pPr>
              <w:spacing w:line="100" w:lineRule="atLeast"/>
              <w:rPr>
                <w:rFonts w:ascii="Times New Roman" w:hAnsi="Times New Roman" w:cs="Times New Roman"/>
              </w:rPr>
            </w:pPr>
          </w:p>
        </w:tc>
      </w:tr>
      <w:tr w:rsidR="007C16EC" w:rsidRPr="00A268E6" w:rsidTr="007C16EC">
        <w:tc>
          <w:tcPr>
            <w:tcW w:w="150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071281" w:rsidRDefault="007C16EC" w:rsidP="007C16EC">
            <w:pPr>
              <w:spacing w:line="100" w:lineRule="atLeast"/>
              <w:rPr>
                <w:rFonts w:ascii="Times New Roman" w:hAnsi="Times New Roman" w:cs="Times New Roman"/>
                <w:sz w:val="22"/>
                <w:szCs w:val="22"/>
              </w:rPr>
            </w:pPr>
            <w:r w:rsidRPr="00071281">
              <w:rPr>
                <w:rFonts w:ascii="Times New Roman" w:hAnsi="Times New Roman" w:cs="Times New Roman"/>
                <w:sz w:val="22"/>
                <w:szCs w:val="22"/>
              </w:rPr>
              <w:t>Товарная продукция в действующих ценах, тыс. руб.</w:t>
            </w:r>
          </w:p>
        </w:tc>
        <w:tc>
          <w:tcPr>
            <w:tcW w:w="100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102928</w:t>
            </w:r>
          </w:p>
        </w:tc>
        <w:tc>
          <w:tcPr>
            <w:tcW w:w="9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121231</w:t>
            </w:r>
          </w:p>
        </w:tc>
        <w:tc>
          <w:tcPr>
            <w:tcW w:w="9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126885</w:t>
            </w:r>
          </w:p>
        </w:tc>
        <w:tc>
          <w:tcPr>
            <w:tcW w:w="101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138694</w:t>
            </w:r>
          </w:p>
        </w:tc>
        <w:tc>
          <w:tcPr>
            <w:tcW w:w="983"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153779</w:t>
            </w:r>
          </w:p>
        </w:tc>
        <w:tc>
          <w:tcPr>
            <w:tcW w:w="1142"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169526</w:t>
            </w:r>
          </w:p>
        </w:tc>
        <w:tc>
          <w:tcPr>
            <w:tcW w:w="113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183000</w:t>
            </w:r>
          </w:p>
        </w:tc>
        <w:tc>
          <w:tcPr>
            <w:tcW w:w="1137"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151</w:t>
            </w:r>
          </w:p>
        </w:tc>
      </w:tr>
      <w:tr w:rsidR="007C16EC" w:rsidRPr="00A268E6" w:rsidTr="007C16EC">
        <w:trPr>
          <w:trHeight w:val="765"/>
        </w:trPr>
        <w:tc>
          <w:tcPr>
            <w:tcW w:w="1500"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071281" w:rsidRDefault="007C16EC" w:rsidP="007C16EC">
            <w:pPr>
              <w:spacing w:line="100" w:lineRule="atLeast"/>
              <w:rPr>
                <w:rFonts w:ascii="Times New Roman" w:hAnsi="Times New Roman" w:cs="Times New Roman"/>
                <w:sz w:val="22"/>
                <w:szCs w:val="22"/>
              </w:rPr>
            </w:pPr>
            <w:r w:rsidRPr="00071281">
              <w:rPr>
                <w:rFonts w:ascii="Times New Roman" w:hAnsi="Times New Roman" w:cs="Times New Roman"/>
                <w:sz w:val="22"/>
                <w:szCs w:val="22"/>
              </w:rPr>
              <w:t>Выручка от реализации товарной продукции, тыс. руб.</w:t>
            </w:r>
          </w:p>
        </w:tc>
        <w:tc>
          <w:tcPr>
            <w:tcW w:w="1002"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107839</w:t>
            </w:r>
          </w:p>
        </w:tc>
        <w:tc>
          <w:tcPr>
            <w:tcW w:w="911"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134535</w:t>
            </w:r>
          </w:p>
        </w:tc>
        <w:tc>
          <w:tcPr>
            <w:tcW w:w="961"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127702</w:t>
            </w:r>
          </w:p>
        </w:tc>
        <w:tc>
          <w:tcPr>
            <w:tcW w:w="1010"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138694</w:t>
            </w:r>
          </w:p>
        </w:tc>
        <w:tc>
          <w:tcPr>
            <w:tcW w:w="983" w:type="dxa"/>
            <w:tcBorders>
              <w:top w:val="single" w:sz="4" w:space="0" w:color="000001"/>
              <w:left w:val="single" w:sz="4" w:space="0" w:color="000001"/>
              <w:bottom w:val="single" w:sz="4" w:space="0" w:color="00000A"/>
              <w:right w:val="single" w:sz="4" w:space="0" w:color="00000A"/>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153779</w:t>
            </w:r>
          </w:p>
        </w:tc>
        <w:tc>
          <w:tcPr>
            <w:tcW w:w="1142" w:type="dxa"/>
            <w:tcBorders>
              <w:top w:val="single" w:sz="4" w:space="0" w:color="000001"/>
              <w:left w:val="single" w:sz="4" w:space="0" w:color="00000A"/>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169526</w:t>
            </w:r>
          </w:p>
        </w:tc>
        <w:tc>
          <w:tcPr>
            <w:tcW w:w="1134" w:type="dxa"/>
            <w:tcBorders>
              <w:top w:val="single" w:sz="4" w:space="0" w:color="000001"/>
              <w:left w:val="single" w:sz="4" w:space="0" w:color="00000A"/>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183000</w:t>
            </w:r>
          </w:p>
        </w:tc>
        <w:tc>
          <w:tcPr>
            <w:tcW w:w="1137" w:type="dxa"/>
            <w:tcBorders>
              <w:top w:val="single" w:sz="4" w:space="0" w:color="000001"/>
              <w:left w:val="single" w:sz="4" w:space="0" w:color="00000A"/>
              <w:bottom w:val="single" w:sz="4" w:space="0" w:color="00000A"/>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136</w:t>
            </w:r>
          </w:p>
        </w:tc>
      </w:tr>
      <w:tr w:rsidR="007C16EC" w:rsidRPr="00A268E6" w:rsidTr="007C16EC">
        <w:trPr>
          <w:trHeight w:val="570"/>
        </w:trPr>
        <w:tc>
          <w:tcPr>
            <w:tcW w:w="1500"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071281" w:rsidRDefault="007C16EC" w:rsidP="007C16EC">
            <w:pPr>
              <w:spacing w:line="100" w:lineRule="atLeast"/>
              <w:rPr>
                <w:rFonts w:ascii="Times New Roman" w:hAnsi="Times New Roman" w:cs="Times New Roman"/>
                <w:sz w:val="22"/>
                <w:szCs w:val="22"/>
              </w:rPr>
            </w:pPr>
            <w:r w:rsidRPr="00071281">
              <w:rPr>
                <w:rFonts w:ascii="Times New Roman" w:hAnsi="Times New Roman" w:cs="Times New Roman"/>
                <w:sz w:val="22"/>
                <w:szCs w:val="22"/>
              </w:rPr>
              <w:t>Себестоимость товарной продукции, тыс. руб.</w:t>
            </w:r>
          </w:p>
        </w:tc>
        <w:tc>
          <w:tcPr>
            <w:tcW w:w="1002"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102748</w:t>
            </w:r>
          </w:p>
        </w:tc>
        <w:tc>
          <w:tcPr>
            <w:tcW w:w="911"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120981</w:t>
            </w:r>
          </w:p>
        </w:tc>
        <w:tc>
          <w:tcPr>
            <w:tcW w:w="961"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126702</w:t>
            </w:r>
          </w:p>
        </w:tc>
        <w:tc>
          <w:tcPr>
            <w:tcW w:w="1010"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138194</w:t>
            </w:r>
          </w:p>
        </w:tc>
        <w:tc>
          <w:tcPr>
            <w:tcW w:w="983" w:type="dxa"/>
            <w:tcBorders>
              <w:top w:val="single" w:sz="4" w:space="0" w:color="00000A"/>
              <w:left w:val="single" w:sz="4" w:space="0" w:color="000001"/>
              <w:bottom w:val="single" w:sz="4" w:space="0" w:color="000001"/>
              <w:right w:val="single" w:sz="4" w:space="0" w:color="00000A"/>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163279</w:t>
            </w:r>
          </w:p>
        </w:tc>
        <w:tc>
          <w:tcPr>
            <w:tcW w:w="1142"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169026</w:t>
            </w:r>
          </w:p>
        </w:tc>
        <w:tc>
          <w:tcPr>
            <w:tcW w:w="1134"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182500</w:t>
            </w:r>
          </w:p>
        </w:tc>
        <w:tc>
          <w:tcPr>
            <w:tcW w:w="1137"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7C16EC" w:rsidRPr="00A413AB" w:rsidRDefault="007C16EC" w:rsidP="007C16EC">
            <w:pPr>
              <w:spacing w:line="100" w:lineRule="atLeast"/>
              <w:rPr>
                <w:rFonts w:ascii="Times New Roman" w:hAnsi="Times New Roman" w:cs="Times New Roman"/>
              </w:rPr>
            </w:pPr>
            <w:r w:rsidRPr="00A413AB">
              <w:rPr>
                <w:rFonts w:ascii="Times New Roman" w:hAnsi="Times New Roman" w:cs="Times New Roman"/>
              </w:rPr>
              <w:t>151</w:t>
            </w:r>
          </w:p>
        </w:tc>
      </w:tr>
    </w:tbl>
    <w:p w:rsidR="007C16EC" w:rsidRPr="00A268E6" w:rsidRDefault="007C16EC" w:rsidP="007C16EC">
      <w:pPr>
        <w:rPr>
          <w:rFonts w:ascii="Times New Roman" w:hAnsi="Times New Roman" w:cs="Times New Roman"/>
          <w:sz w:val="28"/>
          <w:szCs w:val="28"/>
        </w:rPr>
      </w:pPr>
    </w:p>
    <w:p w:rsidR="007C16EC" w:rsidRPr="00A268E6" w:rsidRDefault="007C16EC" w:rsidP="007C16EC">
      <w:pPr>
        <w:spacing w:line="360" w:lineRule="auto"/>
        <w:jc w:val="both"/>
        <w:rPr>
          <w:rFonts w:ascii="Times New Roman" w:hAnsi="Times New Roman" w:cs="Times New Roman"/>
          <w:sz w:val="28"/>
          <w:szCs w:val="28"/>
        </w:rPr>
      </w:pPr>
      <w:r w:rsidRPr="00A268E6">
        <w:rPr>
          <w:rFonts w:ascii="Times New Roman" w:hAnsi="Times New Roman" w:cs="Times New Roman"/>
          <w:sz w:val="28"/>
          <w:szCs w:val="28"/>
        </w:rPr>
        <w:t xml:space="preserve">             В  2013 году предприятием произведено масло животное – 295,9 т; цельномолочной продукции – 323,6 т; нежирной молочной продукции – 1055 т; отгружено молока – 594 т. Общая сумма товарной продукции составила </w:t>
      </w:r>
      <w:r w:rsidRPr="00A268E6">
        <w:rPr>
          <w:rFonts w:ascii="Times New Roman" w:hAnsi="Times New Roman" w:cs="Times New Roman"/>
          <w:sz w:val="28"/>
          <w:szCs w:val="28"/>
        </w:rPr>
        <w:lastRenderedPageBreak/>
        <w:t>121231 тыс. руб.</w:t>
      </w:r>
    </w:p>
    <w:p w:rsidR="007C16EC" w:rsidRPr="00A268E6" w:rsidRDefault="007C16EC" w:rsidP="007C16EC">
      <w:pPr>
        <w:spacing w:line="360" w:lineRule="auto"/>
        <w:ind w:firstLine="708"/>
        <w:jc w:val="both"/>
        <w:rPr>
          <w:rFonts w:ascii="Times New Roman" w:hAnsi="Times New Roman" w:cs="Times New Roman"/>
          <w:sz w:val="28"/>
          <w:szCs w:val="28"/>
        </w:rPr>
      </w:pPr>
      <w:r w:rsidRPr="00C80087">
        <w:rPr>
          <w:rFonts w:ascii="Times New Roman" w:hAnsi="Times New Roman" w:cs="Times New Roman"/>
          <w:sz w:val="28"/>
          <w:szCs w:val="28"/>
        </w:rPr>
        <w:t>ООО «МОЛОКО»</w:t>
      </w:r>
      <w:r w:rsidRPr="00A268E6">
        <w:rPr>
          <w:rFonts w:ascii="Times New Roman" w:hAnsi="Times New Roman" w:cs="Times New Roman"/>
          <w:sz w:val="28"/>
          <w:szCs w:val="28"/>
        </w:rPr>
        <w:t xml:space="preserve"> современное перерабатывающее предприятие. На существующей территории завод находится с 1957 года. Проектная мощность составляла 50-60 тонн перерабатываемого молока в смену. В результате реконструкции в 1974-76 г. 1985-1987 г, 1990 г. с целью увеличения производственных цехов, мощность завода стала составлять 100 тонн в сутки, а мощность </w:t>
      </w:r>
      <w:proofErr w:type="spellStart"/>
      <w:r w:rsidRPr="00A268E6">
        <w:rPr>
          <w:rFonts w:ascii="Times New Roman" w:hAnsi="Times New Roman" w:cs="Times New Roman"/>
          <w:sz w:val="28"/>
          <w:szCs w:val="28"/>
        </w:rPr>
        <w:t>маслоцеха</w:t>
      </w:r>
      <w:proofErr w:type="spellEnd"/>
      <w:r w:rsidRPr="00A268E6">
        <w:rPr>
          <w:rFonts w:ascii="Times New Roman" w:hAnsi="Times New Roman" w:cs="Times New Roman"/>
          <w:sz w:val="28"/>
          <w:szCs w:val="28"/>
        </w:rPr>
        <w:t xml:space="preserve"> 5-6 тонн в смену. В 1994 году в цехе производства цельномолочных продуктов была проведена реконструкция, в результате которой была расширена производственная площадь (пристроен цех по производству творога), что позволило усовершенствовать технологию производства творога и творожных изделий. В 1995-1996 г. с целью глубокой переработки вторичного сырья на предприятии введен участок по производству казеина.</w:t>
      </w:r>
    </w:p>
    <w:p w:rsidR="007C16EC" w:rsidRPr="00A268E6" w:rsidRDefault="007C16EC" w:rsidP="007C16EC">
      <w:pPr>
        <w:spacing w:line="360" w:lineRule="auto"/>
        <w:jc w:val="both"/>
        <w:rPr>
          <w:rFonts w:ascii="Times New Roman" w:hAnsi="Times New Roman" w:cs="Times New Roman"/>
          <w:sz w:val="28"/>
          <w:szCs w:val="28"/>
        </w:rPr>
      </w:pPr>
      <w:r w:rsidRPr="00A268E6">
        <w:rPr>
          <w:rFonts w:ascii="Times New Roman" w:hAnsi="Times New Roman" w:cs="Times New Roman"/>
          <w:sz w:val="28"/>
          <w:szCs w:val="28"/>
        </w:rPr>
        <w:t xml:space="preserve">Поставщиками сырья являются в основном хозяйства  </w:t>
      </w:r>
      <w:proofErr w:type="spellStart"/>
      <w:r w:rsidRPr="00A268E6">
        <w:rPr>
          <w:rFonts w:ascii="Times New Roman" w:hAnsi="Times New Roman" w:cs="Times New Roman"/>
          <w:sz w:val="28"/>
          <w:szCs w:val="28"/>
        </w:rPr>
        <w:t>Торбеевского</w:t>
      </w:r>
      <w:proofErr w:type="spellEnd"/>
      <w:r w:rsidRPr="00A268E6">
        <w:rPr>
          <w:rFonts w:ascii="Times New Roman" w:hAnsi="Times New Roman" w:cs="Times New Roman"/>
          <w:sz w:val="28"/>
          <w:szCs w:val="28"/>
        </w:rPr>
        <w:t xml:space="preserve">   частично </w:t>
      </w:r>
      <w:proofErr w:type="spellStart"/>
      <w:r w:rsidRPr="00A268E6">
        <w:rPr>
          <w:rFonts w:ascii="Times New Roman" w:hAnsi="Times New Roman" w:cs="Times New Roman"/>
          <w:sz w:val="28"/>
          <w:szCs w:val="28"/>
        </w:rPr>
        <w:t>Атюрьевского</w:t>
      </w:r>
      <w:proofErr w:type="spellEnd"/>
      <w:r w:rsidRPr="00A268E6">
        <w:rPr>
          <w:rFonts w:ascii="Times New Roman" w:hAnsi="Times New Roman" w:cs="Times New Roman"/>
          <w:sz w:val="28"/>
          <w:szCs w:val="28"/>
        </w:rPr>
        <w:t xml:space="preserve"> и </w:t>
      </w:r>
      <w:proofErr w:type="spellStart"/>
      <w:r w:rsidRPr="00A268E6">
        <w:rPr>
          <w:rFonts w:ascii="Times New Roman" w:hAnsi="Times New Roman" w:cs="Times New Roman"/>
          <w:sz w:val="28"/>
          <w:szCs w:val="28"/>
        </w:rPr>
        <w:t>Ковылкинского</w:t>
      </w:r>
      <w:proofErr w:type="spellEnd"/>
      <w:r w:rsidRPr="00A268E6">
        <w:rPr>
          <w:rFonts w:ascii="Times New Roman" w:hAnsi="Times New Roman" w:cs="Times New Roman"/>
          <w:sz w:val="28"/>
          <w:szCs w:val="28"/>
        </w:rPr>
        <w:t xml:space="preserve"> районов. Доставка сырья на предприятие  производится транспортом предприятия.</w:t>
      </w:r>
    </w:p>
    <w:p w:rsidR="007C16EC" w:rsidRPr="00A268E6" w:rsidRDefault="007C16EC" w:rsidP="007C16EC">
      <w:pPr>
        <w:jc w:val="right"/>
        <w:rPr>
          <w:rFonts w:ascii="Times New Roman" w:hAnsi="Times New Roman" w:cs="Times New Roman"/>
          <w:sz w:val="28"/>
          <w:szCs w:val="28"/>
        </w:rPr>
      </w:pPr>
      <w:r w:rsidRPr="00A268E6">
        <w:rPr>
          <w:rFonts w:ascii="Times New Roman" w:hAnsi="Times New Roman" w:cs="Times New Roman"/>
          <w:sz w:val="28"/>
          <w:szCs w:val="28"/>
        </w:rPr>
        <w:t xml:space="preserve">                                                                                                                                                 Таблица  2</w:t>
      </w:r>
    </w:p>
    <w:p w:rsidR="007C16EC" w:rsidRPr="00071281" w:rsidRDefault="007C16EC" w:rsidP="007C16EC">
      <w:pPr>
        <w:jc w:val="center"/>
        <w:rPr>
          <w:rFonts w:ascii="Times New Roman" w:hAnsi="Times New Roman" w:cs="Times New Roman"/>
          <w:b/>
        </w:rPr>
      </w:pPr>
      <w:r w:rsidRPr="00071281">
        <w:rPr>
          <w:rFonts w:ascii="Times New Roman" w:hAnsi="Times New Roman" w:cs="Times New Roman"/>
          <w:b/>
        </w:rPr>
        <w:t xml:space="preserve">Закупки сырья  перерабатывающим предприятием, </w:t>
      </w:r>
      <w:proofErr w:type="gramStart"/>
      <w:r w:rsidRPr="00071281">
        <w:rPr>
          <w:rFonts w:ascii="Times New Roman" w:hAnsi="Times New Roman" w:cs="Times New Roman"/>
          <w:b/>
        </w:rPr>
        <w:t>т</w:t>
      </w:r>
      <w:proofErr w:type="gramEnd"/>
    </w:p>
    <w:tbl>
      <w:tblPr>
        <w:tblW w:w="0" w:type="auto"/>
        <w:tblInd w:w="-3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00" w:firstRow="0" w:lastRow="0" w:firstColumn="0" w:lastColumn="0" w:noHBand="0" w:noVBand="0"/>
      </w:tblPr>
      <w:tblGrid>
        <w:gridCol w:w="1949"/>
        <w:gridCol w:w="885"/>
        <w:gridCol w:w="1130"/>
        <w:gridCol w:w="1130"/>
        <w:gridCol w:w="990"/>
        <w:gridCol w:w="990"/>
        <w:gridCol w:w="929"/>
        <w:gridCol w:w="910"/>
        <w:gridCol w:w="1135"/>
      </w:tblGrid>
      <w:tr w:rsidR="007C16EC" w:rsidRPr="00A268E6" w:rsidTr="007C16EC">
        <w:trPr>
          <w:trHeight w:val="225"/>
        </w:trPr>
        <w:tc>
          <w:tcPr>
            <w:tcW w:w="1949"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Предприятие</w:t>
            </w:r>
          </w:p>
        </w:tc>
        <w:tc>
          <w:tcPr>
            <w:tcW w:w="2019" w:type="dxa"/>
            <w:gridSpan w:val="2"/>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Отчетный период</w:t>
            </w:r>
          </w:p>
        </w:tc>
        <w:tc>
          <w:tcPr>
            <w:tcW w:w="6096" w:type="dxa"/>
            <w:gridSpan w:val="6"/>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r>
      <w:tr w:rsidR="007C16EC" w:rsidRPr="00A268E6" w:rsidTr="007C16EC">
        <w:trPr>
          <w:trHeight w:val="570"/>
        </w:trPr>
        <w:tc>
          <w:tcPr>
            <w:tcW w:w="1949"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p>
        </w:tc>
        <w:tc>
          <w:tcPr>
            <w:tcW w:w="886"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2012 г.</w:t>
            </w:r>
          </w:p>
        </w:tc>
        <w:tc>
          <w:tcPr>
            <w:tcW w:w="1133"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2013 г.</w:t>
            </w:r>
          </w:p>
        </w:tc>
        <w:tc>
          <w:tcPr>
            <w:tcW w:w="1133"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2014 г.</w:t>
            </w:r>
          </w:p>
        </w:tc>
        <w:tc>
          <w:tcPr>
            <w:tcW w:w="992"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2015 г.</w:t>
            </w:r>
          </w:p>
        </w:tc>
        <w:tc>
          <w:tcPr>
            <w:tcW w:w="992"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2016 г.</w:t>
            </w:r>
          </w:p>
        </w:tc>
        <w:tc>
          <w:tcPr>
            <w:tcW w:w="930"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2017 г.</w:t>
            </w:r>
          </w:p>
        </w:tc>
        <w:tc>
          <w:tcPr>
            <w:tcW w:w="911"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2018 г.</w:t>
            </w:r>
          </w:p>
        </w:tc>
        <w:tc>
          <w:tcPr>
            <w:tcW w:w="1138"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2018 г.</w:t>
            </w:r>
          </w:p>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к 2013 г.,%</w:t>
            </w:r>
          </w:p>
        </w:tc>
      </w:tr>
      <w:tr w:rsidR="007C16EC" w:rsidRPr="00A268E6" w:rsidTr="007C16EC">
        <w:tc>
          <w:tcPr>
            <w:tcW w:w="194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ООО «Молоко»</w:t>
            </w:r>
          </w:p>
        </w:tc>
        <w:tc>
          <w:tcPr>
            <w:tcW w:w="8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8366</w:t>
            </w: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7496</w:t>
            </w: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6600</w:t>
            </w:r>
          </w:p>
        </w:tc>
        <w:tc>
          <w:tcPr>
            <w:tcW w:w="9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6900</w:t>
            </w:r>
          </w:p>
        </w:tc>
        <w:tc>
          <w:tcPr>
            <w:tcW w:w="9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7452</w:t>
            </w:r>
          </w:p>
        </w:tc>
        <w:tc>
          <w:tcPr>
            <w:tcW w:w="93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8048</w:t>
            </w:r>
          </w:p>
        </w:tc>
        <w:tc>
          <w:tcPr>
            <w:tcW w:w="9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8684</w:t>
            </w:r>
          </w:p>
        </w:tc>
        <w:tc>
          <w:tcPr>
            <w:tcW w:w="11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116</w:t>
            </w:r>
          </w:p>
        </w:tc>
      </w:tr>
    </w:tbl>
    <w:p w:rsidR="007C16EC" w:rsidRPr="00A268E6" w:rsidRDefault="007C16EC" w:rsidP="007C16EC">
      <w:pPr>
        <w:rPr>
          <w:rFonts w:ascii="Times New Roman" w:hAnsi="Times New Roman" w:cs="Times New Roman"/>
          <w:sz w:val="28"/>
          <w:szCs w:val="28"/>
        </w:rPr>
      </w:pPr>
    </w:p>
    <w:p w:rsidR="007C16EC" w:rsidRPr="00A268E6" w:rsidRDefault="007C16EC" w:rsidP="007C16EC">
      <w:pPr>
        <w:spacing w:line="360" w:lineRule="auto"/>
        <w:ind w:firstLine="708"/>
        <w:jc w:val="both"/>
        <w:rPr>
          <w:rFonts w:ascii="Times New Roman" w:hAnsi="Times New Roman" w:cs="Times New Roman"/>
          <w:sz w:val="28"/>
          <w:szCs w:val="28"/>
        </w:rPr>
      </w:pPr>
      <w:r w:rsidRPr="00A268E6">
        <w:rPr>
          <w:rFonts w:ascii="Times New Roman" w:hAnsi="Times New Roman" w:cs="Times New Roman"/>
          <w:sz w:val="28"/>
          <w:szCs w:val="28"/>
        </w:rPr>
        <w:t xml:space="preserve">В настоящее время ООО «МОЛОКО» старается развиваться в ногу со временем. Произведен ремонт  в кисломолочном цехе (косметический ремонт цеха, построена новая вместительная  холодильная камера для готовой продукции и термостатная камера для приготовления кисломолочной продукции). Постоянно обновляется производственное оборудование в основном производстве и во вспомогательных цехах. Заказан  автомат для расфасовки молочной продукции в полиэтиленовые пакеты, что позволит </w:t>
      </w:r>
      <w:r w:rsidRPr="00A268E6">
        <w:rPr>
          <w:rFonts w:ascii="Times New Roman" w:hAnsi="Times New Roman" w:cs="Times New Roman"/>
          <w:sz w:val="28"/>
          <w:szCs w:val="28"/>
        </w:rPr>
        <w:lastRenderedPageBreak/>
        <w:t>значительно увеличить реализацию молочной продукции. Обновляется парк специализированных автомобилей для перевозки сырья.</w:t>
      </w:r>
    </w:p>
    <w:p w:rsidR="007C16EC" w:rsidRPr="00A268E6" w:rsidRDefault="007C16EC" w:rsidP="007C16EC">
      <w:pPr>
        <w:spacing w:line="360" w:lineRule="auto"/>
        <w:jc w:val="both"/>
        <w:rPr>
          <w:rFonts w:ascii="Times New Roman" w:hAnsi="Times New Roman" w:cs="Times New Roman"/>
          <w:sz w:val="28"/>
          <w:szCs w:val="28"/>
        </w:rPr>
      </w:pPr>
      <w:r w:rsidRPr="00A268E6">
        <w:rPr>
          <w:rFonts w:ascii="Times New Roman" w:hAnsi="Times New Roman" w:cs="Times New Roman"/>
          <w:sz w:val="28"/>
          <w:szCs w:val="28"/>
        </w:rPr>
        <w:tab/>
        <w:t xml:space="preserve">Около 60 % произведенной  молочной продукции реализуется в пределах  поселка Торбеево и </w:t>
      </w:r>
      <w:proofErr w:type="spellStart"/>
      <w:r w:rsidRPr="00A268E6">
        <w:rPr>
          <w:rFonts w:ascii="Times New Roman" w:hAnsi="Times New Roman" w:cs="Times New Roman"/>
          <w:sz w:val="28"/>
          <w:szCs w:val="28"/>
        </w:rPr>
        <w:t>Торбеевского</w:t>
      </w:r>
      <w:proofErr w:type="spellEnd"/>
      <w:r w:rsidRPr="00A268E6">
        <w:rPr>
          <w:rFonts w:ascii="Times New Roman" w:hAnsi="Times New Roman" w:cs="Times New Roman"/>
          <w:sz w:val="28"/>
          <w:szCs w:val="28"/>
        </w:rPr>
        <w:t xml:space="preserve"> района и только 40% за  его пределами. Продукция ООО «МОЛОКО» имеет отличную репутацию на рынке молочной продукции. Помимо реализации на территории района предприятие продает собственную продукцию в близлежащих районах Республики, г. Саранск и  Пензенской области. </w:t>
      </w:r>
    </w:p>
    <w:p w:rsidR="007C16EC" w:rsidRPr="00A268E6" w:rsidRDefault="007C16EC" w:rsidP="007C16EC">
      <w:pPr>
        <w:spacing w:line="360" w:lineRule="auto"/>
        <w:jc w:val="both"/>
        <w:rPr>
          <w:rFonts w:ascii="Times New Roman" w:hAnsi="Times New Roman" w:cs="Times New Roman"/>
          <w:sz w:val="28"/>
          <w:szCs w:val="28"/>
        </w:rPr>
      </w:pPr>
    </w:p>
    <w:p w:rsidR="007C16EC" w:rsidRPr="00A268E6" w:rsidRDefault="007C16EC" w:rsidP="007C16EC">
      <w:pPr>
        <w:jc w:val="right"/>
        <w:rPr>
          <w:rFonts w:ascii="Times New Roman" w:hAnsi="Times New Roman" w:cs="Times New Roman"/>
          <w:sz w:val="28"/>
          <w:szCs w:val="28"/>
        </w:rPr>
      </w:pPr>
      <w:r w:rsidRPr="00A268E6">
        <w:rPr>
          <w:rFonts w:ascii="Times New Roman" w:hAnsi="Times New Roman" w:cs="Times New Roman"/>
          <w:sz w:val="28"/>
          <w:szCs w:val="28"/>
        </w:rPr>
        <w:t>Таблица 3</w:t>
      </w:r>
    </w:p>
    <w:p w:rsidR="007C16EC" w:rsidRPr="00071281" w:rsidRDefault="007C16EC" w:rsidP="007C16EC">
      <w:pPr>
        <w:ind w:right="141"/>
        <w:jc w:val="center"/>
        <w:rPr>
          <w:rFonts w:ascii="Times New Roman" w:hAnsi="Times New Roman" w:cs="Times New Roman"/>
          <w:b/>
        </w:rPr>
      </w:pPr>
      <w:r w:rsidRPr="00071281">
        <w:rPr>
          <w:rFonts w:ascii="Times New Roman" w:hAnsi="Times New Roman" w:cs="Times New Roman"/>
          <w:b/>
        </w:rPr>
        <w:t>Объем производства и реализации основных видов продукции (в натуральном  выражении)</w:t>
      </w:r>
      <w:r>
        <w:rPr>
          <w:rFonts w:ascii="Times New Roman" w:hAnsi="Times New Roman" w:cs="Times New Roman"/>
          <w:b/>
        </w:rPr>
        <w:t xml:space="preserve">, </w:t>
      </w:r>
      <w:proofErr w:type="gramStart"/>
      <w:r>
        <w:rPr>
          <w:rFonts w:ascii="Times New Roman" w:hAnsi="Times New Roman" w:cs="Times New Roman"/>
          <w:b/>
        </w:rPr>
        <w:t>т</w:t>
      </w:r>
      <w:proofErr w:type="gramEnd"/>
    </w:p>
    <w:p w:rsidR="007C16EC" w:rsidRPr="00A268E6" w:rsidRDefault="007C16EC" w:rsidP="007C16EC">
      <w:pPr>
        <w:ind w:right="141"/>
        <w:jc w:val="both"/>
        <w:rPr>
          <w:rFonts w:ascii="Times New Roman" w:hAnsi="Times New Roman" w:cs="Times New Roman"/>
          <w:sz w:val="28"/>
          <w:szCs w:val="28"/>
        </w:rPr>
      </w:pPr>
    </w:p>
    <w:tbl>
      <w:tblPr>
        <w:tblW w:w="0" w:type="auto"/>
        <w:tblInd w:w="-17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00" w:firstRow="0" w:lastRow="0" w:firstColumn="0" w:lastColumn="0" w:noHBand="0" w:noVBand="0"/>
      </w:tblPr>
      <w:tblGrid>
        <w:gridCol w:w="2496"/>
        <w:gridCol w:w="850"/>
        <w:gridCol w:w="849"/>
        <w:gridCol w:w="838"/>
        <w:gridCol w:w="836"/>
        <w:gridCol w:w="837"/>
        <w:gridCol w:w="837"/>
        <w:gridCol w:w="837"/>
        <w:gridCol w:w="846"/>
      </w:tblGrid>
      <w:tr w:rsidR="007C16EC" w:rsidRPr="00A268E6" w:rsidTr="007C16EC">
        <w:trPr>
          <w:trHeight w:val="270"/>
        </w:trPr>
        <w:tc>
          <w:tcPr>
            <w:tcW w:w="2496"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Pr>
                <w:rFonts w:ascii="Times New Roman" w:hAnsi="Times New Roman" w:cs="Times New Roman"/>
                <w:sz w:val="28"/>
                <w:szCs w:val="28"/>
              </w:rPr>
              <w:t>Показатель</w:t>
            </w:r>
          </w:p>
        </w:tc>
        <w:tc>
          <w:tcPr>
            <w:tcW w:w="1699" w:type="dxa"/>
            <w:gridSpan w:val="2"/>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Отчетный период</w:t>
            </w:r>
          </w:p>
        </w:tc>
        <w:tc>
          <w:tcPr>
            <w:tcW w:w="5026" w:type="dxa"/>
            <w:gridSpan w:val="6"/>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Плановый период</w:t>
            </w:r>
          </w:p>
        </w:tc>
      </w:tr>
      <w:tr w:rsidR="007C16EC" w:rsidRPr="00A268E6" w:rsidTr="007C16EC">
        <w:trPr>
          <w:trHeight w:val="450"/>
        </w:trPr>
        <w:tc>
          <w:tcPr>
            <w:tcW w:w="2496"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p>
        </w:tc>
        <w:tc>
          <w:tcPr>
            <w:tcW w:w="850"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rPr>
                <w:rFonts w:ascii="Times New Roman" w:hAnsi="Times New Roman" w:cs="Times New Roman"/>
                <w:sz w:val="22"/>
                <w:szCs w:val="22"/>
              </w:rPr>
            </w:pPr>
            <w:r w:rsidRPr="00A55B44">
              <w:rPr>
                <w:rFonts w:ascii="Times New Roman" w:hAnsi="Times New Roman" w:cs="Times New Roman"/>
                <w:sz w:val="22"/>
                <w:szCs w:val="22"/>
              </w:rPr>
              <w:t>2012 г</w:t>
            </w:r>
          </w:p>
        </w:tc>
        <w:tc>
          <w:tcPr>
            <w:tcW w:w="849"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sz w:val="22"/>
                <w:szCs w:val="22"/>
              </w:rPr>
            </w:pPr>
            <w:r w:rsidRPr="00A55B44">
              <w:rPr>
                <w:rFonts w:ascii="Times New Roman" w:hAnsi="Times New Roman" w:cs="Times New Roman"/>
                <w:sz w:val="22"/>
                <w:szCs w:val="22"/>
              </w:rPr>
              <w:t>2013 г</w:t>
            </w:r>
          </w:p>
        </w:tc>
        <w:tc>
          <w:tcPr>
            <w:tcW w:w="838"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sz w:val="22"/>
                <w:szCs w:val="22"/>
              </w:rPr>
            </w:pPr>
            <w:r w:rsidRPr="00A55B44">
              <w:rPr>
                <w:rFonts w:ascii="Times New Roman" w:hAnsi="Times New Roman" w:cs="Times New Roman"/>
                <w:sz w:val="22"/>
                <w:szCs w:val="22"/>
              </w:rPr>
              <w:t>2014 г</w:t>
            </w:r>
          </w:p>
        </w:tc>
        <w:tc>
          <w:tcPr>
            <w:tcW w:w="836"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sz w:val="22"/>
                <w:szCs w:val="22"/>
              </w:rPr>
            </w:pPr>
            <w:r w:rsidRPr="00A55B44">
              <w:rPr>
                <w:rFonts w:ascii="Times New Roman" w:hAnsi="Times New Roman" w:cs="Times New Roman"/>
                <w:sz w:val="22"/>
                <w:szCs w:val="22"/>
              </w:rPr>
              <w:t>2015 г</w:t>
            </w:r>
          </w:p>
        </w:tc>
        <w:tc>
          <w:tcPr>
            <w:tcW w:w="837"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sz w:val="22"/>
                <w:szCs w:val="22"/>
              </w:rPr>
            </w:pPr>
            <w:r w:rsidRPr="00A55B44">
              <w:rPr>
                <w:rFonts w:ascii="Times New Roman" w:hAnsi="Times New Roman" w:cs="Times New Roman"/>
                <w:sz w:val="22"/>
                <w:szCs w:val="22"/>
              </w:rPr>
              <w:t>2016 г</w:t>
            </w:r>
          </w:p>
        </w:tc>
        <w:tc>
          <w:tcPr>
            <w:tcW w:w="837"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sz w:val="22"/>
                <w:szCs w:val="22"/>
              </w:rPr>
            </w:pPr>
            <w:r w:rsidRPr="00A55B44">
              <w:rPr>
                <w:rFonts w:ascii="Times New Roman" w:hAnsi="Times New Roman" w:cs="Times New Roman"/>
                <w:sz w:val="22"/>
                <w:szCs w:val="22"/>
              </w:rPr>
              <w:t>2017 г</w:t>
            </w:r>
          </w:p>
        </w:tc>
        <w:tc>
          <w:tcPr>
            <w:tcW w:w="837"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sz w:val="22"/>
                <w:szCs w:val="22"/>
              </w:rPr>
            </w:pPr>
            <w:r w:rsidRPr="00A55B44">
              <w:rPr>
                <w:rFonts w:ascii="Times New Roman" w:hAnsi="Times New Roman" w:cs="Times New Roman"/>
                <w:sz w:val="22"/>
                <w:szCs w:val="22"/>
              </w:rPr>
              <w:t>2018 г</w:t>
            </w:r>
          </w:p>
        </w:tc>
        <w:tc>
          <w:tcPr>
            <w:tcW w:w="841"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7C16EC" w:rsidRPr="00A55B44" w:rsidRDefault="007C16EC" w:rsidP="007C16EC">
            <w:pPr>
              <w:spacing w:line="100" w:lineRule="atLeast"/>
              <w:jc w:val="center"/>
              <w:rPr>
                <w:rFonts w:ascii="Times New Roman" w:hAnsi="Times New Roman" w:cs="Times New Roman"/>
                <w:sz w:val="22"/>
                <w:szCs w:val="22"/>
              </w:rPr>
            </w:pPr>
            <w:r w:rsidRPr="00A55B44">
              <w:rPr>
                <w:rFonts w:ascii="Times New Roman" w:hAnsi="Times New Roman" w:cs="Times New Roman"/>
                <w:sz w:val="22"/>
                <w:szCs w:val="22"/>
              </w:rPr>
              <w:t>2018 г к 2013 г</w:t>
            </w:r>
            <w:r>
              <w:rPr>
                <w:rFonts w:ascii="Times New Roman" w:hAnsi="Times New Roman" w:cs="Times New Roman"/>
                <w:sz w:val="22"/>
                <w:szCs w:val="22"/>
              </w:rPr>
              <w:t>, %</w:t>
            </w:r>
          </w:p>
        </w:tc>
      </w:tr>
      <w:tr w:rsidR="007C16EC" w:rsidRPr="00A268E6" w:rsidTr="007C16EC">
        <w:tc>
          <w:tcPr>
            <w:tcW w:w="249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Цельномолочная продукция</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290,5</w:t>
            </w:r>
          </w:p>
        </w:tc>
        <w:tc>
          <w:tcPr>
            <w:tcW w:w="84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323,6</w:t>
            </w:r>
          </w:p>
        </w:tc>
        <w:tc>
          <w:tcPr>
            <w:tcW w:w="8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380</w:t>
            </w:r>
          </w:p>
        </w:tc>
        <w:tc>
          <w:tcPr>
            <w:tcW w:w="83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400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450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460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470</w:t>
            </w:r>
          </w:p>
        </w:tc>
        <w:tc>
          <w:tcPr>
            <w:tcW w:w="8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145</w:t>
            </w:r>
            <w:r>
              <w:rPr>
                <w:rFonts w:ascii="Times New Roman" w:hAnsi="Times New Roman" w:cs="Times New Roman"/>
                <w:sz w:val="28"/>
                <w:szCs w:val="28"/>
              </w:rPr>
              <w:t>,2</w:t>
            </w:r>
          </w:p>
        </w:tc>
      </w:tr>
      <w:tr w:rsidR="007C16EC" w:rsidRPr="00A268E6" w:rsidTr="007C16EC">
        <w:tc>
          <w:tcPr>
            <w:tcW w:w="249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Pr>
                <w:rFonts w:ascii="Times New Roman" w:hAnsi="Times New Roman" w:cs="Times New Roman"/>
                <w:sz w:val="28"/>
                <w:szCs w:val="28"/>
              </w:rPr>
              <w:t>М</w:t>
            </w:r>
            <w:r w:rsidRPr="00A268E6">
              <w:rPr>
                <w:rFonts w:ascii="Times New Roman" w:hAnsi="Times New Roman" w:cs="Times New Roman"/>
                <w:sz w:val="28"/>
                <w:szCs w:val="28"/>
              </w:rPr>
              <w:t>асло животное</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275,2</w:t>
            </w:r>
          </w:p>
        </w:tc>
        <w:tc>
          <w:tcPr>
            <w:tcW w:w="84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295,9</w:t>
            </w:r>
          </w:p>
        </w:tc>
        <w:tc>
          <w:tcPr>
            <w:tcW w:w="8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282</w:t>
            </w:r>
          </w:p>
        </w:tc>
        <w:tc>
          <w:tcPr>
            <w:tcW w:w="83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295</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320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347</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350</w:t>
            </w:r>
          </w:p>
        </w:tc>
        <w:tc>
          <w:tcPr>
            <w:tcW w:w="8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118</w:t>
            </w:r>
            <w:r>
              <w:rPr>
                <w:rFonts w:ascii="Times New Roman" w:hAnsi="Times New Roman" w:cs="Times New Roman"/>
                <w:sz w:val="28"/>
                <w:szCs w:val="28"/>
              </w:rPr>
              <w:t>,3</w:t>
            </w:r>
          </w:p>
        </w:tc>
      </w:tr>
      <w:tr w:rsidR="007C16EC" w:rsidRPr="00A268E6" w:rsidTr="007C16EC">
        <w:tc>
          <w:tcPr>
            <w:tcW w:w="249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Нежирная молочная продукция</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513</w:t>
            </w:r>
          </w:p>
        </w:tc>
        <w:tc>
          <w:tcPr>
            <w:tcW w:w="84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1055</w:t>
            </w:r>
          </w:p>
        </w:tc>
        <w:tc>
          <w:tcPr>
            <w:tcW w:w="8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4300</w:t>
            </w:r>
          </w:p>
        </w:tc>
        <w:tc>
          <w:tcPr>
            <w:tcW w:w="83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450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4500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4500</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4500</w:t>
            </w:r>
          </w:p>
        </w:tc>
        <w:tc>
          <w:tcPr>
            <w:tcW w:w="8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Pr>
                <w:rFonts w:ascii="Times New Roman" w:hAnsi="Times New Roman" w:cs="Times New Roman"/>
                <w:sz w:val="28"/>
                <w:szCs w:val="28"/>
              </w:rPr>
              <w:t>426,5</w:t>
            </w:r>
          </w:p>
        </w:tc>
      </w:tr>
      <w:tr w:rsidR="007C16EC" w:rsidRPr="00A268E6" w:rsidTr="007C16EC">
        <w:tc>
          <w:tcPr>
            <w:tcW w:w="249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Казеин технический</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43</w:t>
            </w:r>
          </w:p>
        </w:tc>
        <w:tc>
          <w:tcPr>
            <w:tcW w:w="84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30,2</w:t>
            </w:r>
          </w:p>
        </w:tc>
        <w:tc>
          <w:tcPr>
            <w:tcW w:w="83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40</w:t>
            </w:r>
          </w:p>
        </w:tc>
        <w:tc>
          <w:tcPr>
            <w:tcW w:w="83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41</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54</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68</w:t>
            </w:r>
          </w:p>
        </w:tc>
        <w:tc>
          <w:tcPr>
            <w:tcW w:w="83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72</w:t>
            </w:r>
          </w:p>
        </w:tc>
        <w:tc>
          <w:tcPr>
            <w:tcW w:w="8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238</w:t>
            </w:r>
            <w:r>
              <w:rPr>
                <w:rFonts w:ascii="Times New Roman" w:hAnsi="Times New Roman" w:cs="Times New Roman"/>
                <w:sz w:val="28"/>
                <w:szCs w:val="28"/>
              </w:rPr>
              <w:t>,4</w:t>
            </w:r>
          </w:p>
        </w:tc>
      </w:tr>
    </w:tbl>
    <w:p w:rsidR="007C16EC" w:rsidRDefault="007C16EC" w:rsidP="007C16EC">
      <w:pPr>
        <w:jc w:val="both"/>
        <w:rPr>
          <w:rFonts w:ascii="Times New Roman" w:hAnsi="Times New Roman" w:cs="Times New Roman"/>
          <w:sz w:val="28"/>
          <w:szCs w:val="28"/>
        </w:rPr>
      </w:pPr>
    </w:p>
    <w:p w:rsidR="007C16EC" w:rsidRPr="00A268E6" w:rsidRDefault="007C16EC" w:rsidP="007C16EC">
      <w:pPr>
        <w:jc w:val="both"/>
        <w:rPr>
          <w:rFonts w:ascii="Times New Roman" w:hAnsi="Times New Roman" w:cs="Times New Roman"/>
          <w:sz w:val="28"/>
          <w:szCs w:val="28"/>
        </w:rPr>
      </w:pPr>
    </w:p>
    <w:p w:rsidR="007C16EC" w:rsidRDefault="007C16EC" w:rsidP="007C16EC">
      <w:pPr>
        <w:spacing w:line="360" w:lineRule="auto"/>
        <w:ind w:firstLine="708"/>
        <w:jc w:val="both"/>
        <w:rPr>
          <w:rFonts w:ascii="Times New Roman" w:hAnsi="Times New Roman" w:cs="Times New Roman"/>
          <w:sz w:val="28"/>
          <w:szCs w:val="28"/>
        </w:rPr>
      </w:pPr>
      <w:r w:rsidRPr="00A268E6">
        <w:rPr>
          <w:rFonts w:ascii="Times New Roman" w:hAnsi="Times New Roman" w:cs="Times New Roman"/>
          <w:b/>
          <w:sz w:val="28"/>
          <w:szCs w:val="28"/>
        </w:rPr>
        <w:t>Содержание предлагаемых мероприятий</w:t>
      </w:r>
      <w:r w:rsidRPr="00A268E6">
        <w:rPr>
          <w:rFonts w:ascii="Times New Roman" w:hAnsi="Times New Roman" w:cs="Times New Roman"/>
          <w:sz w:val="28"/>
          <w:szCs w:val="28"/>
        </w:rPr>
        <w:t>. Основным направлением развития  ООО «МОЛОКО» является дальнейшая организация производства  цельномолочной продукции, увеличение ассортимента производимой продукции (табл. 4)</w:t>
      </w:r>
    </w:p>
    <w:p w:rsidR="007C16EC" w:rsidRDefault="007C16EC" w:rsidP="007C16EC">
      <w:pPr>
        <w:spacing w:line="360" w:lineRule="auto"/>
        <w:ind w:firstLine="708"/>
        <w:jc w:val="both"/>
        <w:rPr>
          <w:rFonts w:ascii="Times New Roman" w:hAnsi="Times New Roman" w:cs="Times New Roman"/>
          <w:sz w:val="28"/>
          <w:szCs w:val="28"/>
        </w:rPr>
      </w:pPr>
    </w:p>
    <w:p w:rsidR="007C16EC" w:rsidRPr="00A268E6" w:rsidRDefault="007C16EC" w:rsidP="007C16EC">
      <w:pPr>
        <w:spacing w:line="360" w:lineRule="auto"/>
        <w:ind w:firstLine="708"/>
        <w:jc w:val="both"/>
        <w:rPr>
          <w:rFonts w:ascii="Times New Roman" w:hAnsi="Times New Roman" w:cs="Times New Roman"/>
          <w:sz w:val="28"/>
          <w:szCs w:val="28"/>
        </w:rPr>
      </w:pPr>
    </w:p>
    <w:p w:rsidR="007C16EC" w:rsidRPr="00A268E6" w:rsidRDefault="007C16EC" w:rsidP="007C16EC">
      <w:pPr>
        <w:jc w:val="right"/>
        <w:rPr>
          <w:rFonts w:ascii="Times New Roman" w:hAnsi="Times New Roman" w:cs="Times New Roman"/>
          <w:sz w:val="28"/>
          <w:szCs w:val="28"/>
        </w:rPr>
      </w:pPr>
      <w:r w:rsidRPr="00A268E6">
        <w:rPr>
          <w:rFonts w:ascii="Times New Roman" w:hAnsi="Times New Roman" w:cs="Times New Roman"/>
          <w:sz w:val="28"/>
          <w:szCs w:val="28"/>
        </w:rPr>
        <w:t>Таблица 4</w:t>
      </w:r>
    </w:p>
    <w:p w:rsidR="007C16EC" w:rsidRPr="00D73F13" w:rsidRDefault="007C16EC" w:rsidP="007C16EC">
      <w:pPr>
        <w:jc w:val="center"/>
        <w:rPr>
          <w:rFonts w:ascii="Times New Roman" w:hAnsi="Times New Roman" w:cs="Times New Roman"/>
          <w:b/>
        </w:rPr>
      </w:pPr>
      <w:r w:rsidRPr="00D73F13">
        <w:rPr>
          <w:rFonts w:ascii="Times New Roman" w:hAnsi="Times New Roman" w:cs="Times New Roman"/>
          <w:b/>
        </w:rPr>
        <w:t>Основные показатели прогноза социально-экономического развития ООО «МОЛОКО»</w:t>
      </w:r>
    </w:p>
    <w:tbl>
      <w:tblPr>
        <w:tblW w:w="0" w:type="auto"/>
        <w:tblInd w:w="-17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00" w:firstRow="0" w:lastRow="0" w:firstColumn="0" w:lastColumn="0" w:noHBand="0" w:noVBand="0"/>
      </w:tblPr>
      <w:tblGrid>
        <w:gridCol w:w="2647"/>
        <w:gridCol w:w="856"/>
        <w:gridCol w:w="806"/>
        <w:gridCol w:w="926"/>
        <w:gridCol w:w="926"/>
        <w:gridCol w:w="926"/>
        <w:gridCol w:w="926"/>
        <w:gridCol w:w="950"/>
        <w:gridCol w:w="784"/>
      </w:tblGrid>
      <w:tr w:rsidR="007C16EC" w:rsidRPr="00A268E6" w:rsidTr="007C16EC">
        <w:tc>
          <w:tcPr>
            <w:tcW w:w="264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Показатель</w:t>
            </w:r>
          </w:p>
        </w:tc>
        <w:tc>
          <w:tcPr>
            <w:tcW w:w="856" w:type="dxa"/>
            <w:vMerge w:val="restart"/>
            <w:tcBorders>
              <w:top w:val="single" w:sz="4" w:space="0" w:color="000001"/>
              <w:left w:val="single" w:sz="4" w:space="0" w:color="000001"/>
              <w:right w:val="single" w:sz="4" w:space="0" w:color="auto"/>
            </w:tcBorders>
            <w:shd w:val="clear" w:color="auto" w:fill="auto"/>
            <w:tcMar>
              <w:left w:w="108" w:type="dxa"/>
            </w:tcMar>
          </w:tcPr>
          <w:p w:rsidR="007C16EC" w:rsidRPr="0077428A" w:rsidRDefault="007C16EC" w:rsidP="007C16EC">
            <w:pPr>
              <w:spacing w:line="100" w:lineRule="atLeast"/>
              <w:rPr>
                <w:rFonts w:ascii="Times New Roman" w:hAnsi="Times New Roman" w:cs="Times New Roman"/>
                <w:sz w:val="22"/>
                <w:szCs w:val="22"/>
              </w:rPr>
            </w:pPr>
            <w:r w:rsidRPr="0077428A">
              <w:rPr>
                <w:rFonts w:ascii="Times New Roman" w:hAnsi="Times New Roman" w:cs="Times New Roman"/>
                <w:sz w:val="22"/>
                <w:szCs w:val="22"/>
              </w:rPr>
              <w:t>2012 г.</w:t>
            </w:r>
          </w:p>
        </w:tc>
        <w:tc>
          <w:tcPr>
            <w:tcW w:w="806" w:type="dxa"/>
            <w:vMerge w:val="restart"/>
            <w:tcBorders>
              <w:top w:val="single" w:sz="4" w:space="0" w:color="000001"/>
              <w:left w:val="single" w:sz="4" w:space="0" w:color="auto"/>
              <w:right w:val="single" w:sz="4" w:space="0" w:color="auto"/>
            </w:tcBorders>
            <w:shd w:val="clear" w:color="auto" w:fill="auto"/>
            <w:tcMar>
              <w:left w:w="108" w:type="dxa"/>
            </w:tcMar>
          </w:tcPr>
          <w:p w:rsidR="007C16EC" w:rsidRPr="0077428A" w:rsidRDefault="007C16EC" w:rsidP="007C16EC">
            <w:pPr>
              <w:spacing w:line="100" w:lineRule="atLeast"/>
              <w:rPr>
                <w:rFonts w:ascii="Times New Roman" w:hAnsi="Times New Roman" w:cs="Times New Roman"/>
                <w:sz w:val="22"/>
                <w:szCs w:val="22"/>
              </w:rPr>
            </w:pPr>
            <w:r w:rsidRPr="0077428A">
              <w:rPr>
                <w:rFonts w:ascii="Times New Roman" w:hAnsi="Times New Roman" w:cs="Times New Roman"/>
                <w:sz w:val="22"/>
                <w:szCs w:val="22"/>
              </w:rPr>
              <w:t>2013 г.</w:t>
            </w:r>
          </w:p>
        </w:tc>
        <w:tc>
          <w:tcPr>
            <w:tcW w:w="926" w:type="dxa"/>
            <w:tcBorders>
              <w:top w:val="single" w:sz="4" w:space="0" w:color="000001"/>
              <w:left w:val="single" w:sz="4" w:space="0" w:color="auto"/>
              <w:bottom w:val="single" w:sz="4" w:space="0" w:color="000001"/>
              <w:right w:val="single" w:sz="4" w:space="0" w:color="000001"/>
            </w:tcBorders>
            <w:shd w:val="clear" w:color="auto" w:fill="auto"/>
            <w:tcMar>
              <w:left w:w="108" w:type="dxa"/>
            </w:tcMar>
          </w:tcPr>
          <w:p w:rsidR="007C16EC" w:rsidRPr="0077428A" w:rsidRDefault="007C16EC" w:rsidP="007C16EC">
            <w:pPr>
              <w:spacing w:line="100" w:lineRule="atLeast"/>
              <w:rPr>
                <w:rFonts w:ascii="Times New Roman" w:hAnsi="Times New Roman" w:cs="Times New Roman"/>
                <w:sz w:val="22"/>
                <w:szCs w:val="22"/>
              </w:rPr>
            </w:pPr>
            <w:r w:rsidRPr="0077428A">
              <w:rPr>
                <w:rFonts w:ascii="Times New Roman" w:hAnsi="Times New Roman" w:cs="Times New Roman"/>
                <w:sz w:val="22"/>
                <w:szCs w:val="22"/>
              </w:rPr>
              <w:t>2014 г.</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77428A" w:rsidRDefault="007C16EC" w:rsidP="007C16EC">
            <w:pPr>
              <w:spacing w:line="100" w:lineRule="atLeast"/>
              <w:rPr>
                <w:rFonts w:ascii="Times New Roman" w:hAnsi="Times New Roman" w:cs="Times New Roman"/>
                <w:sz w:val="22"/>
                <w:szCs w:val="22"/>
              </w:rPr>
            </w:pPr>
            <w:r w:rsidRPr="0077428A">
              <w:rPr>
                <w:rFonts w:ascii="Times New Roman" w:hAnsi="Times New Roman" w:cs="Times New Roman"/>
                <w:sz w:val="22"/>
                <w:szCs w:val="22"/>
              </w:rPr>
              <w:t>2015 г.</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77428A" w:rsidRDefault="007C16EC" w:rsidP="007C16EC">
            <w:pPr>
              <w:spacing w:line="100" w:lineRule="atLeast"/>
              <w:rPr>
                <w:rFonts w:ascii="Times New Roman" w:hAnsi="Times New Roman" w:cs="Times New Roman"/>
                <w:sz w:val="22"/>
                <w:szCs w:val="22"/>
              </w:rPr>
            </w:pPr>
            <w:r w:rsidRPr="0077428A">
              <w:rPr>
                <w:rFonts w:ascii="Times New Roman" w:hAnsi="Times New Roman" w:cs="Times New Roman"/>
                <w:sz w:val="22"/>
                <w:szCs w:val="22"/>
              </w:rPr>
              <w:t>2016 г.</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77428A" w:rsidRDefault="007C16EC" w:rsidP="007C16EC">
            <w:pPr>
              <w:spacing w:line="100" w:lineRule="atLeast"/>
              <w:rPr>
                <w:rFonts w:ascii="Times New Roman" w:hAnsi="Times New Roman" w:cs="Times New Roman"/>
                <w:sz w:val="22"/>
                <w:szCs w:val="22"/>
              </w:rPr>
            </w:pPr>
            <w:r w:rsidRPr="0077428A">
              <w:rPr>
                <w:rFonts w:ascii="Times New Roman" w:hAnsi="Times New Roman" w:cs="Times New Roman"/>
                <w:sz w:val="22"/>
                <w:szCs w:val="22"/>
              </w:rPr>
              <w:t>2017 г.</w:t>
            </w:r>
          </w:p>
        </w:tc>
        <w:tc>
          <w:tcPr>
            <w:tcW w:w="950"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77428A" w:rsidRDefault="007C16EC" w:rsidP="007C16EC">
            <w:pPr>
              <w:spacing w:line="100" w:lineRule="atLeast"/>
              <w:rPr>
                <w:rFonts w:ascii="Times New Roman" w:hAnsi="Times New Roman" w:cs="Times New Roman"/>
                <w:sz w:val="22"/>
                <w:szCs w:val="22"/>
              </w:rPr>
            </w:pPr>
            <w:r w:rsidRPr="0077428A">
              <w:rPr>
                <w:rFonts w:ascii="Times New Roman" w:hAnsi="Times New Roman" w:cs="Times New Roman"/>
                <w:sz w:val="22"/>
                <w:szCs w:val="22"/>
              </w:rPr>
              <w:t>2018 г.</w:t>
            </w:r>
          </w:p>
        </w:tc>
        <w:tc>
          <w:tcPr>
            <w:tcW w:w="78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77428A" w:rsidRDefault="007C16EC" w:rsidP="007C16EC">
            <w:pPr>
              <w:spacing w:line="100" w:lineRule="atLeast"/>
              <w:rPr>
                <w:rFonts w:ascii="Times New Roman" w:hAnsi="Times New Roman" w:cs="Times New Roman"/>
                <w:sz w:val="22"/>
                <w:szCs w:val="22"/>
              </w:rPr>
            </w:pPr>
            <w:r w:rsidRPr="0077428A">
              <w:rPr>
                <w:rFonts w:ascii="Times New Roman" w:hAnsi="Times New Roman" w:cs="Times New Roman"/>
                <w:sz w:val="22"/>
                <w:szCs w:val="22"/>
              </w:rPr>
              <w:t xml:space="preserve">2018 г. к </w:t>
            </w:r>
            <w:r w:rsidRPr="0077428A">
              <w:rPr>
                <w:rFonts w:ascii="Times New Roman" w:hAnsi="Times New Roman" w:cs="Times New Roman"/>
                <w:sz w:val="22"/>
                <w:szCs w:val="22"/>
              </w:rPr>
              <w:lastRenderedPageBreak/>
              <w:t>2013 г., %</w:t>
            </w:r>
          </w:p>
        </w:tc>
      </w:tr>
      <w:tr w:rsidR="007C16EC" w:rsidRPr="00A268E6" w:rsidTr="007C16EC">
        <w:tc>
          <w:tcPr>
            <w:tcW w:w="2647"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p>
        </w:tc>
        <w:tc>
          <w:tcPr>
            <w:tcW w:w="856" w:type="dxa"/>
            <w:vMerge/>
            <w:tcBorders>
              <w:left w:val="single" w:sz="4" w:space="0" w:color="000001"/>
              <w:bottom w:val="single" w:sz="4" w:space="0" w:color="000001"/>
              <w:right w:val="single" w:sz="4" w:space="0" w:color="auto"/>
            </w:tcBorders>
            <w:shd w:val="clear" w:color="auto" w:fill="auto"/>
            <w:tcMar>
              <w:left w:w="108" w:type="dxa"/>
            </w:tcMar>
          </w:tcPr>
          <w:p w:rsidR="007C16EC" w:rsidRPr="00A268E6" w:rsidRDefault="007C16EC" w:rsidP="007C16EC">
            <w:pPr>
              <w:spacing w:line="100" w:lineRule="atLeast"/>
              <w:jc w:val="center"/>
              <w:rPr>
                <w:rFonts w:ascii="Times New Roman" w:hAnsi="Times New Roman" w:cs="Times New Roman"/>
                <w:sz w:val="28"/>
                <w:szCs w:val="28"/>
              </w:rPr>
            </w:pPr>
          </w:p>
        </w:tc>
        <w:tc>
          <w:tcPr>
            <w:tcW w:w="806" w:type="dxa"/>
            <w:vMerge/>
            <w:tcBorders>
              <w:left w:val="single" w:sz="4" w:space="0" w:color="auto"/>
              <w:bottom w:val="single" w:sz="4" w:space="0" w:color="000001"/>
              <w:right w:val="single" w:sz="4" w:space="0" w:color="auto"/>
            </w:tcBorders>
            <w:shd w:val="clear" w:color="auto" w:fill="auto"/>
          </w:tcPr>
          <w:p w:rsidR="007C16EC" w:rsidRPr="00A268E6" w:rsidRDefault="007C16EC" w:rsidP="007C16EC">
            <w:pPr>
              <w:spacing w:line="100" w:lineRule="atLeast"/>
              <w:jc w:val="center"/>
              <w:rPr>
                <w:rFonts w:ascii="Times New Roman" w:hAnsi="Times New Roman" w:cs="Times New Roman"/>
                <w:sz w:val="28"/>
                <w:szCs w:val="28"/>
              </w:rPr>
            </w:pPr>
          </w:p>
        </w:tc>
        <w:tc>
          <w:tcPr>
            <w:tcW w:w="5438" w:type="dxa"/>
            <w:gridSpan w:val="6"/>
            <w:tcBorders>
              <w:top w:val="single" w:sz="4" w:space="0" w:color="000001"/>
              <w:left w:val="single" w:sz="4" w:space="0" w:color="auto"/>
              <w:bottom w:val="single" w:sz="4" w:space="0" w:color="000001"/>
              <w:right w:val="single" w:sz="4" w:space="0" w:color="000001"/>
            </w:tcBorders>
            <w:shd w:val="clear" w:color="auto" w:fill="auto"/>
          </w:tcPr>
          <w:p w:rsidR="007C16EC" w:rsidRPr="00A268E6" w:rsidRDefault="007C16EC" w:rsidP="007C16EC">
            <w:pPr>
              <w:spacing w:line="100" w:lineRule="atLeast"/>
              <w:jc w:val="center"/>
              <w:rPr>
                <w:rFonts w:ascii="Times New Roman" w:hAnsi="Times New Roman" w:cs="Times New Roman"/>
                <w:sz w:val="28"/>
                <w:szCs w:val="28"/>
              </w:rPr>
            </w:pPr>
            <w:r w:rsidRPr="00A268E6">
              <w:rPr>
                <w:rFonts w:ascii="Times New Roman" w:hAnsi="Times New Roman" w:cs="Times New Roman"/>
                <w:sz w:val="28"/>
                <w:szCs w:val="28"/>
              </w:rPr>
              <w:t>Прогноз</w:t>
            </w:r>
          </w:p>
        </w:tc>
      </w:tr>
      <w:tr w:rsidR="007C16EC" w:rsidRPr="00A268E6" w:rsidTr="007C16EC">
        <w:tc>
          <w:tcPr>
            <w:tcW w:w="264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 xml:space="preserve">Чистая прибыль (после всех выплат), тыс. </w:t>
            </w:r>
            <w:proofErr w:type="spellStart"/>
            <w:r w:rsidRPr="00A268E6">
              <w:rPr>
                <w:rFonts w:ascii="Times New Roman" w:hAnsi="Times New Roman" w:cs="Times New Roman"/>
                <w:sz w:val="28"/>
                <w:szCs w:val="28"/>
              </w:rPr>
              <w:t>руб</w:t>
            </w:r>
            <w:proofErr w:type="spellEnd"/>
          </w:p>
        </w:tc>
        <w:tc>
          <w:tcPr>
            <w:tcW w:w="856" w:type="dxa"/>
            <w:tcBorders>
              <w:top w:val="single" w:sz="4" w:space="0" w:color="000001"/>
              <w:left w:val="single" w:sz="4" w:space="0" w:color="000001"/>
              <w:bottom w:val="single" w:sz="4" w:space="0" w:color="000001"/>
              <w:right w:val="single" w:sz="4" w:space="0" w:color="auto"/>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830</w:t>
            </w:r>
          </w:p>
        </w:tc>
        <w:tc>
          <w:tcPr>
            <w:tcW w:w="806" w:type="dxa"/>
            <w:tcBorders>
              <w:top w:val="single" w:sz="4" w:space="0" w:color="000001"/>
              <w:left w:val="single" w:sz="4" w:space="0" w:color="auto"/>
              <w:bottom w:val="single" w:sz="4" w:space="0" w:color="000001"/>
              <w:right w:val="single" w:sz="4" w:space="0" w:color="auto"/>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1006</w:t>
            </w:r>
          </w:p>
        </w:tc>
        <w:tc>
          <w:tcPr>
            <w:tcW w:w="926" w:type="dxa"/>
            <w:tcBorders>
              <w:top w:val="single" w:sz="4" w:space="0" w:color="000001"/>
              <w:left w:val="single" w:sz="4" w:space="0" w:color="auto"/>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833</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416</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416</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416</w:t>
            </w:r>
          </w:p>
        </w:tc>
        <w:tc>
          <w:tcPr>
            <w:tcW w:w="950"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416</w:t>
            </w:r>
          </w:p>
        </w:tc>
        <w:tc>
          <w:tcPr>
            <w:tcW w:w="78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41</w:t>
            </w:r>
          </w:p>
        </w:tc>
      </w:tr>
      <w:tr w:rsidR="007C16EC" w:rsidRPr="00A268E6" w:rsidTr="007C16EC">
        <w:tc>
          <w:tcPr>
            <w:tcW w:w="264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Общее число работников предприятия, чел</w:t>
            </w:r>
          </w:p>
        </w:tc>
        <w:tc>
          <w:tcPr>
            <w:tcW w:w="85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62</w:t>
            </w:r>
          </w:p>
        </w:tc>
        <w:tc>
          <w:tcPr>
            <w:tcW w:w="8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61</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54</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55</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55</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55</w:t>
            </w:r>
          </w:p>
        </w:tc>
        <w:tc>
          <w:tcPr>
            <w:tcW w:w="950"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55</w:t>
            </w:r>
          </w:p>
        </w:tc>
        <w:tc>
          <w:tcPr>
            <w:tcW w:w="78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90</w:t>
            </w:r>
          </w:p>
        </w:tc>
      </w:tr>
      <w:tr w:rsidR="007C16EC" w:rsidRPr="00A268E6" w:rsidTr="007C16EC">
        <w:tc>
          <w:tcPr>
            <w:tcW w:w="264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Заработная плата, руб.</w:t>
            </w:r>
          </w:p>
        </w:tc>
        <w:tc>
          <w:tcPr>
            <w:tcW w:w="85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9343</w:t>
            </w:r>
          </w:p>
        </w:tc>
        <w:tc>
          <w:tcPr>
            <w:tcW w:w="8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9841</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12037</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13855</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15836</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18164</w:t>
            </w:r>
          </w:p>
        </w:tc>
        <w:tc>
          <w:tcPr>
            <w:tcW w:w="950"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20779</w:t>
            </w:r>
          </w:p>
        </w:tc>
        <w:tc>
          <w:tcPr>
            <w:tcW w:w="78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211</w:t>
            </w:r>
          </w:p>
        </w:tc>
      </w:tr>
      <w:tr w:rsidR="007C16EC" w:rsidRPr="00A268E6" w:rsidTr="007C16EC">
        <w:tc>
          <w:tcPr>
            <w:tcW w:w="264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 xml:space="preserve">Затраты на ремонт оборудования, </w:t>
            </w:r>
            <w:proofErr w:type="spellStart"/>
            <w:r w:rsidRPr="00A268E6">
              <w:rPr>
                <w:rFonts w:ascii="Times New Roman" w:hAnsi="Times New Roman" w:cs="Times New Roman"/>
                <w:sz w:val="28"/>
                <w:szCs w:val="28"/>
              </w:rPr>
              <w:t>тыс</w:t>
            </w:r>
            <w:proofErr w:type="gramStart"/>
            <w:r w:rsidRPr="00A268E6">
              <w:rPr>
                <w:rFonts w:ascii="Times New Roman" w:hAnsi="Times New Roman" w:cs="Times New Roman"/>
                <w:sz w:val="28"/>
                <w:szCs w:val="28"/>
              </w:rPr>
              <w:t>.р</w:t>
            </w:r>
            <w:proofErr w:type="gramEnd"/>
            <w:r w:rsidRPr="00A268E6">
              <w:rPr>
                <w:rFonts w:ascii="Times New Roman" w:hAnsi="Times New Roman" w:cs="Times New Roman"/>
                <w:sz w:val="28"/>
                <w:szCs w:val="28"/>
              </w:rPr>
              <w:t>уб</w:t>
            </w:r>
            <w:proofErr w:type="spellEnd"/>
          </w:p>
        </w:tc>
        <w:tc>
          <w:tcPr>
            <w:tcW w:w="85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716</w:t>
            </w:r>
          </w:p>
        </w:tc>
        <w:tc>
          <w:tcPr>
            <w:tcW w:w="8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1985</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2100</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2500</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2500</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2500</w:t>
            </w:r>
          </w:p>
        </w:tc>
        <w:tc>
          <w:tcPr>
            <w:tcW w:w="950"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2500</w:t>
            </w:r>
          </w:p>
        </w:tc>
        <w:tc>
          <w:tcPr>
            <w:tcW w:w="78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126</w:t>
            </w:r>
          </w:p>
        </w:tc>
      </w:tr>
      <w:tr w:rsidR="007C16EC" w:rsidRPr="00A268E6" w:rsidTr="007C16EC">
        <w:tc>
          <w:tcPr>
            <w:tcW w:w="264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Использование производственных мощностей, %</w:t>
            </w:r>
          </w:p>
        </w:tc>
        <w:tc>
          <w:tcPr>
            <w:tcW w:w="85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31</w:t>
            </w:r>
          </w:p>
        </w:tc>
        <w:tc>
          <w:tcPr>
            <w:tcW w:w="80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26</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24</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25</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26</w:t>
            </w:r>
          </w:p>
        </w:tc>
        <w:tc>
          <w:tcPr>
            <w:tcW w:w="92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28</w:t>
            </w:r>
          </w:p>
        </w:tc>
        <w:tc>
          <w:tcPr>
            <w:tcW w:w="950"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30</w:t>
            </w:r>
          </w:p>
        </w:tc>
        <w:tc>
          <w:tcPr>
            <w:tcW w:w="784"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7C16EC" w:rsidRPr="00A268E6" w:rsidRDefault="007C16EC" w:rsidP="007C16EC">
            <w:pPr>
              <w:spacing w:line="100" w:lineRule="atLeast"/>
              <w:rPr>
                <w:rFonts w:ascii="Times New Roman" w:hAnsi="Times New Roman" w:cs="Times New Roman"/>
                <w:sz w:val="28"/>
                <w:szCs w:val="28"/>
              </w:rPr>
            </w:pPr>
            <w:r w:rsidRPr="00A268E6">
              <w:rPr>
                <w:rFonts w:ascii="Times New Roman" w:hAnsi="Times New Roman" w:cs="Times New Roman"/>
                <w:sz w:val="28"/>
                <w:szCs w:val="28"/>
              </w:rPr>
              <w:t>115</w:t>
            </w:r>
          </w:p>
        </w:tc>
      </w:tr>
    </w:tbl>
    <w:p w:rsidR="007C16EC" w:rsidRPr="00A268E6" w:rsidRDefault="007C16EC" w:rsidP="007C16EC">
      <w:pPr>
        <w:rPr>
          <w:rFonts w:ascii="Times New Roman" w:hAnsi="Times New Roman" w:cs="Times New Roman"/>
          <w:b/>
          <w:sz w:val="28"/>
          <w:szCs w:val="28"/>
        </w:rPr>
      </w:pPr>
    </w:p>
    <w:p w:rsidR="007C16EC" w:rsidRPr="00A268E6" w:rsidRDefault="007C16EC" w:rsidP="007C16EC">
      <w:pPr>
        <w:spacing w:line="360" w:lineRule="auto"/>
        <w:ind w:firstLine="708"/>
        <w:jc w:val="both"/>
        <w:rPr>
          <w:rFonts w:ascii="Times New Roman" w:hAnsi="Times New Roman" w:cs="Times New Roman"/>
          <w:sz w:val="28"/>
          <w:szCs w:val="28"/>
        </w:rPr>
      </w:pPr>
      <w:r w:rsidRPr="00A268E6">
        <w:rPr>
          <w:rFonts w:ascii="Times New Roman" w:hAnsi="Times New Roman" w:cs="Times New Roman"/>
          <w:sz w:val="28"/>
          <w:szCs w:val="28"/>
        </w:rPr>
        <w:t>В прогнозируемый период предприятием планируется закупка и установка новой линии по расфасовки масла и цельномолочной продукции, капитальный ремонт оборудования компрессорного цеха, строительство новой модульной газовой котельной.</w:t>
      </w:r>
    </w:p>
    <w:p w:rsidR="007C16EC" w:rsidRPr="00A268E6" w:rsidRDefault="007C16EC" w:rsidP="007C16EC">
      <w:pPr>
        <w:spacing w:line="360" w:lineRule="auto"/>
        <w:jc w:val="both"/>
        <w:rPr>
          <w:rFonts w:ascii="Times New Roman" w:hAnsi="Times New Roman" w:cs="Times New Roman"/>
          <w:sz w:val="28"/>
          <w:szCs w:val="28"/>
        </w:rPr>
      </w:pPr>
      <w:r w:rsidRPr="00D94574">
        <w:rPr>
          <w:rFonts w:ascii="Times New Roman" w:hAnsi="Times New Roman" w:cs="Times New Roman"/>
          <w:sz w:val="28"/>
          <w:szCs w:val="28"/>
        </w:rPr>
        <w:t>Мероприятия  и объем финансирования затрат по подразделу №3 представлены в прил.</w:t>
      </w:r>
      <w:r>
        <w:rPr>
          <w:rFonts w:ascii="Times New Roman" w:hAnsi="Times New Roman" w:cs="Times New Roman"/>
          <w:sz w:val="28"/>
          <w:szCs w:val="28"/>
        </w:rPr>
        <w:t xml:space="preserve"> 2 и 4</w:t>
      </w:r>
      <w:r w:rsidRPr="00D94574">
        <w:rPr>
          <w:rFonts w:ascii="Times New Roman" w:hAnsi="Times New Roman" w:cs="Times New Roman"/>
          <w:sz w:val="28"/>
          <w:szCs w:val="28"/>
        </w:rPr>
        <w:t xml:space="preserve"> к Программе.</w:t>
      </w:r>
    </w:p>
    <w:p w:rsidR="007C16EC" w:rsidRDefault="007C16EC" w:rsidP="007C16EC">
      <w:pPr>
        <w:spacing w:line="360" w:lineRule="auto"/>
        <w:ind w:firstLine="708"/>
        <w:jc w:val="both"/>
        <w:rPr>
          <w:rFonts w:ascii="Times New Roman" w:hAnsi="Times New Roman" w:cs="Times New Roman"/>
          <w:sz w:val="28"/>
          <w:szCs w:val="28"/>
        </w:rPr>
      </w:pPr>
      <w:r w:rsidRPr="00A268E6">
        <w:rPr>
          <w:rFonts w:ascii="Times New Roman" w:hAnsi="Times New Roman" w:cs="Times New Roman"/>
          <w:b/>
          <w:sz w:val="28"/>
          <w:szCs w:val="28"/>
        </w:rPr>
        <w:t>Показатели экономической и социальной эффективности реализации п</w:t>
      </w:r>
      <w:r>
        <w:rPr>
          <w:rFonts w:ascii="Times New Roman" w:hAnsi="Times New Roman" w:cs="Times New Roman"/>
          <w:b/>
          <w:sz w:val="28"/>
          <w:szCs w:val="28"/>
        </w:rPr>
        <w:t>одраздела</w:t>
      </w:r>
      <w:r w:rsidRPr="00A268E6">
        <w:rPr>
          <w:rFonts w:ascii="Times New Roman" w:hAnsi="Times New Roman" w:cs="Times New Roman"/>
          <w:b/>
          <w:sz w:val="28"/>
          <w:szCs w:val="28"/>
        </w:rPr>
        <w:t xml:space="preserve">. </w:t>
      </w:r>
      <w:r w:rsidRPr="00A268E6">
        <w:rPr>
          <w:rFonts w:ascii="Times New Roman" w:hAnsi="Times New Roman" w:cs="Times New Roman"/>
          <w:sz w:val="28"/>
          <w:szCs w:val="28"/>
        </w:rPr>
        <w:t xml:space="preserve">Предложенные мероприятия позволят значительно увеличить  производственные мощности предприятия. В результате увеличения объемов производства возрастут поступления в бюджет в виде налогов. Социальный эффект выразится в повышении заработной платы к 2018 г. до 20 779 руб. </w:t>
      </w:r>
    </w:p>
    <w:p w:rsidR="007C16EC" w:rsidRDefault="007C16EC" w:rsidP="007C16EC">
      <w:pPr>
        <w:spacing w:line="360" w:lineRule="auto"/>
        <w:ind w:firstLine="708"/>
        <w:jc w:val="both"/>
        <w:rPr>
          <w:rFonts w:ascii="Times New Roman" w:hAnsi="Times New Roman" w:cs="Times New Roman"/>
          <w:sz w:val="28"/>
          <w:szCs w:val="28"/>
        </w:rPr>
      </w:pPr>
      <w:r w:rsidRPr="00EB4124">
        <w:rPr>
          <w:rFonts w:ascii="Times New Roman" w:hAnsi="Times New Roman" w:cs="Times New Roman"/>
          <w:b/>
          <w:sz w:val="28"/>
          <w:szCs w:val="28"/>
        </w:rPr>
        <w:t>Соисполнитель программы</w:t>
      </w:r>
      <w:r>
        <w:rPr>
          <w:rFonts w:ascii="Times New Roman" w:hAnsi="Times New Roman" w:cs="Times New Roman"/>
          <w:sz w:val="28"/>
          <w:szCs w:val="28"/>
        </w:rPr>
        <w:t xml:space="preserve">: Управление по работе с отраслями АПК И ЛПХ Администрации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w:t>
      </w:r>
    </w:p>
    <w:p w:rsidR="007C16EC" w:rsidRPr="00A268E6" w:rsidRDefault="007C16EC" w:rsidP="007C16EC">
      <w:pPr>
        <w:spacing w:line="360" w:lineRule="auto"/>
        <w:ind w:firstLine="708"/>
        <w:jc w:val="both"/>
        <w:rPr>
          <w:rFonts w:ascii="Times New Roman" w:hAnsi="Times New Roman" w:cs="Times New Roman"/>
          <w:sz w:val="28"/>
          <w:szCs w:val="28"/>
        </w:rPr>
      </w:pPr>
      <w:r>
        <w:rPr>
          <w:rFonts w:ascii="Times New Roman" w:hAnsi="Times New Roman" w:cs="Times New Roman"/>
          <w:b/>
          <w:sz w:val="28"/>
          <w:szCs w:val="28"/>
        </w:rPr>
        <w:t>Участник</w:t>
      </w:r>
      <w:r w:rsidRPr="00EB4124">
        <w:rPr>
          <w:rFonts w:ascii="Times New Roman" w:hAnsi="Times New Roman" w:cs="Times New Roman"/>
          <w:b/>
          <w:sz w:val="28"/>
          <w:szCs w:val="28"/>
        </w:rPr>
        <w:t xml:space="preserve">  программы</w:t>
      </w:r>
      <w:r>
        <w:rPr>
          <w:rFonts w:ascii="Times New Roman" w:hAnsi="Times New Roman" w:cs="Times New Roman"/>
          <w:sz w:val="28"/>
          <w:szCs w:val="28"/>
        </w:rPr>
        <w:t>: ООО «Молоко»</w:t>
      </w:r>
    </w:p>
    <w:p w:rsidR="007C16EC" w:rsidRDefault="007C16EC" w:rsidP="007C16EC">
      <w:pPr>
        <w:spacing w:line="360" w:lineRule="auto"/>
        <w:ind w:firstLine="708"/>
        <w:jc w:val="both"/>
        <w:rPr>
          <w:rFonts w:ascii="Times New Roman" w:hAnsi="Times New Roman" w:cs="Times New Roman"/>
          <w:sz w:val="28"/>
          <w:szCs w:val="28"/>
        </w:rPr>
      </w:pPr>
    </w:p>
    <w:p w:rsidR="00E86743" w:rsidRPr="00A268E6" w:rsidRDefault="00E86743" w:rsidP="007C16EC">
      <w:pPr>
        <w:spacing w:line="360" w:lineRule="auto"/>
        <w:ind w:firstLine="708"/>
        <w:jc w:val="both"/>
        <w:rPr>
          <w:rFonts w:ascii="Times New Roman" w:hAnsi="Times New Roman" w:cs="Times New Roman"/>
          <w:sz w:val="28"/>
          <w:szCs w:val="28"/>
        </w:rPr>
      </w:pPr>
    </w:p>
    <w:p w:rsidR="007C16EC" w:rsidRPr="00E86743" w:rsidRDefault="007C16EC" w:rsidP="007C16EC">
      <w:pPr>
        <w:pStyle w:val="a6"/>
        <w:shd w:val="clear" w:color="auto" w:fill="auto"/>
        <w:spacing w:after="120" w:line="384" w:lineRule="exact"/>
        <w:ind w:right="560"/>
        <w:rPr>
          <w:rFonts w:ascii="Times New Roman" w:hAnsi="Times New Roman" w:cs="Times New Roman"/>
          <w:sz w:val="28"/>
          <w:szCs w:val="28"/>
        </w:rPr>
      </w:pPr>
      <w:r w:rsidRPr="00E86743">
        <w:rPr>
          <w:rStyle w:val="a4"/>
          <w:rFonts w:cs="Times New Roman"/>
          <w:bCs/>
          <w:iCs/>
          <w:color w:val="000000"/>
          <w:sz w:val="28"/>
          <w:szCs w:val="28"/>
        </w:rPr>
        <w:lastRenderedPageBreak/>
        <w:t>Подраздел</w:t>
      </w:r>
      <w:r w:rsidRPr="00E86743">
        <w:rPr>
          <w:rStyle w:val="a4"/>
          <w:rFonts w:cs="Times New Roman"/>
          <w:color w:val="000000"/>
          <w:sz w:val="28"/>
          <w:szCs w:val="28"/>
        </w:rPr>
        <w:t xml:space="preserve"> № 4</w:t>
      </w:r>
      <w:r w:rsidRPr="00E86743">
        <w:rPr>
          <w:rStyle w:val="a4"/>
          <w:rFonts w:cs="Times New Roman"/>
          <w:bCs/>
          <w:iCs/>
          <w:color w:val="000000"/>
          <w:sz w:val="28"/>
          <w:szCs w:val="28"/>
        </w:rPr>
        <w:t xml:space="preserve"> </w:t>
      </w:r>
      <w:r w:rsidRPr="00E86743">
        <w:rPr>
          <w:rStyle w:val="a4"/>
          <w:rFonts w:cs="Times New Roman"/>
          <w:color w:val="000000"/>
          <w:sz w:val="28"/>
          <w:szCs w:val="28"/>
        </w:rPr>
        <w:t>Развитие инновационной инфраструктуры и повышение инвестиционной привлекательности</w:t>
      </w:r>
    </w:p>
    <w:p w:rsidR="007C16EC" w:rsidRPr="00E86743" w:rsidRDefault="007C16EC" w:rsidP="007C16EC">
      <w:pPr>
        <w:pStyle w:val="a6"/>
        <w:shd w:val="clear" w:color="auto" w:fill="auto"/>
        <w:spacing w:after="0" w:line="360" w:lineRule="auto"/>
        <w:ind w:left="20" w:right="20" w:firstLine="560"/>
        <w:jc w:val="both"/>
        <w:rPr>
          <w:rFonts w:ascii="Times New Roman" w:hAnsi="Times New Roman" w:cs="Times New Roman"/>
          <w:sz w:val="28"/>
          <w:szCs w:val="28"/>
        </w:rPr>
      </w:pPr>
      <w:r w:rsidRPr="00E86743">
        <w:rPr>
          <w:rStyle w:val="a4"/>
          <w:rFonts w:cs="Times New Roman"/>
          <w:b w:val="0"/>
          <w:i w:val="0"/>
          <w:color w:val="000000"/>
          <w:sz w:val="28"/>
          <w:szCs w:val="28"/>
        </w:rPr>
        <w:t>Цель: формирование условий для мобилизации внутренних и увеличе</w:t>
      </w:r>
      <w:r w:rsidRPr="00E86743">
        <w:rPr>
          <w:rStyle w:val="a4"/>
          <w:rFonts w:cs="Times New Roman"/>
          <w:b w:val="0"/>
          <w:i w:val="0"/>
          <w:color w:val="000000"/>
          <w:sz w:val="28"/>
          <w:szCs w:val="28"/>
        </w:rPr>
        <w:softHyphen/>
        <w:t>ния притока вне</w:t>
      </w:r>
      <w:r w:rsidRPr="00E86743">
        <w:rPr>
          <w:rFonts w:ascii="Times New Roman" w:hAnsi="Times New Roman" w:cs="Times New Roman"/>
          <w:color w:val="000000"/>
          <w:sz w:val="28"/>
          <w:szCs w:val="28"/>
        </w:rPr>
        <w:t>шн</w:t>
      </w:r>
      <w:r w:rsidRPr="00E86743">
        <w:rPr>
          <w:rStyle w:val="a4"/>
          <w:rFonts w:cs="Times New Roman"/>
          <w:b w:val="0"/>
          <w:i w:val="0"/>
          <w:color w:val="000000"/>
          <w:sz w:val="28"/>
          <w:szCs w:val="28"/>
        </w:rPr>
        <w:t>их инвестиционных ресурсов и новых технологий в эко</w:t>
      </w:r>
      <w:r w:rsidRPr="00E86743">
        <w:rPr>
          <w:rStyle w:val="a4"/>
          <w:rFonts w:cs="Times New Roman"/>
          <w:b w:val="0"/>
          <w:i w:val="0"/>
          <w:color w:val="000000"/>
          <w:sz w:val="28"/>
          <w:szCs w:val="28"/>
        </w:rPr>
        <w:softHyphen/>
        <w:t>номику муниципального района.</w:t>
      </w:r>
    </w:p>
    <w:p w:rsidR="007C16EC" w:rsidRPr="00E86743" w:rsidRDefault="007C16EC" w:rsidP="007C16EC">
      <w:pPr>
        <w:pStyle w:val="a6"/>
        <w:shd w:val="clear" w:color="auto" w:fill="auto"/>
        <w:spacing w:after="0" w:line="360" w:lineRule="auto"/>
        <w:ind w:left="20" w:right="20" w:firstLine="560"/>
        <w:jc w:val="both"/>
        <w:rPr>
          <w:rFonts w:ascii="Times New Roman" w:hAnsi="Times New Roman" w:cs="Times New Roman"/>
          <w:sz w:val="28"/>
          <w:szCs w:val="28"/>
        </w:rPr>
      </w:pPr>
      <w:r w:rsidRPr="00E86743">
        <w:rPr>
          <w:rStyle w:val="a4"/>
          <w:rFonts w:cs="Times New Roman"/>
          <w:b w:val="0"/>
          <w:i w:val="0"/>
          <w:color w:val="000000"/>
          <w:sz w:val="28"/>
          <w:szCs w:val="28"/>
        </w:rPr>
        <w:t xml:space="preserve">Задачи: активизация инвестиционной деятельности на территории </w:t>
      </w:r>
      <w:proofErr w:type="spellStart"/>
      <w:r w:rsidRPr="00E86743">
        <w:rPr>
          <w:rStyle w:val="a4"/>
          <w:rFonts w:cs="Times New Roman"/>
          <w:b w:val="0"/>
          <w:i w:val="0"/>
          <w:color w:val="000000"/>
          <w:sz w:val="28"/>
          <w:szCs w:val="28"/>
        </w:rPr>
        <w:t>Торбеевского</w:t>
      </w:r>
      <w:proofErr w:type="spellEnd"/>
      <w:r w:rsidRPr="00E86743">
        <w:rPr>
          <w:rStyle w:val="a4"/>
          <w:rFonts w:cs="Times New Roman"/>
          <w:b w:val="0"/>
          <w:i w:val="0"/>
          <w:color w:val="000000"/>
          <w:sz w:val="28"/>
          <w:szCs w:val="28"/>
        </w:rPr>
        <w:t xml:space="preserve"> му</w:t>
      </w:r>
      <w:r w:rsidRPr="00E86743">
        <w:rPr>
          <w:rStyle w:val="a4"/>
          <w:rFonts w:cs="Times New Roman"/>
          <w:b w:val="0"/>
          <w:i w:val="0"/>
          <w:color w:val="000000"/>
          <w:sz w:val="28"/>
          <w:szCs w:val="28"/>
        </w:rPr>
        <w:softHyphen/>
        <w:t>ниципального района; информационное обеспечение потенциальных инве</w:t>
      </w:r>
      <w:r w:rsidRPr="00E86743">
        <w:rPr>
          <w:rStyle w:val="a4"/>
          <w:rFonts w:cs="Times New Roman"/>
          <w:b w:val="0"/>
          <w:i w:val="0"/>
          <w:color w:val="000000"/>
          <w:sz w:val="28"/>
          <w:szCs w:val="28"/>
        </w:rPr>
        <w:softHyphen/>
        <w:t>сторов; формирование положительного инвестиционного имиджа.</w:t>
      </w:r>
    </w:p>
    <w:p w:rsidR="007C16EC" w:rsidRPr="00E86743" w:rsidRDefault="007C16EC" w:rsidP="007C16EC">
      <w:pPr>
        <w:pStyle w:val="24"/>
        <w:framePr w:w="9259" w:wrap="notBeside" w:vAnchor="text" w:hAnchor="page" w:x="1726" w:y="5428"/>
        <w:shd w:val="clear" w:color="auto" w:fill="auto"/>
        <w:spacing w:line="360" w:lineRule="auto"/>
        <w:jc w:val="right"/>
        <w:rPr>
          <w:sz w:val="28"/>
          <w:szCs w:val="28"/>
        </w:rPr>
      </w:pPr>
      <w:r w:rsidRPr="00E86743">
        <w:rPr>
          <w:rStyle w:val="23"/>
          <w:color w:val="000000"/>
          <w:sz w:val="28"/>
          <w:szCs w:val="28"/>
        </w:rPr>
        <w:t>Таблица 1</w:t>
      </w:r>
    </w:p>
    <w:p w:rsidR="007C16EC" w:rsidRPr="00E86743" w:rsidRDefault="007C16EC" w:rsidP="007C16EC">
      <w:pPr>
        <w:pStyle w:val="13"/>
        <w:framePr w:w="9259" w:wrap="notBeside" w:vAnchor="text" w:hAnchor="page" w:x="1726" w:y="5428"/>
        <w:shd w:val="clear" w:color="auto" w:fill="auto"/>
        <w:spacing w:line="326" w:lineRule="exact"/>
        <w:ind w:firstLine="0"/>
        <w:rPr>
          <w:b w:val="0"/>
          <w:sz w:val="24"/>
          <w:szCs w:val="24"/>
        </w:rPr>
      </w:pPr>
      <w:r w:rsidRPr="00E86743">
        <w:rPr>
          <w:rStyle w:val="a8"/>
          <w:b/>
          <w:color w:val="000000"/>
          <w:sz w:val="24"/>
          <w:szCs w:val="24"/>
        </w:rPr>
        <w:t xml:space="preserve">Основные показатели инвестиционной деятельности </w:t>
      </w:r>
      <w:proofErr w:type="spellStart"/>
      <w:r w:rsidRPr="00E86743">
        <w:rPr>
          <w:rStyle w:val="a8"/>
          <w:b/>
          <w:color w:val="000000"/>
          <w:sz w:val="24"/>
          <w:szCs w:val="24"/>
        </w:rPr>
        <w:t>Торбеевского</w:t>
      </w:r>
      <w:proofErr w:type="spellEnd"/>
      <w:r w:rsidRPr="00E86743">
        <w:rPr>
          <w:rStyle w:val="a8"/>
          <w:b/>
          <w:color w:val="000000"/>
          <w:sz w:val="24"/>
          <w:szCs w:val="24"/>
        </w:rPr>
        <w:t xml:space="preserve"> муниципального района</w:t>
      </w:r>
    </w:p>
    <w:tbl>
      <w:tblPr>
        <w:tblW w:w="0" w:type="auto"/>
        <w:jc w:val="center"/>
        <w:tblLayout w:type="fixed"/>
        <w:tblCellMar>
          <w:left w:w="0" w:type="dxa"/>
          <w:right w:w="0" w:type="dxa"/>
        </w:tblCellMar>
        <w:tblLook w:val="0000" w:firstRow="0" w:lastRow="0" w:firstColumn="0" w:lastColumn="0" w:noHBand="0" w:noVBand="0"/>
      </w:tblPr>
      <w:tblGrid>
        <w:gridCol w:w="3427"/>
        <w:gridCol w:w="1166"/>
        <w:gridCol w:w="1162"/>
        <w:gridCol w:w="1166"/>
        <w:gridCol w:w="1166"/>
        <w:gridCol w:w="1171"/>
      </w:tblGrid>
      <w:tr w:rsidR="007C16EC" w:rsidRPr="00E86743" w:rsidTr="007C16EC">
        <w:trPr>
          <w:trHeight w:hRule="exact" w:val="278"/>
          <w:jc w:val="center"/>
        </w:trPr>
        <w:tc>
          <w:tcPr>
            <w:tcW w:w="3427"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Style w:val="110"/>
                <w:color w:val="000000"/>
                <w:sz w:val="24"/>
                <w:szCs w:val="24"/>
              </w:rPr>
              <w:t>Показатель</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left="260"/>
              <w:jc w:val="left"/>
              <w:rPr>
                <w:rFonts w:ascii="Times New Roman" w:hAnsi="Times New Roman" w:cs="Times New Roman"/>
                <w:sz w:val="24"/>
                <w:szCs w:val="24"/>
              </w:rPr>
            </w:pPr>
            <w:r w:rsidRPr="00E86743">
              <w:rPr>
                <w:rStyle w:val="110"/>
                <w:color w:val="000000"/>
                <w:sz w:val="24"/>
                <w:szCs w:val="24"/>
              </w:rPr>
              <w:t>2009 г.</w:t>
            </w:r>
          </w:p>
        </w:tc>
        <w:tc>
          <w:tcPr>
            <w:tcW w:w="1162"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left="260"/>
              <w:jc w:val="left"/>
              <w:rPr>
                <w:rFonts w:ascii="Times New Roman" w:hAnsi="Times New Roman" w:cs="Times New Roman"/>
                <w:sz w:val="24"/>
                <w:szCs w:val="24"/>
              </w:rPr>
            </w:pPr>
            <w:r w:rsidRPr="00E86743">
              <w:rPr>
                <w:rStyle w:val="110"/>
                <w:color w:val="000000"/>
                <w:sz w:val="24"/>
                <w:szCs w:val="24"/>
              </w:rPr>
              <w:t>2010 г.</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left="260"/>
              <w:jc w:val="left"/>
              <w:rPr>
                <w:rFonts w:ascii="Times New Roman" w:hAnsi="Times New Roman" w:cs="Times New Roman"/>
                <w:sz w:val="24"/>
                <w:szCs w:val="24"/>
              </w:rPr>
            </w:pPr>
            <w:r w:rsidRPr="00E86743">
              <w:rPr>
                <w:rStyle w:val="110"/>
                <w:color w:val="000000"/>
                <w:sz w:val="24"/>
                <w:szCs w:val="24"/>
              </w:rPr>
              <w:t>2011 г.</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left="260"/>
              <w:jc w:val="left"/>
              <w:rPr>
                <w:rFonts w:ascii="Times New Roman" w:hAnsi="Times New Roman" w:cs="Times New Roman"/>
                <w:sz w:val="24"/>
                <w:szCs w:val="24"/>
              </w:rPr>
            </w:pPr>
            <w:r w:rsidRPr="00E86743">
              <w:rPr>
                <w:rStyle w:val="110"/>
                <w:color w:val="000000"/>
                <w:sz w:val="24"/>
                <w:szCs w:val="24"/>
              </w:rPr>
              <w:t>2012 г.</w:t>
            </w:r>
          </w:p>
        </w:tc>
        <w:tc>
          <w:tcPr>
            <w:tcW w:w="1171" w:type="dxa"/>
            <w:tcBorders>
              <w:top w:val="single" w:sz="4" w:space="0" w:color="auto"/>
              <w:left w:val="single" w:sz="4" w:space="0" w:color="auto"/>
              <w:bottom w:val="nil"/>
              <w:right w:val="single" w:sz="4" w:space="0" w:color="auto"/>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left="260"/>
              <w:jc w:val="left"/>
              <w:rPr>
                <w:rFonts w:ascii="Times New Roman" w:hAnsi="Times New Roman" w:cs="Times New Roman"/>
                <w:sz w:val="24"/>
                <w:szCs w:val="24"/>
              </w:rPr>
            </w:pPr>
            <w:r w:rsidRPr="00E86743">
              <w:rPr>
                <w:rStyle w:val="110"/>
                <w:color w:val="000000"/>
                <w:sz w:val="24"/>
                <w:szCs w:val="24"/>
              </w:rPr>
              <w:t>2013 г.</w:t>
            </w:r>
          </w:p>
        </w:tc>
      </w:tr>
      <w:tr w:rsidR="007C16EC" w:rsidRPr="00E86743" w:rsidTr="007C16EC">
        <w:trPr>
          <w:trHeight w:hRule="exact" w:val="713"/>
          <w:jc w:val="center"/>
        </w:trPr>
        <w:tc>
          <w:tcPr>
            <w:tcW w:w="3427"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78" w:lineRule="exact"/>
              <w:jc w:val="both"/>
              <w:rPr>
                <w:rFonts w:ascii="Times New Roman" w:hAnsi="Times New Roman" w:cs="Times New Roman"/>
                <w:sz w:val="24"/>
                <w:szCs w:val="24"/>
              </w:rPr>
            </w:pPr>
            <w:r w:rsidRPr="00E86743">
              <w:rPr>
                <w:rStyle w:val="110"/>
                <w:color w:val="000000"/>
                <w:sz w:val="24"/>
                <w:szCs w:val="24"/>
              </w:rPr>
              <w:t>Объем инвестиций в основной капитал, тыс. руб.</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Fonts w:ascii="Times New Roman" w:hAnsi="Times New Roman" w:cs="Times New Roman"/>
                <w:sz w:val="24"/>
                <w:szCs w:val="24"/>
              </w:rPr>
              <w:t>58096</w:t>
            </w:r>
          </w:p>
        </w:tc>
        <w:tc>
          <w:tcPr>
            <w:tcW w:w="1162"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114961</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91923</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185882</w:t>
            </w:r>
          </w:p>
        </w:tc>
        <w:tc>
          <w:tcPr>
            <w:tcW w:w="1171" w:type="dxa"/>
            <w:tcBorders>
              <w:top w:val="single" w:sz="4" w:space="0" w:color="auto"/>
              <w:left w:val="single" w:sz="4" w:space="0" w:color="auto"/>
              <w:bottom w:val="nil"/>
              <w:right w:val="single" w:sz="4" w:space="0" w:color="auto"/>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Style w:val="110"/>
                <w:color w:val="000000"/>
                <w:sz w:val="24"/>
                <w:szCs w:val="24"/>
              </w:rPr>
              <w:t>77271</w:t>
            </w:r>
          </w:p>
        </w:tc>
      </w:tr>
      <w:tr w:rsidR="007C16EC" w:rsidRPr="00E86743" w:rsidTr="007C16EC">
        <w:trPr>
          <w:trHeight w:hRule="exact" w:val="557"/>
          <w:jc w:val="center"/>
        </w:trPr>
        <w:tc>
          <w:tcPr>
            <w:tcW w:w="3427"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83" w:lineRule="exact"/>
              <w:jc w:val="both"/>
              <w:rPr>
                <w:rFonts w:ascii="Times New Roman" w:hAnsi="Times New Roman" w:cs="Times New Roman"/>
                <w:sz w:val="24"/>
                <w:szCs w:val="24"/>
              </w:rPr>
            </w:pPr>
            <w:r w:rsidRPr="00E86743">
              <w:rPr>
                <w:rStyle w:val="110"/>
                <w:color w:val="000000"/>
                <w:sz w:val="24"/>
                <w:szCs w:val="24"/>
              </w:rPr>
              <w:t>Инвестиции в основной капитал на душу населения, руб.</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Fonts w:ascii="Times New Roman" w:hAnsi="Times New Roman" w:cs="Times New Roman"/>
                <w:sz w:val="24"/>
                <w:szCs w:val="24"/>
              </w:rPr>
              <w:t>2728</w:t>
            </w:r>
          </w:p>
        </w:tc>
        <w:tc>
          <w:tcPr>
            <w:tcW w:w="1162"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5347</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4356</w:t>
            </w:r>
          </w:p>
        </w:tc>
        <w:tc>
          <w:tcPr>
            <w:tcW w:w="1166" w:type="dxa"/>
            <w:tcBorders>
              <w:top w:val="single" w:sz="4" w:space="0" w:color="auto"/>
              <w:left w:val="single" w:sz="4" w:space="0" w:color="auto"/>
              <w:bottom w:val="nil"/>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8980</w:t>
            </w:r>
          </w:p>
        </w:tc>
        <w:tc>
          <w:tcPr>
            <w:tcW w:w="1171" w:type="dxa"/>
            <w:tcBorders>
              <w:top w:val="single" w:sz="4" w:space="0" w:color="auto"/>
              <w:left w:val="single" w:sz="4" w:space="0" w:color="auto"/>
              <w:bottom w:val="nil"/>
              <w:right w:val="single" w:sz="4" w:space="0" w:color="auto"/>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Fonts w:ascii="Times New Roman" w:hAnsi="Times New Roman" w:cs="Times New Roman"/>
                <w:sz w:val="24"/>
                <w:szCs w:val="24"/>
              </w:rPr>
              <w:t>3770</w:t>
            </w:r>
          </w:p>
        </w:tc>
      </w:tr>
      <w:tr w:rsidR="007C16EC" w:rsidRPr="00E86743" w:rsidTr="007C16EC">
        <w:trPr>
          <w:trHeight w:hRule="exact" w:val="1114"/>
          <w:jc w:val="center"/>
        </w:trPr>
        <w:tc>
          <w:tcPr>
            <w:tcW w:w="3427" w:type="dxa"/>
            <w:tcBorders>
              <w:top w:val="single" w:sz="4" w:space="0" w:color="auto"/>
              <w:left w:val="single" w:sz="4" w:space="0" w:color="auto"/>
              <w:bottom w:val="single" w:sz="4" w:space="0" w:color="auto"/>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74" w:lineRule="exact"/>
              <w:jc w:val="both"/>
              <w:rPr>
                <w:rFonts w:ascii="Times New Roman" w:hAnsi="Times New Roman" w:cs="Times New Roman"/>
                <w:sz w:val="24"/>
                <w:szCs w:val="24"/>
              </w:rPr>
            </w:pPr>
            <w:r w:rsidRPr="00E86743">
              <w:rPr>
                <w:rStyle w:val="110"/>
                <w:color w:val="000000"/>
                <w:sz w:val="24"/>
                <w:szCs w:val="24"/>
              </w:rPr>
              <w:t>Индекс физического объема ин</w:t>
            </w:r>
            <w:r w:rsidRPr="00E86743">
              <w:rPr>
                <w:rStyle w:val="110"/>
                <w:color w:val="000000"/>
                <w:sz w:val="24"/>
                <w:szCs w:val="24"/>
              </w:rPr>
              <w:softHyphen/>
              <w:t>вестиций в основной капитал за счет всех источников финанси</w:t>
            </w:r>
            <w:r w:rsidRPr="00E86743">
              <w:rPr>
                <w:rStyle w:val="110"/>
                <w:color w:val="000000"/>
                <w:sz w:val="24"/>
                <w:szCs w:val="24"/>
              </w:rPr>
              <w:softHyphen/>
              <w:t>рования, %</w:t>
            </w:r>
          </w:p>
        </w:tc>
        <w:tc>
          <w:tcPr>
            <w:tcW w:w="1166" w:type="dxa"/>
            <w:tcBorders>
              <w:top w:val="single" w:sz="4" w:space="0" w:color="auto"/>
              <w:left w:val="single" w:sz="4" w:space="0" w:color="auto"/>
              <w:bottom w:val="single" w:sz="4" w:space="0" w:color="auto"/>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Fonts w:ascii="Times New Roman" w:hAnsi="Times New Roman" w:cs="Times New Roman"/>
                <w:sz w:val="24"/>
                <w:szCs w:val="24"/>
              </w:rPr>
              <w:t>40,3</w:t>
            </w:r>
          </w:p>
        </w:tc>
        <w:tc>
          <w:tcPr>
            <w:tcW w:w="1162" w:type="dxa"/>
            <w:tcBorders>
              <w:top w:val="single" w:sz="4" w:space="0" w:color="auto"/>
              <w:left w:val="single" w:sz="4" w:space="0" w:color="auto"/>
              <w:bottom w:val="single" w:sz="4" w:space="0" w:color="auto"/>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197,9</w:t>
            </w:r>
          </w:p>
        </w:tc>
        <w:tc>
          <w:tcPr>
            <w:tcW w:w="1166" w:type="dxa"/>
            <w:tcBorders>
              <w:top w:val="single" w:sz="4" w:space="0" w:color="auto"/>
              <w:left w:val="single" w:sz="4" w:space="0" w:color="auto"/>
              <w:bottom w:val="single" w:sz="4" w:space="0" w:color="auto"/>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80,0</w:t>
            </w:r>
          </w:p>
        </w:tc>
        <w:tc>
          <w:tcPr>
            <w:tcW w:w="1166" w:type="dxa"/>
            <w:tcBorders>
              <w:top w:val="single" w:sz="4" w:space="0" w:color="auto"/>
              <w:left w:val="single" w:sz="4" w:space="0" w:color="auto"/>
              <w:bottom w:val="single" w:sz="4" w:space="0" w:color="auto"/>
              <w:right w:val="nil"/>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ind w:right="20"/>
              <w:rPr>
                <w:rFonts w:ascii="Times New Roman" w:hAnsi="Times New Roman" w:cs="Times New Roman"/>
                <w:sz w:val="24"/>
                <w:szCs w:val="24"/>
              </w:rPr>
            </w:pPr>
            <w:r w:rsidRPr="00E86743">
              <w:rPr>
                <w:rFonts w:ascii="Times New Roman" w:hAnsi="Times New Roman" w:cs="Times New Roman"/>
                <w:sz w:val="24"/>
                <w:szCs w:val="24"/>
              </w:rPr>
              <w:t>202,2</w:t>
            </w:r>
          </w:p>
        </w:tc>
        <w:tc>
          <w:tcPr>
            <w:tcW w:w="1171" w:type="dxa"/>
            <w:tcBorders>
              <w:top w:val="single" w:sz="4" w:space="0" w:color="auto"/>
              <w:left w:val="single" w:sz="4" w:space="0" w:color="auto"/>
              <w:bottom w:val="single" w:sz="4" w:space="0" w:color="auto"/>
              <w:right w:val="single" w:sz="4" w:space="0" w:color="auto"/>
            </w:tcBorders>
            <w:shd w:val="clear" w:color="auto" w:fill="FFFFFF"/>
          </w:tcPr>
          <w:p w:rsidR="007C16EC" w:rsidRPr="00E86743" w:rsidRDefault="007C16EC" w:rsidP="007C16EC">
            <w:pPr>
              <w:pStyle w:val="a6"/>
              <w:framePr w:w="9259" w:wrap="notBeside" w:vAnchor="text" w:hAnchor="page" w:x="1726" w:y="5428"/>
              <w:shd w:val="clear" w:color="auto" w:fill="auto"/>
              <w:spacing w:after="0" w:line="230" w:lineRule="exact"/>
              <w:rPr>
                <w:rFonts w:ascii="Times New Roman" w:hAnsi="Times New Roman" w:cs="Times New Roman"/>
                <w:sz w:val="24"/>
                <w:szCs w:val="24"/>
              </w:rPr>
            </w:pPr>
            <w:r w:rsidRPr="00E86743">
              <w:rPr>
                <w:rFonts w:ascii="Times New Roman" w:hAnsi="Times New Roman" w:cs="Times New Roman"/>
                <w:sz w:val="24"/>
                <w:szCs w:val="24"/>
              </w:rPr>
              <w:t>41,6</w:t>
            </w:r>
          </w:p>
        </w:tc>
      </w:tr>
    </w:tbl>
    <w:p w:rsidR="007C16EC" w:rsidRPr="00E86743" w:rsidRDefault="007C16EC" w:rsidP="007C16EC">
      <w:pPr>
        <w:pStyle w:val="a6"/>
        <w:shd w:val="clear" w:color="auto" w:fill="auto"/>
        <w:spacing w:after="0" w:line="360" w:lineRule="auto"/>
        <w:ind w:left="20" w:right="20" w:firstLine="560"/>
        <w:jc w:val="both"/>
        <w:rPr>
          <w:rFonts w:ascii="Times New Roman" w:hAnsi="Times New Roman" w:cs="Times New Roman"/>
          <w:sz w:val="28"/>
          <w:szCs w:val="28"/>
        </w:rPr>
      </w:pPr>
      <w:r w:rsidRPr="00E86743">
        <w:rPr>
          <w:rStyle w:val="a4"/>
          <w:rFonts w:cs="Times New Roman"/>
          <w:b w:val="0"/>
          <w:i w:val="0"/>
          <w:color w:val="000000"/>
          <w:sz w:val="28"/>
          <w:szCs w:val="28"/>
        </w:rPr>
        <w:t xml:space="preserve">Перспективы развития. В последние годы динамика реальных объемов инвестиций в основной капитал в </w:t>
      </w:r>
      <w:proofErr w:type="spellStart"/>
      <w:r w:rsidRPr="00E86743">
        <w:rPr>
          <w:rStyle w:val="a4"/>
          <w:rFonts w:cs="Times New Roman"/>
          <w:b w:val="0"/>
          <w:i w:val="0"/>
          <w:color w:val="000000"/>
          <w:sz w:val="28"/>
          <w:szCs w:val="28"/>
        </w:rPr>
        <w:t>Торбеевском</w:t>
      </w:r>
      <w:proofErr w:type="spellEnd"/>
      <w:r w:rsidRPr="00E86743">
        <w:rPr>
          <w:rStyle w:val="a4"/>
          <w:rFonts w:cs="Times New Roman"/>
          <w:b w:val="0"/>
          <w:i w:val="0"/>
          <w:color w:val="000000"/>
          <w:sz w:val="28"/>
          <w:szCs w:val="28"/>
        </w:rPr>
        <w:t xml:space="preserve"> муниципальном районе крайне нестабильна. В 2013 г. инвест</w:t>
      </w:r>
      <w:r w:rsidRPr="00E86743">
        <w:rPr>
          <w:rFonts w:ascii="Times New Roman" w:hAnsi="Times New Roman" w:cs="Times New Roman"/>
          <w:color w:val="000000"/>
          <w:sz w:val="28"/>
          <w:szCs w:val="28"/>
        </w:rPr>
        <w:t>ици</w:t>
      </w:r>
      <w:r w:rsidRPr="00E86743">
        <w:rPr>
          <w:rStyle w:val="a4"/>
          <w:rFonts w:cs="Times New Roman"/>
          <w:b w:val="0"/>
          <w:i w:val="0"/>
          <w:color w:val="000000"/>
          <w:sz w:val="28"/>
          <w:szCs w:val="28"/>
        </w:rPr>
        <w:t>и в основной капитал за счет всех источников финансирования составили 77,3 млн. руб. (табл. 1).   Индекс физического объема инвестиций  составил 41,6% - 19 место среди 23 муниципальных районов Республики. На душу населения  в 2013 году пришлось инвестиций в сумме 3770 рублей -22 место по Республике.  Такая ситуация сложилась в связи с  тем, что из категории крупных предприятий в конце 2012 года ушло ЗАО МПК «</w:t>
      </w:r>
      <w:proofErr w:type="spellStart"/>
      <w:r w:rsidRPr="00E86743">
        <w:rPr>
          <w:rStyle w:val="a4"/>
          <w:rFonts w:cs="Times New Roman"/>
          <w:b w:val="0"/>
          <w:i w:val="0"/>
          <w:color w:val="000000"/>
          <w:sz w:val="28"/>
          <w:szCs w:val="28"/>
        </w:rPr>
        <w:t>Торбеевский</w:t>
      </w:r>
      <w:proofErr w:type="spellEnd"/>
      <w:r w:rsidRPr="00E86743">
        <w:rPr>
          <w:rStyle w:val="a4"/>
          <w:rFonts w:cs="Times New Roman"/>
          <w:b w:val="0"/>
          <w:i w:val="0"/>
          <w:color w:val="000000"/>
          <w:sz w:val="28"/>
          <w:szCs w:val="28"/>
        </w:rPr>
        <w:t>» став структурным подразделением ЗАО «МПК «</w:t>
      </w:r>
      <w:proofErr w:type="spellStart"/>
      <w:r w:rsidRPr="00E86743">
        <w:rPr>
          <w:rStyle w:val="a4"/>
          <w:rFonts w:cs="Times New Roman"/>
          <w:b w:val="0"/>
          <w:i w:val="0"/>
          <w:color w:val="000000"/>
          <w:sz w:val="28"/>
          <w:szCs w:val="28"/>
        </w:rPr>
        <w:t>Атяшевский</w:t>
      </w:r>
      <w:proofErr w:type="spellEnd"/>
      <w:r w:rsidRPr="00E86743">
        <w:rPr>
          <w:rStyle w:val="a4"/>
          <w:rFonts w:cs="Times New Roman"/>
          <w:b w:val="0"/>
          <w:i w:val="0"/>
          <w:color w:val="000000"/>
          <w:sz w:val="28"/>
          <w:szCs w:val="28"/>
        </w:rPr>
        <w:t xml:space="preserve">»  и все  финансовые вложения в предприятие отражаются по </w:t>
      </w:r>
      <w:proofErr w:type="spellStart"/>
      <w:r w:rsidRPr="00E86743">
        <w:rPr>
          <w:rStyle w:val="a4"/>
          <w:rFonts w:cs="Times New Roman"/>
          <w:b w:val="0"/>
          <w:i w:val="0"/>
          <w:color w:val="000000"/>
          <w:sz w:val="28"/>
          <w:szCs w:val="28"/>
        </w:rPr>
        <w:t>статотчетности</w:t>
      </w:r>
      <w:proofErr w:type="spellEnd"/>
      <w:r w:rsidRPr="00E86743">
        <w:rPr>
          <w:rStyle w:val="a4"/>
          <w:rFonts w:cs="Times New Roman"/>
          <w:b w:val="0"/>
          <w:i w:val="0"/>
          <w:color w:val="000000"/>
          <w:sz w:val="28"/>
          <w:szCs w:val="28"/>
        </w:rPr>
        <w:t xml:space="preserve"> головного предприятия.</w:t>
      </w:r>
      <w:r w:rsidRPr="00E86743">
        <w:rPr>
          <w:rStyle w:val="a4"/>
          <w:rFonts w:cs="Times New Roman"/>
          <w:i w:val="0"/>
          <w:color w:val="000000"/>
          <w:sz w:val="28"/>
          <w:szCs w:val="28"/>
        </w:rPr>
        <w:t xml:space="preserve"> </w:t>
      </w:r>
    </w:p>
    <w:p w:rsidR="007C16EC" w:rsidRPr="002817F9" w:rsidRDefault="007C16EC" w:rsidP="007C16EC">
      <w:pPr>
        <w:rPr>
          <w:rFonts w:ascii="Times New Roman" w:hAnsi="Times New Roman" w:cs="Times New Roman"/>
          <w:color w:val="auto"/>
          <w:sz w:val="2"/>
          <w:szCs w:val="2"/>
        </w:rPr>
      </w:pPr>
    </w:p>
    <w:p w:rsidR="00E86743" w:rsidRDefault="00E86743" w:rsidP="007C16EC">
      <w:pPr>
        <w:pStyle w:val="a6"/>
        <w:shd w:val="clear" w:color="auto" w:fill="auto"/>
        <w:spacing w:before="250" w:after="0" w:line="360" w:lineRule="auto"/>
        <w:ind w:left="20" w:right="20" w:firstLine="560"/>
        <w:jc w:val="both"/>
        <w:rPr>
          <w:rStyle w:val="a4"/>
          <w:rFonts w:cs="Times New Roman"/>
          <w:color w:val="000000"/>
        </w:rPr>
      </w:pPr>
    </w:p>
    <w:p w:rsidR="007C16EC" w:rsidRPr="00E86743" w:rsidRDefault="007C16EC" w:rsidP="007C16EC">
      <w:pPr>
        <w:pStyle w:val="a6"/>
        <w:shd w:val="clear" w:color="auto" w:fill="auto"/>
        <w:spacing w:before="250" w:after="0" w:line="360" w:lineRule="auto"/>
        <w:ind w:left="20" w:right="20" w:firstLine="560"/>
        <w:jc w:val="both"/>
        <w:rPr>
          <w:rFonts w:ascii="Times New Roman" w:hAnsi="Times New Roman" w:cs="Times New Roman"/>
          <w:b/>
          <w:i/>
          <w:sz w:val="28"/>
          <w:szCs w:val="28"/>
        </w:rPr>
      </w:pPr>
      <w:r w:rsidRPr="00E86743">
        <w:rPr>
          <w:rStyle w:val="a4"/>
          <w:rFonts w:cs="Times New Roman"/>
          <w:b w:val="0"/>
          <w:i w:val="0"/>
          <w:color w:val="000000"/>
          <w:sz w:val="28"/>
          <w:szCs w:val="28"/>
        </w:rPr>
        <w:lastRenderedPageBreak/>
        <w:t>Объем инвестиций в основной капитал за счет всех источников финан</w:t>
      </w:r>
      <w:r w:rsidRPr="00E86743">
        <w:rPr>
          <w:rStyle w:val="a4"/>
          <w:rFonts w:cs="Times New Roman"/>
          <w:b w:val="0"/>
          <w:i w:val="0"/>
          <w:color w:val="000000"/>
          <w:sz w:val="28"/>
          <w:szCs w:val="28"/>
        </w:rPr>
        <w:softHyphen/>
        <w:t xml:space="preserve">сирования в действующих ценах по </w:t>
      </w:r>
      <w:proofErr w:type="spellStart"/>
      <w:r w:rsidRPr="00E86743">
        <w:rPr>
          <w:rStyle w:val="a4"/>
          <w:rFonts w:cs="Times New Roman"/>
          <w:b w:val="0"/>
          <w:i w:val="0"/>
          <w:color w:val="000000"/>
          <w:sz w:val="28"/>
          <w:szCs w:val="28"/>
        </w:rPr>
        <w:t>Торбеевскому</w:t>
      </w:r>
      <w:proofErr w:type="spellEnd"/>
      <w:r w:rsidRPr="00E86743">
        <w:rPr>
          <w:rStyle w:val="a4"/>
          <w:rFonts w:cs="Times New Roman"/>
          <w:b w:val="0"/>
          <w:i w:val="0"/>
          <w:color w:val="000000"/>
          <w:sz w:val="28"/>
          <w:szCs w:val="28"/>
        </w:rPr>
        <w:t xml:space="preserve"> муниципальному району за 2011—2013 гг. наглядно показывает, что район имеет ярко выра</w:t>
      </w:r>
      <w:r w:rsidRPr="00E86743">
        <w:rPr>
          <w:rStyle w:val="a4"/>
          <w:rFonts w:cs="Times New Roman"/>
          <w:b w:val="0"/>
          <w:i w:val="0"/>
          <w:color w:val="000000"/>
          <w:sz w:val="28"/>
          <w:szCs w:val="28"/>
        </w:rPr>
        <w:softHyphen/>
        <w:t>женную сельскохозяйственную специализацию (табл. 2). Удельный вес инве</w:t>
      </w:r>
      <w:r w:rsidRPr="00E86743">
        <w:rPr>
          <w:rStyle w:val="a4"/>
          <w:rFonts w:cs="Times New Roman"/>
          <w:b w:val="0"/>
          <w:i w:val="0"/>
          <w:color w:val="000000"/>
          <w:sz w:val="28"/>
          <w:szCs w:val="28"/>
        </w:rPr>
        <w:softHyphen/>
        <w:t xml:space="preserve">стиций в сельское хозяйство за все годы в разы существенно превышал объем инвестиций в другие отрасли. Как </w:t>
      </w:r>
      <w:proofErr w:type="gramStart"/>
      <w:r w:rsidRPr="00E86743">
        <w:rPr>
          <w:rStyle w:val="a4"/>
          <w:rFonts w:cs="Times New Roman"/>
          <w:b w:val="0"/>
          <w:i w:val="0"/>
          <w:color w:val="000000"/>
          <w:sz w:val="28"/>
          <w:szCs w:val="28"/>
        </w:rPr>
        <w:t>уже было сказано на общее снижение инвестиций повлияло</w:t>
      </w:r>
      <w:proofErr w:type="gramEnd"/>
      <w:r w:rsidRPr="00E86743">
        <w:rPr>
          <w:rStyle w:val="a4"/>
          <w:rFonts w:cs="Times New Roman"/>
          <w:b w:val="0"/>
          <w:i w:val="0"/>
          <w:color w:val="000000"/>
          <w:sz w:val="28"/>
          <w:szCs w:val="28"/>
        </w:rPr>
        <w:t xml:space="preserve"> сокращение инвестиций в обрабатывающие производства (реорганизация  мясоперерабатывающего комплекса) - отрасль, являющуюся одним из основных элементов инновационной инфраструктуры района. </w:t>
      </w:r>
    </w:p>
    <w:p w:rsidR="00345BE2" w:rsidRPr="00345BE2" w:rsidRDefault="007C16EC" w:rsidP="009E62A8">
      <w:pPr>
        <w:pStyle w:val="51"/>
        <w:shd w:val="clear" w:color="auto" w:fill="auto"/>
        <w:spacing w:after="14" w:line="360" w:lineRule="auto"/>
        <w:ind w:right="100"/>
      </w:pPr>
      <w:r w:rsidRPr="002817F9">
        <w:rPr>
          <w:rStyle w:val="5"/>
          <w:color w:val="000000"/>
          <w:sz w:val="28"/>
          <w:szCs w:val="28"/>
        </w:rPr>
        <w:t>Таблица 2</w:t>
      </w:r>
    </w:p>
    <w:p w:rsidR="009E62A8" w:rsidRPr="00345BE2" w:rsidRDefault="009E62A8" w:rsidP="009E62A8">
      <w:pPr>
        <w:pStyle w:val="13"/>
        <w:framePr w:w="9365" w:wrap="notBeside" w:vAnchor="text" w:hAnchor="page" w:x="1741" w:y="1"/>
        <w:shd w:val="clear" w:color="auto" w:fill="auto"/>
        <w:ind w:firstLine="0"/>
        <w:rPr>
          <w:rStyle w:val="a8"/>
          <w:b/>
          <w:bCs/>
          <w:color w:val="000000"/>
          <w:sz w:val="24"/>
          <w:szCs w:val="24"/>
        </w:rPr>
      </w:pPr>
      <w:r w:rsidRPr="00345BE2">
        <w:rPr>
          <w:rStyle w:val="a8"/>
          <w:b/>
          <w:color w:val="000000"/>
          <w:sz w:val="24"/>
          <w:szCs w:val="24"/>
        </w:rPr>
        <w:t>Объем инвестиций в основной капитал за счет всех источников финансирования в действующих ценах</w:t>
      </w:r>
    </w:p>
    <w:p w:rsidR="009E62A8" w:rsidRPr="00345BE2" w:rsidRDefault="009E62A8" w:rsidP="009E62A8">
      <w:pPr>
        <w:pStyle w:val="13"/>
        <w:framePr w:w="9365" w:wrap="notBeside" w:vAnchor="text" w:hAnchor="page" w:x="1741" w:y="1"/>
        <w:shd w:val="clear" w:color="auto" w:fill="auto"/>
        <w:ind w:firstLine="0"/>
        <w:rPr>
          <w:b w:val="0"/>
          <w:sz w:val="24"/>
          <w:szCs w:val="24"/>
        </w:rPr>
      </w:pPr>
      <w:r w:rsidRPr="00345BE2">
        <w:rPr>
          <w:rStyle w:val="a8"/>
          <w:b/>
          <w:color w:val="000000"/>
          <w:sz w:val="24"/>
          <w:szCs w:val="24"/>
        </w:rPr>
        <w:t xml:space="preserve">по </w:t>
      </w:r>
      <w:proofErr w:type="spellStart"/>
      <w:r w:rsidRPr="00345BE2">
        <w:rPr>
          <w:rStyle w:val="a8"/>
          <w:b/>
          <w:color w:val="000000"/>
          <w:sz w:val="24"/>
          <w:szCs w:val="24"/>
        </w:rPr>
        <w:t>Торбеевскому</w:t>
      </w:r>
      <w:proofErr w:type="spellEnd"/>
      <w:r w:rsidRPr="00345BE2">
        <w:rPr>
          <w:rStyle w:val="a8"/>
          <w:b/>
          <w:color w:val="000000"/>
          <w:sz w:val="24"/>
          <w:szCs w:val="24"/>
        </w:rPr>
        <w:t xml:space="preserve"> муниципальному району</w:t>
      </w:r>
    </w:p>
    <w:tbl>
      <w:tblPr>
        <w:tblW w:w="0" w:type="auto"/>
        <w:jc w:val="center"/>
        <w:tblLayout w:type="fixed"/>
        <w:tblCellMar>
          <w:left w:w="0" w:type="dxa"/>
          <w:right w:w="0" w:type="dxa"/>
        </w:tblCellMar>
        <w:tblLook w:val="0000" w:firstRow="0" w:lastRow="0" w:firstColumn="0" w:lastColumn="0" w:noHBand="0" w:noVBand="0"/>
      </w:tblPr>
      <w:tblGrid>
        <w:gridCol w:w="3144"/>
        <w:gridCol w:w="1037"/>
        <w:gridCol w:w="1032"/>
        <w:gridCol w:w="1166"/>
        <w:gridCol w:w="908"/>
        <w:gridCol w:w="1032"/>
        <w:gridCol w:w="1046"/>
      </w:tblGrid>
      <w:tr w:rsidR="009E62A8" w:rsidRPr="002817F9" w:rsidTr="007C16EC">
        <w:trPr>
          <w:trHeight w:hRule="exact" w:val="566"/>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rPr>
                <w:rFonts w:ascii="Times New Roman" w:hAnsi="Times New Roman" w:cs="Times New Roman"/>
              </w:rPr>
            </w:pPr>
            <w:r w:rsidRPr="002817F9">
              <w:rPr>
                <w:rStyle w:val="110"/>
                <w:color w:val="000000"/>
              </w:rPr>
              <w:t>Отрасли</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83" w:lineRule="exact"/>
              <w:rPr>
                <w:rFonts w:ascii="Times New Roman" w:hAnsi="Times New Roman" w:cs="Times New Roman"/>
              </w:rPr>
            </w:pPr>
            <w:r w:rsidRPr="002817F9">
              <w:rPr>
                <w:rStyle w:val="110"/>
                <w:color w:val="000000"/>
              </w:rPr>
              <w:t>2011 г., млн. руб.</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rPr>
                <w:rStyle w:val="110"/>
                <w:color w:val="000000"/>
              </w:rPr>
            </w:pPr>
            <w:r w:rsidRPr="002817F9">
              <w:rPr>
                <w:rStyle w:val="110"/>
                <w:color w:val="000000"/>
              </w:rPr>
              <w:t>Уд.</w:t>
            </w:r>
          </w:p>
          <w:p w:rsidR="009E62A8" w:rsidRPr="002817F9" w:rsidRDefault="009E62A8" w:rsidP="009E62A8">
            <w:pPr>
              <w:pStyle w:val="a6"/>
              <w:framePr w:w="9365" w:wrap="notBeside" w:vAnchor="text" w:hAnchor="page" w:x="1741" w:y="1"/>
              <w:shd w:val="clear" w:color="auto" w:fill="auto"/>
              <w:spacing w:after="0" w:line="230" w:lineRule="exact"/>
              <w:rPr>
                <w:rFonts w:ascii="Times New Roman" w:hAnsi="Times New Roman" w:cs="Times New Roman"/>
              </w:rPr>
            </w:pPr>
            <w:r w:rsidRPr="002817F9">
              <w:rPr>
                <w:rStyle w:val="110"/>
                <w:color w:val="000000"/>
              </w:rPr>
              <w:t>вес, %</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83" w:lineRule="exact"/>
              <w:rPr>
                <w:rFonts w:ascii="Times New Roman" w:hAnsi="Times New Roman" w:cs="Times New Roman"/>
              </w:rPr>
            </w:pPr>
            <w:r w:rsidRPr="002817F9">
              <w:rPr>
                <w:rStyle w:val="110"/>
                <w:color w:val="000000"/>
              </w:rPr>
              <w:t>2012 г., млн. руб.</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rPr>
                <w:rStyle w:val="110"/>
                <w:color w:val="000000"/>
              </w:rPr>
            </w:pPr>
            <w:r w:rsidRPr="002817F9">
              <w:rPr>
                <w:rStyle w:val="110"/>
                <w:color w:val="000000"/>
              </w:rPr>
              <w:t>Уд.</w:t>
            </w:r>
          </w:p>
          <w:p w:rsidR="009E62A8" w:rsidRPr="002817F9" w:rsidRDefault="009E62A8" w:rsidP="009E62A8">
            <w:pPr>
              <w:pStyle w:val="a6"/>
              <w:framePr w:w="9365" w:wrap="notBeside" w:vAnchor="text" w:hAnchor="page" w:x="1741" w:y="1"/>
              <w:shd w:val="clear" w:color="auto" w:fill="auto"/>
              <w:spacing w:after="0" w:line="230" w:lineRule="exact"/>
              <w:rPr>
                <w:rFonts w:ascii="Times New Roman" w:hAnsi="Times New Roman" w:cs="Times New Roman"/>
              </w:rPr>
            </w:pPr>
            <w:r w:rsidRPr="002817F9">
              <w:rPr>
                <w:rStyle w:val="110"/>
                <w:color w:val="000000"/>
              </w:rPr>
              <w:t>вес, %</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83" w:lineRule="exact"/>
              <w:rPr>
                <w:rFonts w:ascii="Times New Roman" w:hAnsi="Times New Roman" w:cs="Times New Roman"/>
              </w:rPr>
            </w:pPr>
            <w:r w:rsidRPr="002817F9">
              <w:rPr>
                <w:rStyle w:val="110"/>
                <w:color w:val="000000"/>
              </w:rPr>
              <w:t>2013 г., млн. руб.</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rPr>
                <w:rStyle w:val="110"/>
                <w:color w:val="000000"/>
              </w:rPr>
            </w:pPr>
            <w:r w:rsidRPr="002817F9">
              <w:rPr>
                <w:rStyle w:val="110"/>
                <w:color w:val="000000"/>
              </w:rPr>
              <w:t>Уд.</w:t>
            </w:r>
          </w:p>
          <w:p w:rsidR="009E62A8" w:rsidRPr="002817F9" w:rsidRDefault="009E62A8" w:rsidP="009E62A8">
            <w:pPr>
              <w:pStyle w:val="a6"/>
              <w:framePr w:w="9365" w:wrap="notBeside" w:vAnchor="text" w:hAnchor="page" w:x="1741" w:y="1"/>
              <w:shd w:val="clear" w:color="auto" w:fill="auto"/>
              <w:spacing w:after="0" w:line="230" w:lineRule="exact"/>
              <w:rPr>
                <w:rFonts w:ascii="Times New Roman" w:hAnsi="Times New Roman" w:cs="Times New Roman"/>
              </w:rPr>
            </w:pPr>
            <w:r w:rsidRPr="002817F9">
              <w:rPr>
                <w:rStyle w:val="110"/>
                <w:color w:val="000000"/>
              </w:rPr>
              <w:t>вес, %</w:t>
            </w:r>
          </w:p>
        </w:tc>
      </w:tr>
      <w:tr w:rsidR="009E62A8" w:rsidRPr="002817F9" w:rsidTr="007C16EC">
        <w:trPr>
          <w:trHeight w:hRule="exact" w:val="562"/>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8" w:lineRule="exact"/>
              <w:ind w:left="40"/>
              <w:jc w:val="left"/>
              <w:rPr>
                <w:rFonts w:ascii="Times New Roman" w:hAnsi="Times New Roman" w:cs="Times New Roman"/>
              </w:rPr>
            </w:pPr>
            <w:r w:rsidRPr="002817F9">
              <w:rPr>
                <w:rStyle w:val="110"/>
                <w:color w:val="000000"/>
              </w:rPr>
              <w:t>Сельское хозяйство, охота и лесное хозяйство</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19,534</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21,25</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68,964</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37,1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28,753</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37,2</w:t>
            </w:r>
          </w:p>
        </w:tc>
      </w:tr>
      <w:tr w:rsidR="009E62A8" w:rsidRPr="002817F9" w:rsidTr="009E62A8">
        <w:trPr>
          <w:trHeight w:hRule="exact" w:val="438"/>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8" w:lineRule="exact"/>
              <w:ind w:left="40"/>
              <w:jc w:val="left"/>
              <w:rPr>
                <w:rStyle w:val="110"/>
                <w:color w:val="000000"/>
              </w:rPr>
            </w:pPr>
            <w:r w:rsidRPr="002817F9">
              <w:rPr>
                <w:rStyle w:val="110"/>
                <w:color w:val="000000"/>
              </w:rPr>
              <w:t>Добыча полезных ископаемых</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8,841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9,6</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1,820</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0,98</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r>
      <w:tr w:rsidR="009E62A8" w:rsidRPr="002817F9" w:rsidTr="007C16EC">
        <w:trPr>
          <w:trHeight w:hRule="exact" w:val="562"/>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8" w:lineRule="exact"/>
              <w:ind w:left="40"/>
              <w:jc w:val="left"/>
              <w:rPr>
                <w:rFonts w:ascii="Times New Roman" w:hAnsi="Times New Roman" w:cs="Times New Roman"/>
              </w:rPr>
            </w:pPr>
            <w:r w:rsidRPr="002817F9">
              <w:rPr>
                <w:rStyle w:val="110"/>
                <w:color w:val="000000"/>
              </w:rPr>
              <w:t>Обрабатывающие производ</w:t>
            </w:r>
            <w:r w:rsidRPr="002817F9">
              <w:rPr>
                <w:rStyle w:val="110"/>
                <w:color w:val="000000"/>
              </w:rPr>
              <w:softHyphen/>
              <w:t>ства</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10,831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11,78</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9,126</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4,91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0,063</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0,08</w:t>
            </w:r>
          </w:p>
        </w:tc>
      </w:tr>
      <w:tr w:rsidR="009E62A8" w:rsidRPr="002817F9" w:rsidTr="007C16EC">
        <w:trPr>
          <w:trHeight w:hRule="exact" w:val="581"/>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left="40"/>
              <w:jc w:val="left"/>
              <w:rPr>
                <w:rFonts w:ascii="Times New Roman" w:hAnsi="Times New Roman" w:cs="Times New Roman"/>
                <w:sz w:val="23"/>
                <w:szCs w:val="23"/>
              </w:rPr>
            </w:pPr>
            <w:r w:rsidRPr="002817F9">
              <w:rPr>
                <w:rFonts w:ascii="Times New Roman" w:hAnsi="Times New Roman" w:cs="Times New Roman"/>
                <w:sz w:val="23"/>
                <w:szCs w:val="23"/>
              </w:rPr>
              <w:t>Производство и распределение электроэнергии, газа и воды</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11,026</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12,0</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0,946</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0,51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19,122</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24,75</w:t>
            </w:r>
          </w:p>
        </w:tc>
      </w:tr>
      <w:tr w:rsidR="009E62A8" w:rsidRPr="002817F9" w:rsidTr="007C16EC">
        <w:trPr>
          <w:trHeight w:hRule="exact" w:val="433"/>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rPr>
                <w:rFonts w:ascii="Times New Roman" w:hAnsi="Times New Roman" w:cs="Times New Roman"/>
              </w:rPr>
            </w:pPr>
            <w:r w:rsidRPr="002817F9">
              <w:rPr>
                <w:rStyle w:val="110"/>
                <w:color w:val="000000"/>
              </w:rPr>
              <w:t>Оптовая и розничная торговля</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0,073</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0,08</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1,198</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0,64</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r>
      <w:tr w:rsidR="009E62A8" w:rsidRPr="002817F9" w:rsidTr="00345BE2">
        <w:trPr>
          <w:trHeight w:hRule="exact" w:val="568"/>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4" w:lineRule="exact"/>
              <w:ind w:left="40"/>
              <w:jc w:val="left"/>
              <w:rPr>
                <w:rFonts w:ascii="Times New Roman" w:hAnsi="Times New Roman" w:cs="Times New Roman"/>
                <w:sz w:val="22"/>
                <w:szCs w:val="22"/>
              </w:rPr>
            </w:pPr>
            <w:r w:rsidRPr="002817F9">
              <w:rPr>
                <w:rFonts w:ascii="Times New Roman" w:hAnsi="Times New Roman" w:cs="Times New Roman"/>
                <w:sz w:val="22"/>
                <w:szCs w:val="22"/>
              </w:rPr>
              <w:t>Строительство</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0,250</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0,27</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3,329</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1,79</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r>
      <w:tr w:rsidR="009E62A8" w:rsidRPr="002817F9" w:rsidTr="00345BE2">
        <w:trPr>
          <w:trHeight w:hRule="exact" w:val="420"/>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8" w:lineRule="exact"/>
              <w:ind w:left="40"/>
              <w:jc w:val="left"/>
              <w:rPr>
                <w:rStyle w:val="110"/>
                <w:color w:val="000000"/>
              </w:rPr>
            </w:pPr>
            <w:r w:rsidRPr="002817F9">
              <w:rPr>
                <w:rStyle w:val="110"/>
                <w:color w:val="000000"/>
              </w:rPr>
              <w:t>Транспорт и связь</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10,685</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11,62</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p>
        </w:tc>
      </w:tr>
      <w:tr w:rsidR="009E62A8" w:rsidRPr="002817F9" w:rsidTr="007C16EC">
        <w:trPr>
          <w:trHeight w:hRule="exact" w:val="835"/>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8" w:lineRule="exact"/>
              <w:ind w:left="40"/>
              <w:jc w:val="left"/>
              <w:rPr>
                <w:rFonts w:ascii="Times New Roman" w:hAnsi="Times New Roman" w:cs="Times New Roman"/>
              </w:rPr>
            </w:pPr>
            <w:r w:rsidRPr="002817F9">
              <w:rPr>
                <w:rStyle w:val="110"/>
                <w:color w:val="000000"/>
              </w:rPr>
              <w:t>Операции с недвижимым имуществом, аренда и предо</w:t>
            </w:r>
            <w:r w:rsidRPr="002817F9">
              <w:rPr>
                <w:rStyle w:val="110"/>
                <w:color w:val="000000"/>
              </w:rPr>
              <w:softHyphen/>
              <w:t>ставление услуг</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14,771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16,1</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10,176</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5,47</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0,569</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0,73</w:t>
            </w:r>
          </w:p>
        </w:tc>
      </w:tr>
      <w:tr w:rsidR="009E62A8" w:rsidRPr="002817F9" w:rsidTr="007C16EC">
        <w:trPr>
          <w:trHeight w:hRule="exact" w:val="1114"/>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74" w:lineRule="exact"/>
              <w:ind w:left="40"/>
              <w:jc w:val="left"/>
              <w:rPr>
                <w:rFonts w:ascii="Times New Roman" w:hAnsi="Times New Roman" w:cs="Times New Roman"/>
              </w:rPr>
            </w:pPr>
            <w:r w:rsidRPr="002817F9">
              <w:rPr>
                <w:rStyle w:val="110"/>
                <w:color w:val="000000"/>
              </w:rPr>
              <w:t>Государственное управление и обеспечение военной без</w:t>
            </w:r>
            <w:r w:rsidRPr="002817F9">
              <w:rPr>
                <w:rStyle w:val="110"/>
                <w:color w:val="000000"/>
              </w:rPr>
              <w:softHyphen/>
              <w:t>опасности; социальное обес</w:t>
            </w:r>
            <w:r w:rsidRPr="002817F9">
              <w:rPr>
                <w:rStyle w:val="110"/>
                <w:color w:val="000000"/>
              </w:rPr>
              <w:softHyphen/>
              <w:t>печение</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0,588</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0,64</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37,689</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20,28</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11,295</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14,6</w:t>
            </w:r>
          </w:p>
        </w:tc>
      </w:tr>
      <w:tr w:rsidR="009E62A8" w:rsidRPr="002817F9" w:rsidTr="007C16EC">
        <w:trPr>
          <w:trHeight w:hRule="exact" w:val="288"/>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left="40"/>
              <w:jc w:val="left"/>
              <w:rPr>
                <w:rStyle w:val="110"/>
                <w:color w:val="000000"/>
              </w:rPr>
            </w:pPr>
            <w:r w:rsidRPr="002817F9">
              <w:rPr>
                <w:rStyle w:val="110"/>
                <w:color w:val="000000"/>
              </w:rPr>
              <w:t>Образование</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2,751</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3,0</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6,955</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3,74</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9,630</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12,5</w:t>
            </w:r>
          </w:p>
        </w:tc>
      </w:tr>
      <w:tr w:rsidR="009E62A8" w:rsidRPr="002817F9" w:rsidTr="007C16EC">
        <w:trPr>
          <w:trHeight w:hRule="exact" w:val="766"/>
          <w:jc w:val="center"/>
        </w:trPr>
        <w:tc>
          <w:tcPr>
            <w:tcW w:w="3144"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left="40"/>
              <w:jc w:val="left"/>
              <w:rPr>
                <w:rStyle w:val="110"/>
                <w:color w:val="000000"/>
              </w:rPr>
            </w:pPr>
            <w:r w:rsidRPr="002817F9">
              <w:rPr>
                <w:rStyle w:val="110"/>
                <w:color w:val="000000"/>
              </w:rPr>
              <w:t>Здравоохранение и предоставление  социальных услуг</w:t>
            </w:r>
          </w:p>
        </w:tc>
        <w:tc>
          <w:tcPr>
            <w:tcW w:w="1037"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12,124</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13,2</w:t>
            </w:r>
          </w:p>
        </w:tc>
        <w:tc>
          <w:tcPr>
            <w:tcW w:w="1166"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45,423</w:t>
            </w:r>
          </w:p>
        </w:tc>
        <w:tc>
          <w:tcPr>
            <w:tcW w:w="908"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24,4</w:t>
            </w:r>
          </w:p>
        </w:tc>
        <w:tc>
          <w:tcPr>
            <w:tcW w:w="1032" w:type="dxa"/>
            <w:tcBorders>
              <w:top w:val="single" w:sz="4" w:space="0" w:color="auto"/>
              <w:left w:val="single" w:sz="4" w:space="0" w:color="auto"/>
              <w:bottom w:val="nil"/>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7,492</w:t>
            </w:r>
          </w:p>
        </w:tc>
        <w:tc>
          <w:tcPr>
            <w:tcW w:w="1046" w:type="dxa"/>
            <w:tcBorders>
              <w:top w:val="single" w:sz="4" w:space="0" w:color="auto"/>
              <w:left w:val="single" w:sz="4" w:space="0" w:color="auto"/>
              <w:bottom w:val="nil"/>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9,7</w:t>
            </w:r>
          </w:p>
        </w:tc>
      </w:tr>
      <w:tr w:rsidR="009E62A8" w:rsidRPr="002817F9" w:rsidTr="007C16EC">
        <w:trPr>
          <w:trHeight w:hRule="exact" w:val="705"/>
          <w:jc w:val="center"/>
        </w:trPr>
        <w:tc>
          <w:tcPr>
            <w:tcW w:w="3144"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left="40"/>
              <w:jc w:val="left"/>
              <w:rPr>
                <w:rStyle w:val="110"/>
                <w:color w:val="000000"/>
              </w:rPr>
            </w:pPr>
            <w:r w:rsidRPr="002817F9">
              <w:rPr>
                <w:rStyle w:val="110"/>
                <w:color w:val="000000"/>
              </w:rPr>
              <w:t>Предоставление прочих коммунальных, социальных и персональных услуг</w:t>
            </w:r>
          </w:p>
        </w:tc>
        <w:tc>
          <w:tcPr>
            <w:tcW w:w="1037"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0,449</w:t>
            </w:r>
          </w:p>
        </w:tc>
        <w:tc>
          <w:tcPr>
            <w:tcW w:w="1032"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0,49</w:t>
            </w:r>
          </w:p>
        </w:tc>
        <w:tc>
          <w:tcPr>
            <w:tcW w:w="1166"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0,256</w:t>
            </w:r>
          </w:p>
        </w:tc>
        <w:tc>
          <w:tcPr>
            <w:tcW w:w="908"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0,14</w:t>
            </w:r>
          </w:p>
        </w:tc>
        <w:tc>
          <w:tcPr>
            <w:tcW w:w="1032"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0,347</w:t>
            </w: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0,45</w:t>
            </w:r>
          </w:p>
        </w:tc>
      </w:tr>
      <w:tr w:rsidR="009E62A8" w:rsidRPr="002817F9" w:rsidTr="007C16EC">
        <w:trPr>
          <w:trHeight w:hRule="exact" w:val="298"/>
          <w:jc w:val="center"/>
        </w:trPr>
        <w:tc>
          <w:tcPr>
            <w:tcW w:w="3144"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left="40"/>
              <w:jc w:val="left"/>
              <w:rPr>
                <w:rFonts w:ascii="Times New Roman" w:hAnsi="Times New Roman" w:cs="Times New Roman"/>
              </w:rPr>
            </w:pPr>
            <w:r w:rsidRPr="002817F9">
              <w:rPr>
                <w:rStyle w:val="110"/>
                <w:color w:val="000000"/>
              </w:rPr>
              <w:t>ВСЕГО</w:t>
            </w:r>
          </w:p>
        </w:tc>
        <w:tc>
          <w:tcPr>
            <w:tcW w:w="1037"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91,923</w:t>
            </w:r>
          </w:p>
        </w:tc>
        <w:tc>
          <w:tcPr>
            <w:tcW w:w="1032"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40"/>
              <w:jc w:val="right"/>
              <w:rPr>
                <w:rFonts w:ascii="Times New Roman" w:hAnsi="Times New Roman" w:cs="Times New Roman"/>
                <w:sz w:val="24"/>
                <w:szCs w:val="24"/>
              </w:rPr>
            </w:pPr>
            <w:r w:rsidRPr="002817F9">
              <w:rPr>
                <w:rFonts w:ascii="Times New Roman" w:hAnsi="Times New Roman" w:cs="Times New Roman"/>
                <w:sz w:val="24"/>
                <w:szCs w:val="24"/>
              </w:rPr>
              <w:t>100,0</w:t>
            </w:r>
          </w:p>
        </w:tc>
        <w:tc>
          <w:tcPr>
            <w:tcW w:w="1166"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185,882</w:t>
            </w:r>
          </w:p>
        </w:tc>
        <w:tc>
          <w:tcPr>
            <w:tcW w:w="908"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100,0</w:t>
            </w:r>
          </w:p>
        </w:tc>
        <w:tc>
          <w:tcPr>
            <w:tcW w:w="1032" w:type="dxa"/>
            <w:tcBorders>
              <w:top w:val="single" w:sz="4" w:space="0" w:color="auto"/>
              <w:left w:val="single" w:sz="4" w:space="0" w:color="auto"/>
              <w:bottom w:val="single" w:sz="4" w:space="0" w:color="auto"/>
              <w:right w:val="nil"/>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77,271</w:t>
            </w: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9E62A8" w:rsidRPr="002817F9" w:rsidRDefault="009E62A8" w:rsidP="009E62A8">
            <w:pPr>
              <w:pStyle w:val="a6"/>
              <w:framePr w:w="9365" w:wrap="notBeside" w:vAnchor="text" w:hAnchor="page" w:x="1741" w:y="1"/>
              <w:shd w:val="clear" w:color="auto" w:fill="auto"/>
              <w:spacing w:after="0" w:line="230" w:lineRule="exact"/>
              <w:ind w:right="60"/>
              <w:jc w:val="right"/>
              <w:rPr>
                <w:rFonts w:ascii="Times New Roman" w:hAnsi="Times New Roman" w:cs="Times New Roman"/>
                <w:sz w:val="24"/>
                <w:szCs w:val="24"/>
              </w:rPr>
            </w:pPr>
            <w:r w:rsidRPr="002817F9">
              <w:rPr>
                <w:rFonts w:ascii="Times New Roman" w:hAnsi="Times New Roman" w:cs="Times New Roman"/>
                <w:sz w:val="24"/>
                <w:szCs w:val="24"/>
              </w:rPr>
              <w:t>100,0</w:t>
            </w:r>
          </w:p>
        </w:tc>
      </w:tr>
    </w:tbl>
    <w:p w:rsidR="007C16EC" w:rsidRPr="002817F9" w:rsidRDefault="007C16EC" w:rsidP="007C16EC">
      <w:pPr>
        <w:rPr>
          <w:rFonts w:ascii="Times New Roman" w:hAnsi="Times New Roman" w:cs="Times New Roman"/>
          <w:color w:val="auto"/>
          <w:sz w:val="2"/>
          <w:szCs w:val="2"/>
        </w:rPr>
      </w:pPr>
    </w:p>
    <w:p w:rsidR="007C16EC" w:rsidRPr="00D33666" w:rsidRDefault="007C16EC" w:rsidP="007C16EC">
      <w:pPr>
        <w:pStyle w:val="a6"/>
        <w:shd w:val="clear" w:color="auto" w:fill="auto"/>
        <w:spacing w:before="305" w:after="0" w:line="360" w:lineRule="auto"/>
        <w:ind w:left="20" w:right="100" w:firstLine="560"/>
        <w:jc w:val="both"/>
        <w:rPr>
          <w:rFonts w:ascii="Times New Roman" w:hAnsi="Times New Roman" w:cs="Times New Roman"/>
          <w:b/>
          <w:i/>
          <w:sz w:val="28"/>
          <w:szCs w:val="28"/>
        </w:rPr>
      </w:pPr>
      <w:r w:rsidRPr="00D33666">
        <w:rPr>
          <w:rStyle w:val="a4"/>
          <w:rFonts w:cs="Times New Roman"/>
          <w:b w:val="0"/>
          <w:i w:val="0"/>
          <w:color w:val="000000"/>
          <w:sz w:val="28"/>
          <w:szCs w:val="28"/>
        </w:rPr>
        <w:lastRenderedPageBreak/>
        <w:t>Для обеспечения стабильного роста инвестиций в экономику района необходимо предпринять комплекс мер, направленных на снижение инвести</w:t>
      </w:r>
      <w:r w:rsidRPr="00D33666">
        <w:rPr>
          <w:rStyle w:val="a4"/>
          <w:rFonts w:cs="Times New Roman"/>
          <w:b w:val="0"/>
          <w:i w:val="0"/>
          <w:color w:val="000000"/>
          <w:sz w:val="28"/>
          <w:szCs w:val="28"/>
        </w:rPr>
        <w:softHyphen/>
        <w:t>ционных рисков, развитие оптимальных условий для вложения отечественно</w:t>
      </w:r>
      <w:r w:rsidRPr="00D33666">
        <w:rPr>
          <w:rStyle w:val="a4"/>
          <w:rFonts w:cs="Times New Roman"/>
          <w:b w:val="0"/>
          <w:i w:val="0"/>
          <w:color w:val="000000"/>
          <w:sz w:val="28"/>
          <w:szCs w:val="28"/>
        </w:rPr>
        <w:softHyphen/>
        <w:t>го и зарубежного капитала в предприятия района за счет предоставления налоговых льгот, а также предоставления государственных гарантий по наиболее элективным инвест</w:t>
      </w:r>
      <w:r w:rsidRPr="00D33666">
        <w:rPr>
          <w:rFonts w:ascii="Times New Roman" w:hAnsi="Times New Roman" w:cs="Times New Roman"/>
          <w:color w:val="000000"/>
          <w:sz w:val="28"/>
          <w:szCs w:val="28"/>
        </w:rPr>
        <w:t>ици</w:t>
      </w:r>
      <w:r w:rsidRPr="00D33666">
        <w:rPr>
          <w:rStyle w:val="a4"/>
          <w:rFonts w:cs="Times New Roman"/>
          <w:b w:val="0"/>
          <w:i w:val="0"/>
          <w:color w:val="000000"/>
          <w:sz w:val="28"/>
          <w:szCs w:val="28"/>
        </w:rPr>
        <w:t>онным проектам.</w:t>
      </w:r>
    </w:p>
    <w:p w:rsidR="007C16EC" w:rsidRPr="00D33666" w:rsidRDefault="007C16EC" w:rsidP="007C16EC">
      <w:pPr>
        <w:pStyle w:val="a6"/>
        <w:shd w:val="clear" w:color="auto" w:fill="auto"/>
        <w:spacing w:after="0" w:line="360" w:lineRule="auto"/>
        <w:ind w:left="20" w:right="100" w:firstLine="560"/>
        <w:jc w:val="both"/>
        <w:rPr>
          <w:rFonts w:ascii="Times New Roman" w:hAnsi="Times New Roman" w:cs="Times New Roman"/>
          <w:b/>
          <w:i/>
          <w:sz w:val="28"/>
          <w:szCs w:val="28"/>
        </w:rPr>
      </w:pPr>
      <w:r w:rsidRPr="00D33666">
        <w:rPr>
          <w:rStyle w:val="a4"/>
          <w:rFonts w:cs="Times New Roman"/>
          <w:b w:val="0"/>
          <w:i w:val="0"/>
          <w:color w:val="000000"/>
          <w:sz w:val="28"/>
          <w:szCs w:val="28"/>
        </w:rPr>
        <w:t xml:space="preserve">Содержание предлагаемых мероприятий. Администрацией </w:t>
      </w:r>
      <w:proofErr w:type="spellStart"/>
      <w:r w:rsidRPr="00D33666">
        <w:rPr>
          <w:rStyle w:val="a4"/>
          <w:rFonts w:cs="Times New Roman"/>
          <w:b w:val="0"/>
          <w:i w:val="0"/>
          <w:color w:val="000000"/>
          <w:sz w:val="28"/>
          <w:szCs w:val="28"/>
        </w:rPr>
        <w:t>Торбеевского</w:t>
      </w:r>
      <w:proofErr w:type="spellEnd"/>
      <w:r w:rsidRPr="00D33666">
        <w:rPr>
          <w:rStyle w:val="a4"/>
          <w:rFonts w:cs="Times New Roman"/>
          <w:b w:val="0"/>
          <w:i w:val="0"/>
          <w:color w:val="000000"/>
          <w:sz w:val="28"/>
          <w:szCs w:val="28"/>
        </w:rPr>
        <w:t xml:space="preserve"> муниципального района во взаимодействии с </w:t>
      </w:r>
      <w:proofErr w:type="gramStart"/>
      <w:r w:rsidRPr="00D33666">
        <w:rPr>
          <w:rStyle w:val="a4"/>
          <w:rFonts w:cs="Times New Roman"/>
          <w:b w:val="0"/>
          <w:i w:val="0"/>
          <w:color w:val="000000"/>
          <w:sz w:val="28"/>
          <w:szCs w:val="28"/>
        </w:rPr>
        <w:t>бизнес-сообществом</w:t>
      </w:r>
      <w:proofErr w:type="gramEnd"/>
      <w:r w:rsidRPr="00D33666">
        <w:rPr>
          <w:rStyle w:val="a4"/>
          <w:rFonts w:cs="Times New Roman"/>
          <w:b w:val="0"/>
          <w:i w:val="0"/>
          <w:color w:val="000000"/>
          <w:sz w:val="28"/>
          <w:szCs w:val="28"/>
        </w:rPr>
        <w:t xml:space="preserve"> в рамках Муниципальной программы будут реализованы следующие меропри</w:t>
      </w:r>
      <w:r w:rsidRPr="00D33666">
        <w:rPr>
          <w:rStyle w:val="a4"/>
          <w:rFonts w:cs="Times New Roman"/>
          <w:b w:val="0"/>
          <w:i w:val="0"/>
          <w:color w:val="000000"/>
          <w:sz w:val="28"/>
          <w:szCs w:val="28"/>
        </w:rPr>
        <w:softHyphen/>
        <w:t>ятия:</w:t>
      </w:r>
    </w:p>
    <w:p w:rsidR="007C16EC" w:rsidRPr="00D33666" w:rsidRDefault="007C16EC" w:rsidP="007C16EC">
      <w:pPr>
        <w:pStyle w:val="a6"/>
        <w:numPr>
          <w:ilvl w:val="0"/>
          <w:numId w:val="33"/>
        </w:numPr>
        <w:shd w:val="clear" w:color="auto" w:fill="auto"/>
        <w:tabs>
          <w:tab w:val="left" w:pos="860"/>
        </w:tabs>
        <w:spacing w:after="0" w:line="360" w:lineRule="auto"/>
        <w:ind w:left="20" w:right="100" w:firstLine="560"/>
        <w:jc w:val="both"/>
        <w:rPr>
          <w:rFonts w:ascii="Times New Roman" w:hAnsi="Times New Roman" w:cs="Times New Roman"/>
          <w:b/>
          <w:i/>
          <w:sz w:val="28"/>
          <w:szCs w:val="28"/>
        </w:rPr>
      </w:pPr>
      <w:proofErr w:type="gramStart"/>
      <w:r w:rsidRPr="00D33666">
        <w:rPr>
          <w:rStyle w:val="a4"/>
          <w:rFonts w:cs="Times New Roman"/>
          <w:b w:val="0"/>
          <w:i w:val="0"/>
          <w:color w:val="000000"/>
          <w:sz w:val="28"/>
          <w:szCs w:val="28"/>
        </w:rPr>
        <w:t xml:space="preserve">Активизация инвестиционной деятельности на территории района: подготовка бюджетных заявок для включения инвестиционных проектов </w:t>
      </w:r>
      <w:proofErr w:type="spellStart"/>
      <w:r w:rsidRPr="00D33666">
        <w:rPr>
          <w:rStyle w:val="a4"/>
          <w:rFonts w:cs="Times New Roman"/>
          <w:b w:val="0"/>
          <w:i w:val="0"/>
          <w:color w:val="000000"/>
          <w:sz w:val="28"/>
          <w:szCs w:val="28"/>
        </w:rPr>
        <w:t>Торбеевского</w:t>
      </w:r>
      <w:proofErr w:type="spellEnd"/>
      <w:r w:rsidRPr="00D33666">
        <w:rPr>
          <w:rStyle w:val="a4"/>
          <w:rFonts w:cs="Times New Roman"/>
          <w:b w:val="0"/>
          <w:i w:val="0"/>
          <w:color w:val="000000"/>
          <w:sz w:val="28"/>
          <w:szCs w:val="28"/>
        </w:rPr>
        <w:t xml:space="preserve"> муниципального района в перечень федеральных, респуб</w:t>
      </w:r>
      <w:r w:rsidRPr="00D33666">
        <w:rPr>
          <w:rStyle w:val="a4"/>
          <w:rFonts w:cs="Times New Roman"/>
          <w:b w:val="0"/>
          <w:i w:val="0"/>
          <w:color w:val="000000"/>
          <w:sz w:val="28"/>
          <w:szCs w:val="28"/>
        </w:rPr>
        <w:softHyphen/>
        <w:t>ликанских целевых и адресных программ; оказание консультационной помо</w:t>
      </w:r>
      <w:r w:rsidRPr="00D33666">
        <w:rPr>
          <w:rStyle w:val="a4"/>
          <w:rFonts w:cs="Times New Roman"/>
          <w:b w:val="0"/>
          <w:i w:val="0"/>
          <w:color w:val="000000"/>
          <w:sz w:val="28"/>
          <w:szCs w:val="28"/>
        </w:rPr>
        <w:softHyphen/>
        <w:t>щи субъектам инвестиционной деятельности по формированию пакета доку</w:t>
      </w:r>
      <w:r w:rsidRPr="00D33666">
        <w:rPr>
          <w:rStyle w:val="a4"/>
          <w:rFonts w:cs="Times New Roman"/>
          <w:b w:val="0"/>
          <w:i w:val="0"/>
          <w:color w:val="000000"/>
          <w:sz w:val="28"/>
          <w:szCs w:val="28"/>
        </w:rPr>
        <w:softHyphen/>
        <w:t>ментов на получение льгот и субсидий; оказание консультационной поддерж</w:t>
      </w:r>
      <w:r w:rsidRPr="00D33666">
        <w:rPr>
          <w:rStyle w:val="a4"/>
          <w:rFonts w:cs="Times New Roman"/>
          <w:b w:val="0"/>
          <w:i w:val="0"/>
          <w:color w:val="000000"/>
          <w:sz w:val="28"/>
          <w:szCs w:val="28"/>
        </w:rPr>
        <w:softHyphen/>
        <w:t>ки по разработке бизнес-планов инвестиционных проектов для реализации на территории муниципального района;</w:t>
      </w:r>
      <w:proofErr w:type="gramEnd"/>
      <w:r w:rsidRPr="00D33666">
        <w:rPr>
          <w:rStyle w:val="a4"/>
          <w:rFonts w:cs="Times New Roman"/>
          <w:b w:val="0"/>
          <w:i w:val="0"/>
          <w:color w:val="000000"/>
          <w:sz w:val="28"/>
          <w:szCs w:val="28"/>
        </w:rPr>
        <w:t xml:space="preserve"> подготовка новых инвестиционных площадок с инфраструктурным и правовым обеспечением; мониторинг инве</w:t>
      </w:r>
      <w:r w:rsidRPr="00D33666">
        <w:rPr>
          <w:rStyle w:val="a4"/>
          <w:rFonts w:cs="Times New Roman"/>
          <w:b w:val="0"/>
          <w:i w:val="0"/>
          <w:color w:val="000000"/>
          <w:sz w:val="28"/>
          <w:szCs w:val="28"/>
        </w:rPr>
        <w:softHyphen/>
        <w:t>стиционных процессов в разрезе видов экономической деятельности, в т. ч. мониторинг реализации инвестиционных проектов.</w:t>
      </w:r>
    </w:p>
    <w:p w:rsidR="007C16EC" w:rsidRPr="00D33666" w:rsidRDefault="007C16EC" w:rsidP="007C16EC">
      <w:pPr>
        <w:pStyle w:val="a6"/>
        <w:numPr>
          <w:ilvl w:val="0"/>
          <w:numId w:val="33"/>
        </w:numPr>
        <w:shd w:val="clear" w:color="auto" w:fill="auto"/>
        <w:tabs>
          <w:tab w:val="left" w:pos="879"/>
        </w:tabs>
        <w:spacing w:after="0" w:line="360" w:lineRule="auto"/>
        <w:ind w:left="20" w:right="20" w:firstLine="580"/>
        <w:jc w:val="both"/>
        <w:rPr>
          <w:rFonts w:ascii="Times New Roman" w:hAnsi="Times New Roman" w:cs="Times New Roman"/>
          <w:b/>
          <w:i/>
          <w:sz w:val="28"/>
          <w:szCs w:val="28"/>
        </w:rPr>
      </w:pPr>
      <w:r w:rsidRPr="00D33666">
        <w:rPr>
          <w:rStyle w:val="a4"/>
          <w:rFonts w:cs="Times New Roman"/>
          <w:b w:val="0"/>
          <w:i w:val="0"/>
          <w:color w:val="000000"/>
          <w:sz w:val="28"/>
          <w:szCs w:val="28"/>
        </w:rPr>
        <w:t>Информационное обеспечение инвесторов: ведение и обновление электронного реестра инвестиционных проектов, реализуемых в муници</w:t>
      </w:r>
      <w:r w:rsidRPr="00D33666">
        <w:rPr>
          <w:rStyle w:val="a4"/>
          <w:rFonts w:cs="Times New Roman"/>
          <w:b w:val="0"/>
          <w:i w:val="0"/>
          <w:color w:val="000000"/>
          <w:sz w:val="28"/>
          <w:szCs w:val="28"/>
        </w:rPr>
        <w:softHyphen/>
        <w:t xml:space="preserve">пальном районе (на </w:t>
      </w:r>
      <w:r w:rsidRPr="00D33666">
        <w:rPr>
          <w:rStyle w:val="a4"/>
          <w:rFonts w:cs="Times New Roman"/>
          <w:b w:val="0"/>
          <w:i w:val="0"/>
          <w:color w:val="000000"/>
          <w:sz w:val="28"/>
          <w:szCs w:val="28"/>
          <w:lang w:val="en-US" w:eastAsia="en-US"/>
        </w:rPr>
        <w:t>web</w:t>
      </w:r>
      <w:r w:rsidRPr="00D33666">
        <w:rPr>
          <w:rStyle w:val="a4"/>
          <w:rFonts w:cs="Times New Roman"/>
          <w:b w:val="0"/>
          <w:i w:val="0"/>
          <w:color w:val="000000"/>
          <w:sz w:val="28"/>
          <w:szCs w:val="28"/>
        </w:rPr>
        <w:t>-портале администрации района); ежегодное обнов</w:t>
      </w:r>
      <w:r w:rsidRPr="00D33666">
        <w:rPr>
          <w:rStyle w:val="a4"/>
          <w:rFonts w:cs="Times New Roman"/>
          <w:b w:val="0"/>
          <w:i w:val="0"/>
          <w:color w:val="000000"/>
          <w:sz w:val="28"/>
          <w:szCs w:val="28"/>
        </w:rPr>
        <w:softHyphen/>
        <w:t>ление инвестиционного паспорта района.</w:t>
      </w:r>
    </w:p>
    <w:p w:rsidR="007C16EC" w:rsidRPr="00D33666" w:rsidRDefault="007C16EC" w:rsidP="007C16EC">
      <w:pPr>
        <w:pStyle w:val="a6"/>
        <w:numPr>
          <w:ilvl w:val="0"/>
          <w:numId w:val="33"/>
        </w:numPr>
        <w:shd w:val="clear" w:color="auto" w:fill="auto"/>
        <w:tabs>
          <w:tab w:val="left" w:pos="879"/>
        </w:tabs>
        <w:spacing w:after="0" w:line="360" w:lineRule="auto"/>
        <w:ind w:left="20" w:right="20" w:firstLine="580"/>
        <w:jc w:val="both"/>
        <w:rPr>
          <w:rFonts w:ascii="Times New Roman" w:hAnsi="Times New Roman" w:cs="Times New Roman"/>
          <w:b/>
          <w:i/>
          <w:sz w:val="28"/>
          <w:szCs w:val="28"/>
        </w:rPr>
      </w:pPr>
      <w:r w:rsidRPr="00D33666">
        <w:rPr>
          <w:rStyle w:val="a4"/>
          <w:rFonts w:cs="Times New Roman"/>
          <w:b w:val="0"/>
          <w:i w:val="0"/>
          <w:color w:val="000000"/>
          <w:sz w:val="28"/>
          <w:szCs w:val="28"/>
        </w:rPr>
        <w:t xml:space="preserve">Формирование инвестиционного имиджа: подготовка и размещение в СМИ, на сайтах ведущих информационных агентств материалов об </w:t>
      </w:r>
      <w:proofErr w:type="gramStart"/>
      <w:r w:rsidRPr="00D33666">
        <w:rPr>
          <w:rStyle w:val="a4"/>
          <w:rFonts w:cs="Times New Roman"/>
          <w:b w:val="0"/>
          <w:i w:val="0"/>
          <w:color w:val="000000"/>
          <w:sz w:val="28"/>
          <w:szCs w:val="28"/>
        </w:rPr>
        <w:t>экономических  процессах</w:t>
      </w:r>
      <w:proofErr w:type="gramEnd"/>
      <w:r w:rsidRPr="00D33666">
        <w:rPr>
          <w:rStyle w:val="a4"/>
          <w:rFonts w:cs="Times New Roman"/>
          <w:b w:val="0"/>
          <w:i w:val="0"/>
          <w:color w:val="000000"/>
          <w:sz w:val="28"/>
          <w:szCs w:val="28"/>
        </w:rPr>
        <w:t xml:space="preserve"> и инвестиционных возможностях муниципального района; объявлений об инвестиционных проектах или конкурсах, об изменениях в инвестиционном муниципальном и региональном законодательстве.</w:t>
      </w:r>
    </w:p>
    <w:p w:rsidR="007C16EC" w:rsidRPr="00D33666" w:rsidRDefault="007C16EC" w:rsidP="007C16EC">
      <w:pPr>
        <w:spacing w:before="120" w:line="360" w:lineRule="auto"/>
        <w:ind w:firstLine="708"/>
        <w:jc w:val="both"/>
        <w:rPr>
          <w:rStyle w:val="a4"/>
          <w:rFonts w:cs="Times New Roman"/>
          <w:b w:val="0"/>
          <w:i w:val="0"/>
          <w:sz w:val="28"/>
          <w:szCs w:val="28"/>
        </w:rPr>
      </w:pPr>
      <w:r w:rsidRPr="00D33666">
        <w:rPr>
          <w:rStyle w:val="a4"/>
          <w:rFonts w:cs="Times New Roman"/>
          <w:b w:val="0"/>
          <w:i w:val="0"/>
          <w:sz w:val="28"/>
          <w:szCs w:val="28"/>
        </w:rPr>
        <w:lastRenderedPageBreak/>
        <w:t>Одним из приоритетных направлений в развитии инвестиционной де</w:t>
      </w:r>
      <w:r w:rsidRPr="00D33666">
        <w:rPr>
          <w:rStyle w:val="a4"/>
          <w:rFonts w:cs="Times New Roman"/>
          <w:b w:val="0"/>
          <w:i w:val="0"/>
          <w:sz w:val="28"/>
          <w:szCs w:val="28"/>
        </w:rPr>
        <w:softHyphen/>
        <w:t xml:space="preserve">ятельности </w:t>
      </w:r>
      <w:proofErr w:type="spellStart"/>
      <w:r w:rsidRPr="00D33666">
        <w:rPr>
          <w:rStyle w:val="a4"/>
          <w:rFonts w:cs="Times New Roman"/>
          <w:b w:val="0"/>
          <w:i w:val="0"/>
          <w:sz w:val="28"/>
          <w:szCs w:val="28"/>
        </w:rPr>
        <w:t>Торбеевского</w:t>
      </w:r>
      <w:proofErr w:type="spellEnd"/>
      <w:r w:rsidRPr="00D33666">
        <w:rPr>
          <w:rStyle w:val="a4"/>
          <w:rFonts w:cs="Times New Roman"/>
          <w:b w:val="0"/>
          <w:i w:val="0"/>
          <w:sz w:val="28"/>
          <w:szCs w:val="28"/>
        </w:rPr>
        <w:t xml:space="preserve"> муниципального района является внедрение инноваций в  агропромышленный комплекс и перерабатывающую промышленность района.</w:t>
      </w:r>
    </w:p>
    <w:p w:rsidR="007C16EC" w:rsidRPr="002817F9" w:rsidRDefault="007C16EC" w:rsidP="007C16EC">
      <w:pPr>
        <w:spacing w:before="120" w:line="360" w:lineRule="auto"/>
        <w:ind w:firstLine="708"/>
        <w:jc w:val="both"/>
        <w:rPr>
          <w:rFonts w:ascii="Times New Roman" w:hAnsi="Times New Roman" w:cs="Times New Roman"/>
          <w:bCs/>
          <w:sz w:val="28"/>
          <w:szCs w:val="28"/>
        </w:rPr>
      </w:pPr>
      <w:r w:rsidRPr="00345BE2">
        <w:rPr>
          <w:rStyle w:val="a4"/>
          <w:rFonts w:cs="Times New Roman"/>
          <w:b w:val="0"/>
          <w:i w:val="0"/>
        </w:rPr>
        <w:t xml:space="preserve"> </w:t>
      </w:r>
      <w:proofErr w:type="gramStart"/>
      <w:r w:rsidRPr="00345BE2">
        <w:rPr>
          <w:rStyle w:val="a4"/>
          <w:rFonts w:cs="Times New Roman"/>
          <w:b w:val="0"/>
          <w:i w:val="0"/>
        </w:rPr>
        <w:t>В частности,</w:t>
      </w:r>
      <w:r w:rsidRPr="002817F9">
        <w:rPr>
          <w:rStyle w:val="a4"/>
          <w:rFonts w:cs="Times New Roman"/>
        </w:rPr>
        <w:t xml:space="preserve"> </w:t>
      </w:r>
      <w:r w:rsidRPr="002817F9">
        <w:rPr>
          <w:rFonts w:ascii="Times New Roman" w:hAnsi="Times New Roman" w:cs="Times New Roman"/>
          <w:color w:val="auto"/>
          <w:sz w:val="28"/>
          <w:szCs w:val="28"/>
          <w:lang w:eastAsia="ar-SA"/>
        </w:rPr>
        <w:t xml:space="preserve">Агрохолдингом «Талина»  на базе производственной площадки в </w:t>
      </w:r>
      <w:proofErr w:type="spellStart"/>
      <w:r w:rsidRPr="002817F9">
        <w:rPr>
          <w:rFonts w:ascii="Times New Roman" w:hAnsi="Times New Roman" w:cs="Times New Roman"/>
          <w:color w:val="auto"/>
          <w:sz w:val="28"/>
          <w:szCs w:val="28"/>
          <w:lang w:eastAsia="ar-SA"/>
        </w:rPr>
        <w:t>рп</w:t>
      </w:r>
      <w:proofErr w:type="spellEnd"/>
      <w:r w:rsidRPr="002817F9">
        <w:rPr>
          <w:rFonts w:ascii="Times New Roman" w:hAnsi="Times New Roman" w:cs="Times New Roman"/>
          <w:color w:val="auto"/>
          <w:sz w:val="28"/>
          <w:szCs w:val="28"/>
          <w:lang w:eastAsia="ar-SA"/>
        </w:rPr>
        <w:t xml:space="preserve"> Торбеево будет осуществлена реализация основной части бизнес-плана</w:t>
      </w:r>
      <w:r w:rsidRPr="002817F9">
        <w:rPr>
          <w:rStyle w:val="a4"/>
          <w:rFonts w:cs="Times New Roman"/>
        </w:rPr>
        <w:t xml:space="preserve"> </w:t>
      </w:r>
      <w:r w:rsidRPr="002817F9">
        <w:rPr>
          <w:rFonts w:ascii="Times New Roman" w:hAnsi="Times New Roman" w:cs="Times New Roman"/>
          <w:color w:val="auto"/>
          <w:sz w:val="28"/>
          <w:szCs w:val="28"/>
          <w:lang w:eastAsia="ar-SA"/>
        </w:rPr>
        <w:t>«Увеличение производства колбасной продукции до 140 тыс. тонн в год, а также увеличение убоя и разделки мяса до 3 000 гол/сутки», которая предполагает</w:t>
      </w:r>
      <w:r w:rsidRPr="002817F9">
        <w:rPr>
          <w:rFonts w:ascii="Times New Roman" w:hAnsi="Times New Roman" w:cs="Times New Roman"/>
          <w:sz w:val="28"/>
          <w:szCs w:val="28"/>
        </w:rPr>
        <w:t xml:space="preserve"> </w:t>
      </w:r>
      <w:r w:rsidRPr="002817F9">
        <w:rPr>
          <w:rFonts w:ascii="Times New Roman" w:hAnsi="Times New Roman" w:cs="Times New Roman"/>
          <w:bCs/>
          <w:sz w:val="28"/>
          <w:szCs w:val="28"/>
        </w:rPr>
        <w:t>внедрение новой поточной технологии производства колбасных изделий, не имеющей аналогов в Российской Федерации, что позволит:</w:t>
      </w:r>
      <w:proofErr w:type="gramEnd"/>
    </w:p>
    <w:p w:rsidR="007C16EC" w:rsidRPr="00DC017F" w:rsidRDefault="007C16EC" w:rsidP="007C16EC">
      <w:pPr>
        <w:pStyle w:val="aff6"/>
        <w:widowControl w:val="0"/>
        <w:numPr>
          <w:ilvl w:val="0"/>
          <w:numId w:val="34"/>
        </w:numPr>
        <w:spacing w:before="120" w:after="0" w:line="360" w:lineRule="auto"/>
        <w:contextualSpacing/>
        <w:jc w:val="both"/>
        <w:rPr>
          <w:rFonts w:ascii="Times New Roman" w:hAnsi="Times New Roman" w:cs="Times New Roman"/>
          <w:bCs/>
          <w:sz w:val="28"/>
          <w:szCs w:val="28"/>
        </w:rPr>
      </w:pPr>
      <w:r w:rsidRPr="00DC017F">
        <w:rPr>
          <w:rFonts w:ascii="Times New Roman" w:hAnsi="Times New Roman" w:cs="Times New Roman"/>
          <w:bCs/>
          <w:sz w:val="28"/>
          <w:szCs w:val="28"/>
        </w:rPr>
        <w:t xml:space="preserve"> увеличить объем производства до 140 тыс. тонн в год;</w:t>
      </w:r>
    </w:p>
    <w:p w:rsidR="007C16EC" w:rsidRPr="00DC017F" w:rsidRDefault="007C16EC" w:rsidP="007C16EC">
      <w:pPr>
        <w:pStyle w:val="aff6"/>
        <w:widowControl w:val="0"/>
        <w:numPr>
          <w:ilvl w:val="0"/>
          <w:numId w:val="34"/>
        </w:numPr>
        <w:spacing w:before="120" w:after="0" w:line="360" w:lineRule="auto"/>
        <w:contextualSpacing/>
        <w:jc w:val="both"/>
        <w:rPr>
          <w:rFonts w:ascii="Times New Roman" w:hAnsi="Times New Roman" w:cs="Times New Roman"/>
          <w:bCs/>
          <w:sz w:val="28"/>
          <w:szCs w:val="28"/>
        </w:rPr>
      </w:pPr>
      <w:r w:rsidRPr="00DC017F">
        <w:rPr>
          <w:rFonts w:ascii="Times New Roman" w:hAnsi="Times New Roman" w:cs="Times New Roman"/>
          <w:bCs/>
          <w:sz w:val="28"/>
          <w:szCs w:val="28"/>
        </w:rPr>
        <w:t xml:space="preserve"> увеличить сроки хранения продукции в 2 раза (вареные колбасы, продукция в коллагеновой оболочке до 90-120 дней, варено-копченые, сосиски, сардельки – 45-60 дней);</w:t>
      </w:r>
    </w:p>
    <w:p w:rsidR="007C16EC" w:rsidRPr="00DC017F" w:rsidRDefault="007C16EC" w:rsidP="007C16EC">
      <w:pPr>
        <w:pStyle w:val="aff6"/>
        <w:widowControl w:val="0"/>
        <w:numPr>
          <w:ilvl w:val="0"/>
          <w:numId w:val="34"/>
        </w:numPr>
        <w:spacing w:before="120" w:after="0" w:line="360" w:lineRule="auto"/>
        <w:contextualSpacing/>
        <w:jc w:val="both"/>
        <w:rPr>
          <w:rFonts w:ascii="Times New Roman" w:hAnsi="Times New Roman" w:cs="Times New Roman"/>
          <w:bCs/>
          <w:sz w:val="28"/>
          <w:szCs w:val="28"/>
        </w:rPr>
      </w:pPr>
      <w:r w:rsidRPr="00DC017F">
        <w:rPr>
          <w:rFonts w:ascii="Times New Roman" w:hAnsi="Times New Roman" w:cs="Times New Roman"/>
          <w:bCs/>
          <w:sz w:val="28"/>
          <w:szCs w:val="28"/>
        </w:rPr>
        <w:t xml:space="preserve"> снизить стоимость процессинга производства колбасной продукции на 3-5 </w:t>
      </w:r>
      <w:proofErr w:type="spellStart"/>
      <w:r w:rsidRPr="00DC017F">
        <w:rPr>
          <w:rFonts w:ascii="Times New Roman" w:hAnsi="Times New Roman" w:cs="Times New Roman"/>
          <w:bCs/>
          <w:sz w:val="28"/>
          <w:szCs w:val="28"/>
        </w:rPr>
        <w:t>руб</w:t>
      </w:r>
      <w:proofErr w:type="spellEnd"/>
      <w:r w:rsidRPr="00DC017F">
        <w:rPr>
          <w:rFonts w:ascii="Times New Roman" w:hAnsi="Times New Roman" w:cs="Times New Roman"/>
          <w:bCs/>
          <w:sz w:val="28"/>
          <w:szCs w:val="28"/>
        </w:rPr>
        <w:t>/</w:t>
      </w:r>
      <w:proofErr w:type="gramStart"/>
      <w:r w:rsidRPr="00DC017F">
        <w:rPr>
          <w:rFonts w:ascii="Times New Roman" w:hAnsi="Times New Roman" w:cs="Times New Roman"/>
          <w:bCs/>
          <w:sz w:val="28"/>
          <w:szCs w:val="28"/>
        </w:rPr>
        <w:t>кг</w:t>
      </w:r>
      <w:proofErr w:type="gramEnd"/>
      <w:r w:rsidRPr="00DC017F">
        <w:rPr>
          <w:rFonts w:ascii="Times New Roman" w:hAnsi="Times New Roman" w:cs="Times New Roman"/>
          <w:bCs/>
          <w:sz w:val="28"/>
          <w:szCs w:val="28"/>
        </w:rPr>
        <w:t xml:space="preserve"> (в зависимости от вида продукции) за счет повышения производительности труда и рационального использования сырья;</w:t>
      </w:r>
    </w:p>
    <w:p w:rsidR="007C16EC" w:rsidRPr="00D33666" w:rsidRDefault="007C16EC" w:rsidP="007C16EC">
      <w:pPr>
        <w:pStyle w:val="a6"/>
        <w:shd w:val="clear" w:color="auto" w:fill="auto"/>
        <w:tabs>
          <w:tab w:val="left" w:pos="879"/>
        </w:tabs>
        <w:spacing w:after="0" w:line="360" w:lineRule="auto"/>
        <w:ind w:right="20" w:firstLine="720"/>
        <w:jc w:val="both"/>
        <w:rPr>
          <w:rFonts w:ascii="Times New Roman" w:hAnsi="Times New Roman" w:cs="Times New Roman"/>
          <w:b/>
          <w:i/>
          <w:sz w:val="28"/>
          <w:szCs w:val="28"/>
        </w:rPr>
      </w:pPr>
      <w:r w:rsidRPr="00D33666">
        <w:rPr>
          <w:rStyle w:val="a4"/>
          <w:rFonts w:cs="Times New Roman"/>
          <w:b w:val="0"/>
          <w:i w:val="0"/>
          <w:color w:val="000000"/>
          <w:sz w:val="28"/>
          <w:szCs w:val="28"/>
        </w:rPr>
        <w:t>Объем инвестиций по данному проекту  в пе</w:t>
      </w:r>
      <w:r w:rsidRPr="00D33666">
        <w:rPr>
          <w:rStyle w:val="a4"/>
          <w:rFonts w:cs="Times New Roman"/>
          <w:b w:val="0"/>
          <w:i w:val="0"/>
          <w:color w:val="000000"/>
          <w:sz w:val="28"/>
          <w:szCs w:val="28"/>
        </w:rPr>
        <w:softHyphen/>
        <w:t>рерабатывающее предприятие  района соста</w:t>
      </w:r>
      <w:r w:rsidRPr="00D33666">
        <w:rPr>
          <w:rStyle w:val="a4"/>
          <w:rFonts w:cs="Times New Roman"/>
          <w:b w:val="0"/>
          <w:i w:val="0"/>
          <w:color w:val="000000"/>
          <w:sz w:val="28"/>
          <w:szCs w:val="28"/>
        </w:rPr>
        <w:softHyphen/>
        <w:t>вит 2 430,2 млн. руб.</w:t>
      </w:r>
    </w:p>
    <w:p w:rsidR="007C16EC" w:rsidRPr="00D33666" w:rsidRDefault="007C16EC" w:rsidP="007C16EC">
      <w:pPr>
        <w:pStyle w:val="a6"/>
        <w:numPr>
          <w:ilvl w:val="0"/>
          <w:numId w:val="33"/>
        </w:numPr>
        <w:shd w:val="clear" w:color="auto" w:fill="auto"/>
        <w:tabs>
          <w:tab w:val="left" w:pos="865"/>
        </w:tabs>
        <w:spacing w:after="0" w:line="360" w:lineRule="auto"/>
        <w:ind w:right="20" w:firstLine="709"/>
        <w:jc w:val="both"/>
        <w:rPr>
          <w:rFonts w:ascii="Times New Roman" w:hAnsi="Times New Roman" w:cs="Times New Roman"/>
          <w:b/>
          <w:i/>
          <w:sz w:val="28"/>
          <w:szCs w:val="28"/>
        </w:rPr>
      </w:pPr>
      <w:r w:rsidRPr="00D33666">
        <w:rPr>
          <w:rStyle w:val="a4"/>
          <w:rFonts w:cs="Times New Roman"/>
          <w:b w:val="0"/>
          <w:i w:val="0"/>
          <w:color w:val="000000"/>
          <w:sz w:val="28"/>
          <w:szCs w:val="28"/>
        </w:rPr>
        <w:t xml:space="preserve">Инновационная инфраструктура — это комплекс взаимосвязанных структур,  обслуживающих и обеспечивающих реализацию инновационной деятельности. В </w:t>
      </w:r>
      <w:proofErr w:type="spellStart"/>
      <w:r w:rsidRPr="00D33666">
        <w:rPr>
          <w:rStyle w:val="a4"/>
          <w:rFonts w:cs="Times New Roman"/>
          <w:b w:val="0"/>
          <w:i w:val="0"/>
          <w:color w:val="000000"/>
          <w:sz w:val="28"/>
          <w:szCs w:val="28"/>
        </w:rPr>
        <w:t>Торбеевском</w:t>
      </w:r>
      <w:proofErr w:type="spellEnd"/>
      <w:r w:rsidRPr="00D33666">
        <w:rPr>
          <w:rStyle w:val="a4"/>
          <w:rFonts w:cs="Times New Roman"/>
          <w:b w:val="0"/>
          <w:i w:val="0"/>
          <w:color w:val="000000"/>
          <w:sz w:val="28"/>
          <w:szCs w:val="28"/>
        </w:rPr>
        <w:t xml:space="preserve"> муниципальном районе таковыми являют</w:t>
      </w:r>
      <w:r w:rsidRPr="00D33666">
        <w:rPr>
          <w:rStyle w:val="a4"/>
          <w:rFonts w:cs="Times New Roman"/>
          <w:b w:val="0"/>
          <w:i w:val="0"/>
          <w:color w:val="000000"/>
          <w:sz w:val="28"/>
          <w:szCs w:val="28"/>
        </w:rPr>
        <w:softHyphen/>
        <w:t>ся электрификация (энергосети), транспортная инфраструктура, средства свя</w:t>
      </w:r>
      <w:r w:rsidRPr="00D33666">
        <w:rPr>
          <w:rStyle w:val="a4"/>
          <w:rFonts w:cs="Times New Roman"/>
          <w:b w:val="0"/>
          <w:i w:val="0"/>
          <w:color w:val="000000"/>
          <w:sz w:val="28"/>
          <w:szCs w:val="28"/>
        </w:rPr>
        <w:softHyphen/>
        <w:t>зи и коммуникации.</w:t>
      </w:r>
    </w:p>
    <w:p w:rsidR="007C16EC" w:rsidRPr="00D33666" w:rsidRDefault="007C16EC" w:rsidP="007C16EC">
      <w:pPr>
        <w:pStyle w:val="a6"/>
        <w:shd w:val="clear" w:color="auto" w:fill="auto"/>
        <w:spacing w:after="0" w:line="360" w:lineRule="auto"/>
        <w:ind w:right="20"/>
        <w:jc w:val="both"/>
        <w:rPr>
          <w:rFonts w:ascii="Times New Roman" w:hAnsi="Times New Roman" w:cs="Times New Roman"/>
          <w:b/>
          <w:i/>
          <w:sz w:val="28"/>
          <w:szCs w:val="28"/>
        </w:rPr>
      </w:pPr>
      <w:r w:rsidRPr="00D33666">
        <w:rPr>
          <w:rStyle w:val="a4"/>
          <w:rFonts w:cs="Times New Roman"/>
          <w:b w:val="0"/>
          <w:i w:val="0"/>
          <w:color w:val="000000"/>
          <w:sz w:val="28"/>
          <w:szCs w:val="28"/>
        </w:rPr>
        <w:t xml:space="preserve">      Комплексное социально-экономическое развитие района на инновацион</w:t>
      </w:r>
      <w:r w:rsidRPr="00D33666">
        <w:rPr>
          <w:rStyle w:val="a4"/>
          <w:rFonts w:cs="Times New Roman"/>
          <w:b w:val="0"/>
          <w:i w:val="0"/>
          <w:color w:val="000000"/>
          <w:sz w:val="28"/>
          <w:szCs w:val="28"/>
        </w:rPr>
        <w:softHyphen/>
        <w:t xml:space="preserve">ной основе предполагает не только бесперебойное энергоснабжение, но и увеличение энергопотребления. Однако физический износ и значительный срок эксплуатируемых линий электропередач негативно влияют на качество </w:t>
      </w:r>
      <w:r w:rsidRPr="00D33666">
        <w:rPr>
          <w:rStyle w:val="a4"/>
          <w:rFonts w:cs="Times New Roman"/>
          <w:b w:val="0"/>
          <w:i w:val="0"/>
          <w:color w:val="000000"/>
          <w:sz w:val="28"/>
          <w:szCs w:val="28"/>
        </w:rPr>
        <w:lastRenderedPageBreak/>
        <w:t>энергоснабжения, повышают риск внеплановых отключений электроэнергии. Ро</w:t>
      </w:r>
      <w:proofErr w:type="gramStart"/>
      <w:r w:rsidRPr="00D33666">
        <w:rPr>
          <w:rStyle w:val="a4"/>
          <w:rFonts w:cs="Times New Roman"/>
          <w:b w:val="0"/>
          <w:i w:val="0"/>
          <w:color w:val="000000"/>
          <w:sz w:val="28"/>
          <w:szCs w:val="28"/>
        </w:rPr>
        <w:t>ст стр</w:t>
      </w:r>
      <w:proofErr w:type="gramEnd"/>
      <w:r w:rsidRPr="00D33666">
        <w:rPr>
          <w:rStyle w:val="a4"/>
          <w:rFonts w:cs="Times New Roman"/>
          <w:b w:val="0"/>
          <w:i w:val="0"/>
          <w:color w:val="000000"/>
          <w:sz w:val="28"/>
          <w:szCs w:val="28"/>
        </w:rPr>
        <w:t>оительства жилого фонда и приобретение современных бытовых электроприборов обуславливают необходимость увеличения мощности и пропускной способности трансформаторных подстанций, которые уже не всегда справляются с современными нагрузками. Необходимы реконструкция и ремонтные работы.</w:t>
      </w:r>
    </w:p>
    <w:p w:rsidR="007C16EC" w:rsidRPr="00D33666" w:rsidRDefault="007C16EC" w:rsidP="007C16EC">
      <w:pPr>
        <w:pStyle w:val="a6"/>
        <w:shd w:val="clear" w:color="auto" w:fill="auto"/>
        <w:spacing w:after="0" w:line="360" w:lineRule="auto"/>
        <w:ind w:right="20"/>
        <w:jc w:val="both"/>
        <w:rPr>
          <w:rFonts w:ascii="Times New Roman" w:hAnsi="Times New Roman" w:cs="Times New Roman"/>
          <w:b/>
          <w:i/>
          <w:sz w:val="28"/>
          <w:szCs w:val="28"/>
        </w:rPr>
      </w:pPr>
      <w:r w:rsidRPr="00D33666">
        <w:rPr>
          <w:rStyle w:val="a4"/>
          <w:rFonts w:cs="Times New Roman"/>
          <w:b w:val="0"/>
          <w:i w:val="0"/>
          <w:color w:val="000000"/>
          <w:sz w:val="28"/>
          <w:szCs w:val="28"/>
        </w:rPr>
        <w:t xml:space="preserve">      Подлежат восстановлению электрические сети напряжением 04—10 </w:t>
      </w:r>
      <w:proofErr w:type="spellStart"/>
      <w:r w:rsidRPr="00D33666">
        <w:rPr>
          <w:rStyle w:val="a4"/>
          <w:rFonts w:cs="Times New Roman"/>
          <w:b w:val="0"/>
          <w:i w:val="0"/>
          <w:color w:val="000000"/>
          <w:sz w:val="28"/>
          <w:szCs w:val="28"/>
        </w:rPr>
        <w:t>кВ</w:t>
      </w:r>
      <w:proofErr w:type="spellEnd"/>
      <w:r w:rsidRPr="00D33666">
        <w:rPr>
          <w:rStyle w:val="a4"/>
          <w:rFonts w:cs="Times New Roman"/>
          <w:b w:val="0"/>
          <w:i w:val="0"/>
          <w:color w:val="000000"/>
          <w:sz w:val="28"/>
          <w:szCs w:val="28"/>
        </w:rPr>
        <w:t xml:space="preserve">, закрепленные на деревянных опорах. Нормативный срок службы таких </w:t>
      </w:r>
      <w:proofErr w:type="gramStart"/>
      <w:r w:rsidRPr="00D33666">
        <w:rPr>
          <w:rStyle w:val="a4"/>
          <w:rFonts w:cs="Times New Roman"/>
          <w:b w:val="0"/>
          <w:i w:val="0"/>
          <w:color w:val="000000"/>
          <w:sz w:val="28"/>
          <w:szCs w:val="28"/>
        </w:rPr>
        <w:t>ВЛ</w:t>
      </w:r>
      <w:proofErr w:type="gramEnd"/>
      <w:r w:rsidRPr="00D33666">
        <w:rPr>
          <w:rStyle w:val="a4"/>
          <w:rFonts w:cs="Times New Roman"/>
          <w:b w:val="0"/>
          <w:i w:val="0"/>
          <w:color w:val="000000"/>
          <w:sz w:val="28"/>
          <w:szCs w:val="28"/>
        </w:rPr>
        <w:t xml:space="preserve"> составляет 20 лет, ВЛ на железобетоне — 33 года. Реконструкция и капиталь</w:t>
      </w:r>
      <w:r w:rsidRPr="00D33666">
        <w:rPr>
          <w:rStyle w:val="a4"/>
          <w:rFonts w:cs="Times New Roman"/>
          <w:b w:val="0"/>
          <w:i w:val="0"/>
          <w:color w:val="000000"/>
          <w:sz w:val="28"/>
          <w:szCs w:val="28"/>
        </w:rPr>
        <w:softHyphen/>
        <w:t xml:space="preserve">ный ремонт ТП и </w:t>
      </w:r>
      <w:proofErr w:type="gramStart"/>
      <w:r w:rsidRPr="00D33666">
        <w:rPr>
          <w:rStyle w:val="a4"/>
          <w:rFonts w:cs="Times New Roman"/>
          <w:b w:val="0"/>
          <w:i w:val="0"/>
          <w:color w:val="000000"/>
          <w:sz w:val="28"/>
          <w:szCs w:val="28"/>
        </w:rPr>
        <w:t>ВЛ</w:t>
      </w:r>
      <w:proofErr w:type="gramEnd"/>
      <w:r w:rsidRPr="00D33666">
        <w:rPr>
          <w:rStyle w:val="a4"/>
          <w:rFonts w:cs="Times New Roman"/>
          <w:b w:val="0"/>
          <w:i w:val="0"/>
          <w:color w:val="000000"/>
          <w:sz w:val="28"/>
          <w:szCs w:val="28"/>
        </w:rPr>
        <w:t xml:space="preserve"> следует проводить в соответствии с многолетней про</w:t>
      </w:r>
      <w:r w:rsidRPr="00D33666">
        <w:rPr>
          <w:rStyle w:val="a4"/>
          <w:rFonts w:cs="Times New Roman"/>
          <w:b w:val="0"/>
          <w:i w:val="0"/>
          <w:color w:val="000000"/>
          <w:sz w:val="28"/>
          <w:szCs w:val="28"/>
        </w:rPr>
        <w:softHyphen/>
        <w:t>граммой капитального ремонта и реконструкции распределительных сетей филиала ОАО «МРСК Волги» — «Мордовэнерго», ежегодно разрабатывае</w:t>
      </w:r>
      <w:r w:rsidRPr="00D33666">
        <w:rPr>
          <w:rStyle w:val="a4"/>
          <w:rFonts w:cs="Times New Roman"/>
          <w:b w:val="0"/>
          <w:i w:val="0"/>
          <w:color w:val="000000"/>
          <w:sz w:val="28"/>
          <w:szCs w:val="28"/>
        </w:rPr>
        <w:softHyphen/>
        <w:t>мой и утверждаемой. Необходимо строительство новых коммуникаций для обеспечения электроэнергией новых строящихся жилых микрорайонов.</w:t>
      </w:r>
    </w:p>
    <w:p w:rsidR="007C16EC" w:rsidRPr="00D33666" w:rsidRDefault="007C16EC" w:rsidP="007C16EC">
      <w:pPr>
        <w:pStyle w:val="a6"/>
        <w:shd w:val="clear" w:color="auto" w:fill="auto"/>
        <w:spacing w:after="0" w:line="360" w:lineRule="auto"/>
        <w:ind w:right="20"/>
        <w:jc w:val="both"/>
        <w:rPr>
          <w:rFonts w:ascii="Times New Roman" w:hAnsi="Times New Roman" w:cs="Times New Roman"/>
          <w:b/>
          <w:i/>
          <w:sz w:val="28"/>
          <w:szCs w:val="28"/>
        </w:rPr>
      </w:pPr>
      <w:r w:rsidRPr="00D33666">
        <w:rPr>
          <w:rStyle w:val="a4"/>
          <w:rFonts w:cs="Times New Roman"/>
          <w:b w:val="0"/>
          <w:i w:val="0"/>
          <w:color w:val="000000"/>
          <w:sz w:val="28"/>
          <w:szCs w:val="28"/>
        </w:rPr>
        <w:t>Важнейшим элементом инновационной инфраструктуры являются транспортная инфраструктура и транспортное обслуживание.</w:t>
      </w:r>
    </w:p>
    <w:p w:rsidR="007C16EC" w:rsidRPr="00D33666" w:rsidRDefault="007C16EC" w:rsidP="007C16EC">
      <w:pPr>
        <w:pStyle w:val="a6"/>
        <w:shd w:val="clear" w:color="auto" w:fill="auto"/>
        <w:spacing w:after="0" w:line="360" w:lineRule="auto"/>
        <w:ind w:right="20"/>
        <w:jc w:val="both"/>
        <w:rPr>
          <w:rFonts w:ascii="Times New Roman" w:hAnsi="Times New Roman" w:cs="Times New Roman"/>
          <w:b/>
          <w:i/>
          <w:sz w:val="28"/>
          <w:szCs w:val="28"/>
        </w:rPr>
      </w:pPr>
      <w:proofErr w:type="gramStart"/>
      <w:r w:rsidRPr="00D33666">
        <w:rPr>
          <w:rStyle w:val="a4"/>
          <w:rFonts w:cs="Times New Roman"/>
          <w:b w:val="0"/>
          <w:i w:val="0"/>
          <w:color w:val="000000"/>
          <w:sz w:val="28"/>
          <w:szCs w:val="28"/>
        </w:rPr>
        <w:t xml:space="preserve">Создание современной перспективной сети автодорог на территории </w:t>
      </w:r>
      <w:proofErr w:type="spellStart"/>
      <w:r w:rsidRPr="00D33666">
        <w:rPr>
          <w:rStyle w:val="a4"/>
          <w:rFonts w:cs="Times New Roman"/>
          <w:b w:val="0"/>
          <w:i w:val="0"/>
          <w:color w:val="000000"/>
          <w:sz w:val="28"/>
          <w:szCs w:val="28"/>
        </w:rPr>
        <w:t>Торбеевского</w:t>
      </w:r>
      <w:proofErr w:type="spellEnd"/>
      <w:r w:rsidRPr="00D33666">
        <w:rPr>
          <w:rStyle w:val="a4"/>
          <w:rFonts w:cs="Times New Roman"/>
          <w:b w:val="0"/>
          <w:i w:val="0"/>
          <w:color w:val="000000"/>
          <w:sz w:val="28"/>
          <w:szCs w:val="28"/>
        </w:rPr>
        <w:t xml:space="preserve"> муниципального района требует: сохранения действую</w:t>
      </w:r>
      <w:r w:rsidRPr="00D33666">
        <w:rPr>
          <w:rStyle w:val="a4"/>
          <w:rFonts w:cs="Times New Roman"/>
          <w:b w:val="0"/>
          <w:i w:val="0"/>
          <w:color w:val="000000"/>
          <w:sz w:val="28"/>
          <w:szCs w:val="28"/>
        </w:rPr>
        <w:softHyphen/>
        <w:t>щей сети автомобильных дорог за счет качественного содержания и ремонта; концентрации ресурсов на завершающих строительство или реконструкции объекта и объектах с высокой степенью готовности, а также на более важных объектах (дороги к перспективным селам и по маршрутам следования школь</w:t>
      </w:r>
      <w:r w:rsidRPr="00D33666">
        <w:rPr>
          <w:rStyle w:val="a4"/>
          <w:rFonts w:cs="Times New Roman"/>
          <w:b w:val="0"/>
          <w:i w:val="0"/>
          <w:color w:val="000000"/>
          <w:sz w:val="28"/>
          <w:szCs w:val="28"/>
        </w:rPr>
        <w:softHyphen/>
        <w:t>ного автобуса);</w:t>
      </w:r>
      <w:proofErr w:type="gramEnd"/>
      <w:r w:rsidRPr="00D33666">
        <w:rPr>
          <w:rStyle w:val="a4"/>
          <w:rFonts w:cs="Times New Roman"/>
          <w:b w:val="0"/>
          <w:i w:val="0"/>
          <w:color w:val="000000"/>
          <w:sz w:val="28"/>
          <w:szCs w:val="28"/>
        </w:rPr>
        <w:t xml:space="preserve"> увеличения доли дорог высоких технических категорий; улучшения качества выполняемых работ по строительству, реконструкции ав</w:t>
      </w:r>
      <w:r w:rsidRPr="00D33666">
        <w:rPr>
          <w:rStyle w:val="a4"/>
          <w:rFonts w:cs="Times New Roman"/>
          <w:b w:val="0"/>
          <w:i w:val="0"/>
          <w:color w:val="000000"/>
          <w:sz w:val="28"/>
          <w:szCs w:val="28"/>
        </w:rPr>
        <w:softHyphen/>
        <w:t>томобильных дорог общего пользования и ремонту мостов; повышения тех</w:t>
      </w:r>
      <w:r w:rsidRPr="00D33666">
        <w:rPr>
          <w:rStyle w:val="a4"/>
          <w:rFonts w:cs="Times New Roman"/>
          <w:b w:val="0"/>
          <w:i w:val="0"/>
          <w:color w:val="000000"/>
          <w:sz w:val="28"/>
          <w:szCs w:val="28"/>
        </w:rPr>
        <w:softHyphen/>
        <w:t>нического уровня дорожной техники и материалов, которые во многом опре</w:t>
      </w:r>
      <w:r w:rsidRPr="00D33666">
        <w:rPr>
          <w:rStyle w:val="a4"/>
          <w:rFonts w:cs="Times New Roman"/>
          <w:b w:val="0"/>
          <w:i w:val="0"/>
          <w:color w:val="000000"/>
          <w:sz w:val="28"/>
          <w:szCs w:val="28"/>
        </w:rPr>
        <w:softHyphen/>
        <w:t>деляют качество и долговечность автодорог.</w:t>
      </w:r>
    </w:p>
    <w:p w:rsidR="007C16EC" w:rsidRPr="00D33666" w:rsidRDefault="007C16EC" w:rsidP="007C16EC">
      <w:pPr>
        <w:pStyle w:val="a6"/>
        <w:shd w:val="clear" w:color="auto" w:fill="auto"/>
        <w:spacing w:after="0" w:line="360" w:lineRule="auto"/>
        <w:ind w:right="20"/>
        <w:jc w:val="both"/>
        <w:rPr>
          <w:rFonts w:ascii="Times New Roman" w:hAnsi="Times New Roman" w:cs="Times New Roman"/>
          <w:b/>
          <w:i/>
          <w:sz w:val="28"/>
          <w:szCs w:val="28"/>
        </w:rPr>
      </w:pPr>
      <w:r w:rsidRPr="00D33666">
        <w:rPr>
          <w:rStyle w:val="a4"/>
          <w:rFonts w:cs="Times New Roman"/>
          <w:b w:val="0"/>
          <w:i w:val="0"/>
          <w:color w:val="000000"/>
          <w:sz w:val="28"/>
          <w:szCs w:val="28"/>
        </w:rPr>
        <w:t xml:space="preserve">Достижение этих целей предусматривает: строительство, реконструкцию и ремонт автомобильных дорог общего пользования местного значения, из которых требуется: </w:t>
      </w:r>
    </w:p>
    <w:p w:rsidR="007C16EC" w:rsidRPr="00D33666" w:rsidRDefault="007C16EC" w:rsidP="007C16EC">
      <w:pPr>
        <w:pStyle w:val="a6"/>
        <w:shd w:val="clear" w:color="auto" w:fill="auto"/>
        <w:tabs>
          <w:tab w:val="left" w:pos="721"/>
        </w:tabs>
        <w:spacing w:after="0" w:line="360" w:lineRule="auto"/>
        <w:jc w:val="both"/>
        <w:rPr>
          <w:rStyle w:val="a4"/>
          <w:rFonts w:cs="Times New Roman"/>
          <w:b w:val="0"/>
          <w:i w:val="0"/>
          <w:color w:val="000000"/>
          <w:sz w:val="28"/>
          <w:szCs w:val="28"/>
        </w:rPr>
      </w:pPr>
      <w:r w:rsidRPr="00D33666">
        <w:rPr>
          <w:rStyle w:val="a4"/>
          <w:rFonts w:cs="Times New Roman"/>
          <w:b w:val="0"/>
          <w:i w:val="0"/>
          <w:color w:val="000000"/>
          <w:sz w:val="28"/>
          <w:szCs w:val="28"/>
        </w:rPr>
        <w:lastRenderedPageBreak/>
        <w:t xml:space="preserve">        - строительство — 32,7 км;</w:t>
      </w:r>
    </w:p>
    <w:p w:rsidR="007C16EC" w:rsidRPr="00D33666" w:rsidRDefault="007C16EC" w:rsidP="007C16EC">
      <w:pPr>
        <w:pStyle w:val="a6"/>
        <w:shd w:val="clear" w:color="auto" w:fill="auto"/>
        <w:tabs>
          <w:tab w:val="left" w:pos="721"/>
        </w:tabs>
        <w:spacing w:after="0" w:line="360" w:lineRule="auto"/>
        <w:jc w:val="both"/>
        <w:rPr>
          <w:rFonts w:ascii="Times New Roman" w:hAnsi="Times New Roman" w:cs="Times New Roman"/>
          <w:b/>
          <w:i/>
          <w:sz w:val="28"/>
          <w:szCs w:val="28"/>
        </w:rPr>
      </w:pPr>
      <w:r w:rsidRPr="00D33666">
        <w:rPr>
          <w:rStyle w:val="a4"/>
          <w:rFonts w:cs="Times New Roman"/>
          <w:b w:val="0"/>
          <w:i w:val="0"/>
          <w:color w:val="000000"/>
          <w:sz w:val="28"/>
          <w:szCs w:val="28"/>
        </w:rPr>
        <w:t xml:space="preserve">        - реконструкция и ремонт —252,2 км;</w:t>
      </w:r>
    </w:p>
    <w:p w:rsidR="007C16EC" w:rsidRPr="00D33666" w:rsidRDefault="007C16EC" w:rsidP="007C16EC">
      <w:pPr>
        <w:pStyle w:val="a6"/>
        <w:shd w:val="clear" w:color="auto" w:fill="auto"/>
        <w:tabs>
          <w:tab w:val="left" w:pos="735"/>
        </w:tabs>
        <w:spacing w:after="0" w:line="360" w:lineRule="auto"/>
        <w:ind w:left="567" w:right="20"/>
        <w:jc w:val="both"/>
        <w:rPr>
          <w:rFonts w:ascii="Times New Roman" w:hAnsi="Times New Roman" w:cs="Times New Roman"/>
          <w:b/>
          <w:i/>
          <w:color w:val="000000"/>
          <w:sz w:val="28"/>
          <w:szCs w:val="28"/>
        </w:rPr>
      </w:pPr>
      <w:r w:rsidRPr="00D33666">
        <w:rPr>
          <w:rStyle w:val="a4"/>
          <w:rFonts w:cs="Times New Roman"/>
          <w:b w:val="0"/>
          <w:i w:val="0"/>
          <w:color w:val="000000"/>
          <w:sz w:val="28"/>
          <w:szCs w:val="28"/>
        </w:rPr>
        <w:t xml:space="preserve">- сохранение действующей сети автомобильных дорог за счет качественного содержания; </w:t>
      </w:r>
    </w:p>
    <w:p w:rsidR="007C16EC" w:rsidRPr="00E24A61" w:rsidRDefault="007C16EC" w:rsidP="007C16EC">
      <w:pPr>
        <w:pStyle w:val="a6"/>
        <w:shd w:val="clear" w:color="auto" w:fill="auto"/>
        <w:spacing w:after="0" w:line="360" w:lineRule="auto"/>
        <w:ind w:left="587" w:right="20"/>
        <w:jc w:val="both"/>
        <w:rPr>
          <w:rFonts w:ascii="Times New Roman" w:hAnsi="Times New Roman" w:cs="Times New Roman"/>
          <w:color w:val="000000"/>
          <w:sz w:val="28"/>
          <w:szCs w:val="28"/>
        </w:rPr>
      </w:pPr>
      <w:r w:rsidRPr="00E24A61">
        <w:rPr>
          <w:rFonts w:ascii="Times New Roman" w:hAnsi="Times New Roman" w:cs="Times New Roman"/>
          <w:color w:val="000000"/>
          <w:sz w:val="28"/>
          <w:szCs w:val="28"/>
        </w:rPr>
        <w:t>- со</w:t>
      </w:r>
      <w:r w:rsidRPr="00E24A61">
        <w:rPr>
          <w:rFonts w:ascii="Times New Roman" w:hAnsi="Times New Roman" w:cs="Times New Roman"/>
          <w:color w:val="000000"/>
          <w:sz w:val="28"/>
          <w:szCs w:val="28"/>
        </w:rPr>
        <w:softHyphen/>
        <w:t>здание автотранспортного предприятия;</w:t>
      </w:r>
    </w:p>
    <w:p w:rsidR="007C16EC" w:rsidRPr="00E24A61" w:rsidRDefault="007C16EC" w:rsidP="007C16EC">
      <w:pPr>
        <w:pStyle w:val="a6"/>
        <w:shd w:val="clear" w:color="auto" w:fill="auto"/>
        <w:spacing w:after="0" w:line="360" w:lineRule="auto"/>
        <w:ind w:left="587" w:right="20"/>
        <w:jc w:val="both"/>
        <w:rPr>
          <w:rFonts w:ascii="Times New Roman" w:hAnsi="Times New Roman" w:cs="Times New Roman"/>
          <w:color w:val="000000"/>
          <w:sz w:val="28"/>
          <w:szCs w:val="28"/>
        </w:rPr>
      </w:pPr>
      <w:r w:rsidRPr="00E24A61">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E24A61">
        <w:rPr>
          <w:rFonts w:ascii="Times New Roman" w:hAnsi="Times New Roman" w:cs="Times New Roman"/>
          <w:color w:val="000000"/>
          <w:sz w:val="28"/>
          <w:szCs w:val="28"/>
        </w:rPr>
        <w:t xml:space="preserve">оптимизацию маршрутной сети, </w:t>
      </w:r>
    </w:p>
    <w:p w:rsidR="007C16EC" w:rsidRPr="00E24A61" w:rsidRDefault="007C16EC" w:rsidP="007C16EC">
      <w:pPr>
        <w:pStyle w:val="a6"/>
        <w:shd w:val="clear" w:color="auto" w:fill="auto"/>
        <w:spacing w:after="0" w:line="360" w:lineRule="auto"/>
        <w:ind w:left="587" w:right="20"/>
        <w:jc w:val="both"/>
        <w:rPr>
          <w:rFonts w:ascii="Times New Roman" w:hAnsi="Times New Roman" w:cs="Times New Roman"/>
          <w:sz w:val="28"/>
          <w:szCs w:val="28"/>
        </w:rPr>
      </w:pPr>
      <w:r w:rsidRPr="00E24A61">
        <w:rPr>
          <w:rFonts w:ascii="Times New Roman" w:hAnsi="Times New Roman" w:cs="Times New Roman"/>
          <w:color w:val="000000"/>
          <w:sz w:val="28"/>
          <w:szCs w:val="28"/>
        </w:rPr>
        <w:t xml:space="preserve">- капитальный ремонт здания </w:t>
      </w:r>
      <w:proofErr w:type="spellStart"/>
      <w:r w:rsidRPr="00E24A61">
        <w:rPr>
          <w:rFonts w:ascii="Times New Roman" w:hAnsi="Times New Roman" w:cs="Times New Roman"/>
          <w:color w:val="000000"/>
          <w:sz w:val="28"/>
          <w:szCs w:val="28"/>
        </w:rPr>
        <w:t>Торбеевской</w:t>
      </w:r>
      <w:proofErr w:type="spellEnd"/>
      <w:r w:rsidRPr="00E24A61">
        <w:rPr>
          <w:rFonts w:ascii="Times New Roman" w:hAnsi="Times New Roman" w:cs="Times New Roman"/>
          <w:color w:val="000000"/>
          <w:sz w:val="28"/>
          <w:szCs w:val="28"/>
        </w:rPr>
        <w:t xml:space="preserve"> автостанции. </w:t>
      </w:r>
    </w:p>
    <w:p w:rsidR="007C16EC" w:rsidRPr="00531D45" w:rsidRDefault="007C16EC" w:rsidP="007C16EC">
      <w:pPr>
        <w:pStyle w:val="affa"/>
        <w:spacing w:line="360" w:lineRule="auto"/>
        <w:ind w:firstLine="709"/>
        <w:jc w:val="both"/>
        <w:rPr>
          <w:rFonts w:ascii="Times New Roman" w:hAnsi="Times New Roman" w:cs="Times New Roman"/>
          <w:sz w:val="28"/>
          <w:szCs w:val="28"/>
        </w:rPr>
      </w:pPr>
      <w:proofErr w:type="spellStart"/>
      <w:r w:rsidRPr="00531D45">
        <w:rPr>
          <w:rFonts w:ascii="Times New Roman" w:hAnsi="Times New Roman" w:cs="Times New Roman"/>
          <w:sz w:val="28"/>
          <w:szCs w:val="28"/>
        </w:rPr>
        <w:t>Торбеевским</w:t>
      </w:r>
      <w:proofErr w:type="spellEnd"/>
      <w:r w:rsidRPr="00531D45">
        <w:rPr>
          <w:rFonts w:ascii="Times New Roman" w:hAnsi="Times New Roman" w:cs="Times New Roman"/>
          <w:sz w:val="28"/>
          <w:szCs w:val="28"/>
        </w:rPr>
        <w:t xml:space="preserve"> линейно-техническим цехом ОАО «Ростелеком» ведется постоянная работа по капитальному и текущему ремонту имеющегося линейного хозяйства   и  по дальнейшему строительству сетей связи.</w:t>
      </w:r>
    </w:p>
    <w:p w:rsidR="007C16EC" w:rsidRPr="00531D45" w:rsidRDefault="007C16EC" w:rsidP="007C16EC">
      <w:pPr>
        <w:pStyle w:val="affa"/>
        <w:spacing w:line="360" w:lineRule="auto"/>
        <w:ind w:firstLine="709"/>
        <w:jc w:val="both"/>
        <w:rPr>
          <w:rFonts w:ascii="Times New Roman" w:hAnsi="Times New Roman" w:cs="Times New Roman"/>
          <w:sz w:val="28"/>
          <w:szCs w:val="28"/>
        </w:rPr>
      </w:pPr>
      <w:r w:rsidRPr="00531D45">
        <w:rPr>
          <w:rFonts w:ascii="Times New Roman" w:hAnsi="Times New Roman" w:cs="Times New Roman"/>
          <w:sz w:val="28"/>
          <w:szCs w:val="28"/>
        </w:rPr>
        <w:t xml:space="preserve"> В 2013 г. построена волоконно-оптическая линия связи Торбеево – Дракино, заменено оборудование широкополосного доступа в этом селе. Это позволило увеличить монтированную емкость портов ШПД, предоставить населению качественную услугу высокоскоростного доступа в сеть Интернет и интерактивного телевидения.</w:t>
      </w:r>
    </w:p>
    <w:p w:rsidR="007C16EC" w:rsidRPr="00531D45" w:rsidRDefault="007C16EC" w:rsidP="007C16EC">
      <w:pPr>
        <w:pStyle w:val="affa"/>
        <w:spacing w:line="360" w:lineRule="auto"/>
        <w:ind w:firstLine="709"/>
        <w:jc w:val="both"/>
        <w:rPr>
          <w:rFonts w:ascii="Times New Roman" w:hAnsi="Times New Roman" w:cs="Times New Roman"/>
          <w:sz w:val="28"/>
          <w:szCs w:val="28"/>
        </w:rPr>
      </w:pPr>
      <w:r w:rsidRPr="00531D45">
        <w:rPr>
          <w:rFonts w:ascii="Times New Roman" w:hAnsi="Times New Roman" w:cs="Times New Roman"/>
          <w:sz w:val="28"/>
          <w:szCs w:val="28"/>
        </w:rPr>
        <w:t xml:space="preserve">В поселке Торбеево дальнейшее развитие получила сеть </w:t>
      </w:r>
      <w:r w:rsidRPr="00531D45">
        <w:rPr>
          <w:rFonts w:ascii="Times New Roman" w:hAnsi="Times New Roman" w:cs="Times New Roman"/>
          <w:sz w:val="28"/>
          <w:szCs w:val="28"/>
          <w:lang w:val="en-US"/>
        </w:rPr>
        <w:t>FTTB</w:t>
      </w:r>
      <w:r w:rsidRPr="00531D45">
        <w:rPr>
          <w:rFonts w:ascii="Times New Roman" w:hAnsi="Times New Roman" w:cs="Times New Roman"/>
          <w:sz w:val="28"/>
          <w:szCs w:val="28"/>
        </w:rPr>
        <w:t xml:space="preserve"> (оптика до здания). Линии проложены до домов № 20, 21, 22 по 3-му микрорайону, №47 и 49 по ул. Лермонтова. Увеличена монтированная ёмкость портов в домах № 2, 3, 5, 7 по 3-му микрорайону, № 2 и 3 по ул. Спортивная.</w:t>
      </w:r>
    </w:p>
    <w:p w:rsidR="007C16EC" w:rsidRPr="00531D45" w:rsidRDefault="007C16EC" w:rsidP="007C16EC">
      <w:pPr>
        <w:pStyle w:val="affa"/>
        <w:spacing w:line="360" w:lineRule="auto"/>
        <w:ind w:firstLine="709"/>
        <w:jc w:val="both"/>
        <w:rPr>
          <w:rFonts w:ascii="Times New Roman" w:hAnsi="Times New Roman" w:cs="Times New Roman"/>
          <w:sz w:val="28"/>
          <w:szCs w:val="28"/>
        </w:rPr>
      </w:pPr>
      <w:r w:rsidRPr="00531D45">
        <w:rPr>
          <w:rFonts w:ascii="Times New Roman" w:hAnsi="Times New Roman" w:cs="Times New Roman"/>
          <w:sz w:val="28"/>
          <w:szCs w:val="28"/>
        </w:rPr>
        <w:t xml:space="preserve">В 2013 году были построены сети телефонных линий по новостроящимся улицам п. Торбеево – Кузнецова, </w:t>
      </w:r>
      <w:proofErr w:type="spellStart"/>
      <w:r w:rsidRPr="00531D45">
        <w:rPr>
          <w:rFonts w:ascii="Times New Roman" w:hAnsi="Times New Roman" w:cs="Times New Roman"/>
          <w:sz w:val="28"/>
          <w:szCs w:val="28"/>
        </w:rPr>
        <w:t>Шичкина</w:t>
      </w:r>
      <w:proofErr w:type="spellEnd"/>
      <w:r w:rsidRPr="00531D45">
        <w:rPr>
          <w:rFonts w:ascii="Times New Roman" w:hAnsi="Times New Roman" w:cs="Times New Roman"/>
          <w:sz w:val="28"/>
          <w:szCs w:val="28"/>
        </w:rPr>
        <w:t xml:space="preserve">, Катаева. В 2014 – проложены линии по ул. Б. Хмельницкого, </w:t>
      </w:r>
      <w:proofErr w:type="gramStart"/>
      <w:r w:rsidRPr="00531D45">
        <w:rPr>
          <w:rFonts w:ascii="Times New Roman" w:hAnsi="Times New Roman" w:cs="Times New Roman"/>
          <w:sz w:val="28"/>
          <w:szCs w:val="28"/>
        </w:rPr>
        <w:t>Садовая</w:t>
      </w:r>
      <w:proofErr w:type="gramEnd"/>
      <w:r w:rsidRPr="00531D45">
        <w:rPr>
          <w:rFonts w:ascii="Times New Roman" w:hAnsi="Times New Roman" w:cs="Times New Roman"/>
          <w:sz w:val="28"/>
          <w:szCs w:val="28"/>
        </w:rPr>
        <w:t>.</w:t>
      </w:r>
    </w:p>
    <w:p w:rsidR="007C16EC" w:rsidRPr="00531D45" w:rsidRDefault="007C16EC" w:rsidP="007C16EC">
      <w:pPr>
        <w:pStyle w:val="affa"/>
        <w:spacing w:line="360" w:lineRule="auto"/>
        <w:ind w:firstLine="709"/>
        <w:jc w:val="both"/>
        <w:rPr>
          <w:rFonts w:ascii="Times New Roman" w:hAnsi="Times New Roman" w:cs="Times New Roman"/>
          <w:sz w:val="28"/>
          <w:szCs w:val="28"/>
        </w:rPr>
      </w:pPr>
      <w:r w:rsidRPr="00531D45">
        <w:rPr>
          <w:rFonts w:ascii="Times New Roman" w:hAnsi="Times New Roman" w:cs="Times New Roman"/>
          <w:sz w:val="28"/>
          <w:szCs w:val="28"/>
        </w:rPr>
        <w:t xml:space="preserve">Приоритетным направлением дальнейшего развития сетей остается строительство оптических линий технологии </w:t>
      </w:r>
      <w:r w:rsidRPr="00531D45">
        <w:rPr>
          <w:rFonts w:ascii="Times New Roman" w:hAnsi="Times New Roman" w:cs="Times New Roman"/>
          <w:sz w:val="28"/>
          <w:szCs w:val="28"/>
          <w:lang w:val="en-US"/>
        </w:rPr>
        <w:t>FTTB</w:t>
      </w:r>
      <w:r w:rsidRPr="00531D45">
        <w:rPr>
          <w:rFonts w:ascii="Times New Roman" w:hAnsi="Times New Roman" w:cs="Times New Roman"/>
          <w:sz w:val="28"/>
          <w:szCs w:val="28"/>
        </w:rPr>
        <w:t xml:space="preserve">. На 2015 год запланировано строительство линий до домов №18 и 16 по 2-му микрорайону, дома №23 по 3-му микрорайону, домов № 1, 33, 34, 35 по ул. Сельхозтехника. Также будет увеличиваться монтированная ёмкость портов в домах, где она полностью использована – это 1, 8, 10 дома по 3-му микрорайону, дом № 50 по ул. Лермонтова, дома № 1«а» и № 5 по ул. Спортивная, дом № 1 по ул. </w:t>
      </w:r>
      <w:proofErr w:type="spellStart"/>
      <w:r w:rsidRPr="00531D45">
        <w:rPr>
          <w:rFonts w:ascii="Times New Roman" w:hAnsi="Times New Roman" w:cs="Times New Roman"/>
          <w:sz w:val="28"/>
          <w:szCs w:val="28"/>
        </w:rPr>
        <w:t>К.Маркса</w:t>
      </w:r>
      <w:proofErr w:type="spellEnd"/>
      <w:r w:rsidRPr="00531D45">
        <w:rPr>
          <w:rFonts w:ascii="Times New Roman" w:hAnsi="Times New Roman" w:cs="Times New Roman"/>
          <w:sz w:val="28"/>
          <w:szCs w:val="28"/>
        </w:rPr>
        <w:t>.</w:t>
      </w:r>
    </w:p>
    <w:p w:rsidR="007C16EC" w:rsidRPr="00531D45" w:rsidRDefault="007C16EC" w:rsidP="007C16EC">
      <w:pPr>
        <w:pStyle w:val="affa"/>
        <w:spacing w:line="360" w:lineRule="auto"/>
        <w:ind w:firstLine="709"/>
        <w:jc w:val="both"/>
        <w:rPr>
          <w:rFonts w:ascii="Times New Roman" w:hAnsi="Times New Roman" w:cs="Times New Roman"/>
          <w:sz w:val="28"/>
          <w:szCs w:val="28"/>
        </w:rPr>
      </w:pPr>
      <w:r w:rsidRPr="00531D45">
        <w:rPr>
          <w:rFonts w:ascii="Times New Roman" w:hAnsi="Times New Roman" w:cs="Times New Roman"/>
          <w:sz w:val="28"/>
          <w:szCs w:val="28"/>
        </w:rPr>
        <w:lastRenderedPageBreak/>
        <w:t xml:space="preserve">Запланирован также капитальный ремонт линии Торбеево – </w:t>
      </w:r>
      <w:proofErr w:type="spellStart"/>
      <w:r w:rsidRPr="00531D45">
        <w:rPr>
          <w:rFonts w:ascii="Times New Roman" w:hAnsi="Times New Roman" w:cs="Times New Roman"/>
          <w:sz w:val="28"/>
          <w:szCs w:val="28"/>
        </w:rPr>
        <w:t>Кажлодка</w:t>
      </w:r>
      <w:proofErr w:type="spellEnd"/>
      <w:r w:rsidRPr="00531D45">
        <w:rPr>
          <w:rFonts w:ascii="Times New Roman" w:hAnsi="Times New Roman" w:cs="Times New Roman"/>
          <w:sz w:val="28"/>
          <w:szCs w:val="28"/>
        </w:rPr>
        <w:t xml:space="preserve">, с заменой медного кабеля на ВОЛС, капитальный ремонт линий по ул. Мира, </w:t>
      </w:r>
      <w:proofErr w:type="spellStart"/>
      <w:r w:rsidRPr="00531D45">
        <w:rPr>
          <w:rFonts w:ascii="Times New Roman" w:hAnsi="Times New Roman" w:cs="Times New Roman"/>
          <w:sz w:val="28"/>
          <w:szCs w:val="28"/>
        </w:rPr>
        <w:t>Такташа</w:t>
      </w:r>
      <w:proofErr w:type="spellEnd"/>
      <w:r w:rsidRPr="00531D45">
        <w:rPr>
          <w:rFonts w:ascii="Times New Roman" w:hAnsi="Times New Roman" w:cs="Times New Roman"/>
          <w:sz w:val="28"/>
          <w:szCs w:val="28"/>
        </w:rPr>
        <w:t>, Комсомольская в п. Торбеево.</w:t>
      </w:r>
    </w:p>
    <w:p w:rsidR="007C16EC" w:rsidRPr="00531D45" w:rsidRDefault="007C16EC" w:rsidP="007C16EC">
      <w:pPr>
        <w:pStyle w:val="affa"/>
        <w:spacing w:line="360" w:lineRule="auto"/>
        <w:ind w:firstLine="709"/>
        <w:jc w:val="both"/>
        <w:rPr>
          <w:rFonts w:ascii="Times New Roman" w:hAnsi="Times New Roman" w:cs="Times New Roman"/>
          <w:sz w:val="28"/>
          <w:szCs w:val="28"/>
        </w:rPr>
      </w:pPr>
      <w:r w:rsidRPr="00531D45">
        <w:rPr>
          <w:rFonts w:ascii="Times New Roman" w:hAnsi="Times New Roman" w:cs="Times New Roman"/>
          <w:sz w:val="28"/>
          <w:szCs w:val="28"/>
        </w:rPr>
        <w:t>На 2014 –2015 года запланированы работы по новому общефедеральному проекту «Безопасный регион». В рамках этого проекта в нашем районе будут установлены камеры фото- и виде</w:t>
      </w:r>
      <w:proofErr w:type="gramStart"/>
      <w:r w:rsidRPr="00531D45">
        <w:rPr>
          <w:rFonts w:ascii="Times New Roman" w:hAnsi="Times New Roman" w:cs="Times New Roman"/>
          <w:sz w:val="28"/>
          <w:szCs w:val="28"/>
        </w:rPr>
        <w:t>о</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531D45">
        <w:rPr>
          <w:rFonts w:ascii="Times New Roman" w:hAnsi="Times New Roman" w:cs="Times New Roman"/>
          <w:sz w:val="28"/>
          <w:szCs w:val="28"/>
        </w:rPr>
        <w:t xml:space="preserve">фиксации нарушений правил безопасности дорожного движения. Камеры будут увязаны в единую сеть посредством волоконно-оптических линий «Ростелекома». </w:t>
      </w:r>
    </w:p>
    <w:p w:rsidR="007C16EC" w:rsidRPr="00531D45" w:rsidRDefault="007C16EC" w:rsidP="007C16EC">
      <w:pPr>
        <w:pStyle w:val="a6"/>
        <w:shd w:val="clear" w:color="auto" w:fill="auto"/>
        <w:spacing w:after="0" w:line="360" w:lineRule="auto"/>
        <w:ind w:left="20" w:right="20" w:firstLine="709"/>
        <w:jc w:val="both"/>
        <w:rPr>
          <w:rFonts w:ascii="Times New Roman" w:hAnsi="Times New Roman" w:cs="Times New Roman"/>
          <w:sz w:val="28"/>
          <w:szCs w:val="28"/>
        </w:rPr>
      </w:pPr>
      <w:r w:rsidRPr="00531D45">
        <w:rPr>
          <w:rFonts w:ascii="Times New Roman" w:hAnsi="Times New Roman" w:cs="Times New Roman"/>
          <w:color w:val="000000"/>
          <w:sz w:val="28"/>
          <w:szCs w:val="28"/>
        </w:rPr>
        <w:t xml:space="preserve">Развитие инновационной инфраструктуры района в совокупности с реализацией существующих инвестиционных проектов в агропромышленном и перерабатывающем  секторах экономики  </w:t>
      </w:r>
      <w:proofErr w:type="spellStart"/>
      <w:r w:rsidRPr="00531D45">
        <w:rPr>
          <w:rFonts w:ascii="Times New Roman" w:hAnsi="Times New Roman" w:cs="Times New Roman"/>
          <w:color w:val="000000"/>
          <w:sz w:val="28"/>
          <w:szCs w:val="28"/>
        </w:rPr>
        <w:t>Торбеевского</w:t>
      </w:r>
      <w:proofErr w:type="spellEnd"/>
      <w:r w:rsidRPr="00531D45">
        <w:rPr>
          <w:rFonts w:ascii="Times New Roman" w:hAnsi="Times New Roman" w:cs="Times New Roman"/>
          <w:color w:val="000000"/>
          <w:sz w:val="28"/>
          <w:szCs w:val="28"/>
        </w:rPr>
        <w:t xml:space="preserve"> муниципального района повысит его инвести</w:t>
      </w:r>
      <w:r w:rsidRPr="00531D45">
        <w:rPr>
          <w:rFonts w:ascii="Times New Roman" w:hAnsi="Times New Roman" w:cs="Times New Roman"/>
          <w:color w:val="000000"/>
          <w:sz w:val="28"/>
          <w:szCs w:val="28"/>
        </w:rPr>
        <w:softHyphen/>
        <w:t>ционную привлекательность.</w:t>
      </w:r>
    </w:p>
    <w:p w:rsidR="007C16EC" w:rsidRPr="00067FA1" w:rsidRDefault="007C16EC" w:rsidP="007C16EC">
      <w:pPr>
        <w:pStyle w:val="a6"/>
        <w:shd w:val="clear" w:color="auto" w:fill="auto"/>
        <w:spacing w:after="0" w:line="360" w:lineRule="auto"/>
        <w:ind w:left="20" w:right="20" w:firstLine="709"/>
        <w:jc w:val="both"/>
        <w:rPr>
          <w:rFonts w:ascii="Times New Roman" w:hAnsi="Times New Roman" w:cs="Times New Roman"/>
          <w:sz w:val="28"/>
          <w:szCs w:val="28"/>
        </w:rPr>
      </w:pPr>
      <w:r w:rsidRPr="00067FA1">
        <w:rPr>
          <w:rFonts w:ascii="Times New Roman" w:hAnsi="Times New Roman" w:cs="Times New Roman"/>
          <w:color w:val="000000"/>
          <w:sz w:val="28"/>
          <w:szCs w:val="28"/>
        </w:rPr>
        <w:t>Мероприятия и объем финансирования по подразделу № 4 приведены в прил. 2 и 4 к программе.</w:t>
      </w:r>
    </w:p>
    <w:p w:rsidR="007C16EC" w:rsidRPr="00531D45" w:rsidRDefault="007C16EC" w:rsidP="007C16EC">
      <w:pPr>
        <w:pStyle w:val="a6"/>
        <w:shd w:val="clear" w:color="auto" w:fill="auto"/>
        <w:spacing w:after="0" w:line="360" w:lineRule="auto"/>
        <w:ind w:left="20" w:right="20" w:firstLine="709"/>
        <w:jc w:val="both"/>
        <w:rPr>
          <w:rFonts w:ascii="Times New Roman" w:hAnsi="Times New Roman" w:cs="Times New Roman"/>
          <w:sz w:val="28"/>
          <w:szCs w:val="28"/>
        </w:rPr>
      </w:pPr>
      <w:r w:rsidRPr="00531D45">
        <w:rPr>
          <w:rFonts w:ascii="Times New Roman" w:hAnsi="Times New Roman" w:cs="Times New Roman"/>
          <w:b/>
          <w:color w:val="000000"/>
          <w:sz w:val="28"/>
          <w:szCs w:val="28"/>
        </w:rPr>
        <w:t>Показатели экономической и социальной эффективности реализа</w:t>
      </w:r>
      <w:r w:rsidRPr="00531D45">
        <w:rPr>
          <w:rFonts w:ascii="Times New Roman" w:hAnsi="Times New Roman" w:cs="Times New Roman"/>
          <w:b/>
          <w:color w:val="000000"/>
          <w:sz w:val="28"/>
          <w:szCs w:val="28"/>
        </w:rPr>
        <w:softHyphen/>
        <w:t>ции подраздела</w:t>
      </w:r>
      <w:r w:rsidRPr="00531D45">
        <w:rPr>
          <w:rFonts w:ascii="Times New Roman" w:hAnsi="Times New Roman" w:cs="Times New Roman"/>
          <w:color w:val="000000"/>
          <w:sz w:val="28"/>
          <w:szCs w:val="28"/>
        </w:rPr>
        <w:t>. Повышение инвестиционной привлекательности района; развитие инвестиционной деятельности. Объем инвестиций в основной капи</w:t>
      </w:r>
      <w:r w:rsidRPr="00531D45">
        <w:rPr>
          <w:rFonts w:ascii="Times New Roman" w:hAnsi="Times New Roman" w:cs="Times New Roman"/>
          <w:color w:val="000000"/>
          <w:sz w:val="28"/>
          <w:szCs w:val="28"/>
        </w:rPr>
        <w:softHyphen/>
        <w:t>тал в 2018 г. составит 106 млн. руб.</w:t>
      </w:r>
    </w:p>
    <w:p w:rsidR="007C16EC" w:rsidRPr="00067FA1" w:rsidRDefault="007C16EC" w:rsidP="007C16EC">
      <w:pPr>
        <w:pStyle w:val="a6"/>
        <w:shd w:val="clear" w:color="auto" w:fill="auto"/>
        <w:spacing w:after="0" w:line="360" w:lineRule="auto"/>
        <w:ind w:left="20" w:right="20" w:firstLine="709"/>
        <w:jc w:val="both"/>
        <w:rPr>
          <w:rFonts w:ascii="Times New Roman" w:hAnsi="Times New Roman" w:cs="Times New Roman"/>
          <w:sz w:val="28"/>
          <w:szCs w:val="28"/>
        </w:rPr>
      </w:pPr>
      <w:r w:rsidRPr="00067FA1">
        <w:rPr>
          <w:rFonts w:ascii="Times New Roman" w:hAnsi="Times New Roman" w:cs="Times New Roman"/>
          <w:color w:val="000000"/>
          <w:sz w:val="28"/>
          <w:szCs w:val="28"/>
        </w:rPr>
        <w:t>Целевые индикаторы по подразделу № 4 представлены в прил. 1 к  программе.</w:t>
      </w:r>
    </w:p>
    <w:p w:rsidR="007C16EC" w:rsidRDefault="007C16EC" w:rsidP="007C16EC">
      <w:pPr>
        <w:pStyle w:val="a6"/>
        <w:shd w:val="clear" w:color="auto" w:fill="auto"/>
        <w:spacing w:after="0" w:line="360" w:lineRule="auto"/>
        <w:ind w:right="20" w:firstLine="709"/>
        <w:jc w:val="both"/>
        <w:rPr>
          <w:rFonts w:ascii="Times New Roman" w:hAnsi="Times New Roman" w:cs="Times New Roman"/>
          <w:color w:val="000000"/>
          <w:sz w:val="28"/>
          <w:szCs w:val="28"/>
        </w:rPr>
      </w:pPr>
      <w:r>
        <w:rPr>
          <w:rFonts w:ascii="Times New Roman" w:hAnsi="Times New Roman" w:cs="Times New Roman"/>
          <w:b/>
          <w:color w:val="000000"/>
          <w:sz w:val="28"/>
          <w:szCs w:val="28"/>
        </w:rPr>
        <w:t>Соисполнители</w:t>
      </w:r>
      <w:r w:rsidRPr="00531D45">
        <w:rPr>
          <w:rFonts w:ascii="Times New Roman" w:hAnsi="Times New Roman" w:cs="Times New Roman"/>
          <w:b/>
          <w:color w:val="000000"/>
          <w:sz w:val="28"/>
          <w:szCs w:val="28"/>
        </w:rPr>
        <w:t xml:space="preserve"> программы</w:t>
      </w:r>
      <w:r w:rsidRPr="00531D45">
        <w:rPr>
          <w:rFonts w:ascii="Times New Roman" w:hAnsi="Times New Roman" w:cs="Times New Roman"/>
          <w:color w:val="000000"/>
          <w:sz w:val="28"/>
          <w:szCs w:val="28"/>
        </w:rPr>
        <w:t xml:space="preserve">. Управление строительства, архитектуры и ЖКХ администрации </w:t>
      </w:r>
      <w:proofErr w:type="spellStart"/>
      <w:r w:rsidRPr="00531D45">
        <w:rPr>
          <w:rFonts w:ascii="Times New Roman" w:hAnsi="Times New Roman" w:cs="Times New Roman"/>
          <w:color w:val="000000"/>
          <w:sz w:val="28"/>
          <w:szCs w:val="28"/>
        </w:rPr>
        <w:t>Торбеевского</w:t>
      </w:r>
      <w:proofErr w:type="spellEnd"/>
      <w:r w:rsidRPr="00531D45">
        <w:rPr>
          <w:rFonts w:ascii="Times New Roman" w:hAnsi="Times New Roman" w:cs="Times New Roman"/>
          <w:color w:val="000000"/>
          <w:sz w:val="28"/>
          <w:szCs w:val="28"/>
        </w:rPr>
        <w:t xml:space="preserve"> муниципального района Республики Мордовия.</w:t>
      </w:r>
    </w:p>
    <w:p w:rsidR="007C16EC" w:rsidRPr="00E12514" w:rsidRDefault="007C16EC" w:rsidP="007C16EC">
      <w:pPr>
        <w:pStyle w:val="a6"/>
        <w:shd w:val="clear" w:color="auto" w:fill="auto"/>
        <w:spacing w:after="0" w:line="360" w:lineRule="auto"/>
        <w:ind w:right="20" w:firstLine="709"/>
        <w:jc w:val="both"/>
        <w:rPr>
          <w:rFonts w:ascii="Times New Roman" w:hAnsi="Times New Roman" w:cs="Times New Roman"/>
          <w:sz w:val="28"/>
          <w:szCs w:val="28"/>
          <w:highlight w:val="yellow"/>
        </w:rPr>
      </w:pPr>
      <w:r w:rsidRPr="00C30AA9">
        <w:rPr>
          <w:rFonts w:ascii="Times New Roman" w:hAnsi="Times New Roman" w:cs="Times New Roman"/>
          <w:b/>
          <w:color w:val="000000"/>
          <w:sz w:val="28"/>
          <w:szCs w:val="28"/>
        </w:rPr>
        <w:t>Участники программы.</w:t>
      </w:r>
      <w:r>
        <w:rPr>
          <w:rFonts w:ascii="Times New Roman" w:hAnsi="Times New Roman" w:cs="Times New Roman"/>
          <w:b/>
          <w:color w:val="000000"/>
          <w:sz w:val="28"/>
          <w:szCs w:val="28"/>
        </w:rPr>
        <w:t xml:space="preserve"> </w:t>
      </w:r>
      <w:r w:rsidRPr="00E12514">
        <w:rPr>
          <w:rFonts w:ascii="Times New Roman" w:hAnsi="Times New Roman" w:cs="Times New Roman"/>
          <w:color w:val="000000"/>
          <w:sz w:val="28"/>
          <w:szCs w:val="28"/>
        </w:rPr>
        <w:t xml:space="preserve">Совет предпринимателей </w:t>
      </w:r>
      <w:proofErr w:type="spellStart"/>
      <w:r w:rsidRPr="00E12514">
        <w:rPr>
          <w:rFonts w:ascii="Times New Roman" w:hAnsi="Times New Roman" w:cs="Times New Roman"/>
          <w:color w:val="000000"/>
          <w:sz w:val="28"/>
          <w:szCs w:val="28"/>
        </w:rPr>
        <w:t>Торбеевского</w:t>
      </w:r>
      <w:proofErr w:type="spellEnd"/>
      <w:r w:rsidRPr="00E12514">
        <w:rPr>
          <w:rFonts w:ascii="Times New Roman" w:hAnsi="Times New Roman" w:cs="Times New Roman"/>
          <w:color w:val="000000"/>
          <w:sz w:val="28"/>
          <w:szCs w:val="28"/>
        </w:rPr>
        <w:t xml:space="preserve"> муниципального района</w:t>
      </w:r>
      <w:r>
        <w:rPr>
          <w:rFonts w:ascii="Times New Roman" w:hAnsi="Times New Roman" w:cs="Times New Roman"/>
          <w:color w:val="000000"/>
          <w:sz w:val="28"/>
          <w:szCs w:val="28"/>
        </w:rPr>
        <w:t>.</w:t>
      </w:r>
    </w:p>
    <w:p w:rsidR="007C16EC" w:rsidRPr="00531D45" w:rsidRDefault="007C16EC" w:rsidP="007C16EC">
      <w:pPr>
        <w:rPr>
          <w:rFonts w:ascii="Times New Roman" w:hAnsi="Times New Roman" w:cs="Times New Roman"/>
          <w:sz w:val="28"/>
          <w:szCs w:val="28"/>
        </w:rPr>
      </w:pPr>
    </w:p>
    <w:p w:rsidR="007C16EC" w:rsidRPr="007A393F" w:rsidRDefault="007C16EC" w:rsidP="007C16EC">
      <w:pPr>
        <w:spacing w:line="276" w:lineRule="auto"/>
        <w:ind w:firstLine="709"/>
        <w:jc w:val="both"/>
        <w:rPr>
          <w:rFonts w:ascii="Times New Roman" w:hAnsi="Times New Roman" w:cs="Times New Roman"/>
          <w:b/>
          <w:i/>
          <w:sz w:val="28"/>
          <w:szCs w:val="28"/>
        </w:rPr>
      </w:pPr>
      <w:r w:rsidRPr="007A393F">
        <w:rPr>
          <w:rFonts w:ascii="Times New Roman" w:hAnsi="Times New Roman" w:cs="Times New Roman"/>
          <w:b/>
          <w:i/>
          <w:sz w:val="28"/>
          <w:szCs w:val="28"/>
        </w:rPr>
        <w:t>Подраздел №</w:t>
      </w:r>
      <w:r>
        <w:rPr>
          <w:rFonts w:ascii="Times New Roman" w:hAnsi="Times New Roman" w:cs="Times New Roman"/>
          <w:b/>
          <w:i/>
          <w:sz w:val="28"/>
          <w:szCs w:val="28"/>
        </w:rPr>
        <w:t>5</w:t>
      </w:r>
      <w:r w:rsidRPr="007A393F">
        <w:rPr>
          <w:rFonts w:ascii="Times New Roman" w:hAnsi="Times New Roman" w:cs="Times New Roman"/>
          <w:b/>
          <w:i/>
          <w:sz w:val="28"/>
          <w:szCs w:val="28"/>
        </w:rPr>
        <w:t xml:space="preserve"> Развитие строительного комплекса, в т. ч. жилищного </w:t>
      </w:r>
      <w:bookmarkStart w:id="7" w:name="bookmark8"/>
      <w:r w:rsidRPr="007A393F">
        <w:rPr>
          <w:rFonts w:ascii="Times New Roman" w:hAnsi="Times New Roman" w:cs="Times New Roman"/>
          <w:b/>
          <w:i/>
          <w:sz w:val="28"/>
          <w:szCs w:val="28"/>
        </w:rPr>
        <w:t>строительства</w:t>
      </w:r>
      <w:bookmarkEnd w:id="7"/>
    </w:p>
    <w:p w:rsidR="007C16EC" w:rsidRPr="007A1DFB" w:rsidRDefault="007C16EC" w:rsidP="007C16EC">
      <w:pPr>
        <w:spacing w:line="276" w:lineRule="auto"/>
        <w:ind w:firstLine="709"/>
        <w:jc w:val="both"/>
        <w:rPr>
          <w:rFonts w:ascii="Times New Roman" w:hAnsi="Times New Roman" w:cs="Times New Roman"/>
          <w:sz w:val="28"/>
          <w:szCs w:val="28"/>
        </w:rPr>
      </w:pPr>
    </w:p>
    <w:p w:rsidR="007C16EC" w:rsidRPr="007A1DFB" w:rsidRDefault="007C16EC" w:rsidP="007C16EC">
      <w:pPr>
        <w:spacing w:line="360" w:lineRule="auto"/>
        <w:ind w:firstLine="709"/>
        <w:jc w:val="both"/>
        <w:rPr>
          <w:rFonts w:ascii="Times New Roman" w:hAnsi="Times New Roman" w:cs="Times New Roman"/>
          <w:sz w:val="28"/>
          <w:szCs w:val="28"/>
        </w:rPr>
      </w:pPr>
      <w:r w:rsidRPr="00B0203B">
        <w:rPr>
          <w:rFonts w:ascii="Times New Roman" w:hAnsi="Times New Roman" w:cs="Times New Roman"/>
          <w:b/>
          <w:sz w:val="28"/>
          <w:szCs w:val="28"/>
        </w:rPr>
        <w:t>Цели:</w:t>
      </w:r>
      <w:r w:rsidRPr="007A1DFB">
        <w:rPr>
          <w:rFonts w:ascii="Times New Roman" w:hAnsi="Times New Roman" w:cs="Times New Roman"/>
          <w:sz w:val="28"/>
          <w:szCs w:val="28"/>
        </w:rPr>
        <w:t xml:space="preserve"> повышение уровня обеспеченности и доступности жилья для населения </w:t>
      </w:r>
      <w:proofErr w:type="spellStart"/>
      <w:r w:rsidRPr="007A1DFB">
        <w:rPr>
          <w:rFonts w:ascii="Times New Roman" w:hAnsi="Times New Roman" w:cs="Times New Roman"/>
          <w:sz w:val="28"/>
          <w:szCs w:val="28"/>
        </w:rPr>
        <w:t>Торбеевского</w:t>
      </w:r>
      <w:proofErr w:type="spellEnd"/>
      <w:r w:rsidRPr="007A1DFB">
        <w:rPr>
          <w:rFonts w:ascii="Times New Roman" w:hAnsi="Times New Roman" w:cs="Times New Roman"/>
          <w:sz w:val="28"/>
          <w:szCs w:val="28"/>
        </w:rPr>
        <w:t xml:space="preserve"> муниципального района, развитие жилищной сферы и </w:t>
      </w:r>
      <w:r w:rsidRPr="007A1DFB">
        <w:rPr>
          <w:rFonts w:ascii="Times New Roman" w:hAnsi="Times New Roman" w:cs="Times New Roman"/>
          <w:sz w:val="28"/>
          <w:szCs w:val="28"/>
        </w:rPr>
        <w:lastRenderedPageBreak/>
        <w:t>достижение безопасных и комфортных условий проживания в нем, повышение эффективности жилищно-коммунального обслуживания насе</w:t>
      </w:r>
      <w:r w:rsidRPr="007A1DFB">
        <w:rPr>
          <w:rFonts w:ascii="Times New Roman" w:hAnsi="Times New Roman" w:cs="Times New Roman"/>
          <w:sz w:val="28"/>
          <w:szCs w:val="28"/>
        </w:rPr>
        <w:softHyphen/>
        <w:t>ления.</w:t>
      </w:r>
    </w:p>
    <w:p w:rsidR="007C16EC" w:rsidRPr="007A1DFB" w:rsidRDefault="007C16EC" w:rsidP="007C16EC">
      <w:pPr>
        <w:spacing w:line="360" w:lineRule="auto"/>
        <w:ind w:firstLine="709"/>
        <w:jc w:val="both"/>
        <w:rPr>
          <w:rFonts w:ascii="Times New Roman" w:hAnsi="Times New Roman" w:cs="Times New Roman"/>
          <w:sz w:val="28"/>
          <w:szCs w:val="28"/>
        </w:rPr>
      </w:pPr>
      <w:r w:rsidRPr="00B0203B">
        <w:rPr>
          <w:rFonts w:ascii="Times New Roman" w:hAnsi="Times New Roman" w:cs="Times New Roman"/>
          <w:b/>
          <w:sz w:val="28"/>
          <w:szCs w:val="28"/>
        </w:rPr>
        <w:t>Задачи</w:t>
      </w:r>
      <w:r w:rsidRPr="007A1DFB">
        <w:rPr>
          <w:rFonts w:ascii="Times New Roman" w:hAnsi="Times New Roman" w:cs="Times New Roman"/>
          <w:sz w:val="28"/>
          <w:szCs w:val="28"/>
        </w:rPr>
        <w:t>: увеличение объемов вводимого и реконструируемого жилья, улучшение жилищных условий населения района, обеспечение доступности приобретения жилья; модернизация жилищно-коммунального хозяйства.</w:t>
      </w:r>
    </w:p>
    <w:p w:rsidR="007C16EC" w:rsidRPr="0019705C" w:rsidRDefault="007C16EC" w:rsidP="007C16EC">
      <w:pPr>
        <w:spacing w:line="360" w:lineRule="auto"/>
        <w:ind w:firstLine="709"/>
        <w:jc w:val="both"/>
        <w:rPr>
          <w:rFonts w:ascii="Times New Roman" w:hAnsi="Times New Roman" w:cs="Times New Roman"/>
          <w:sz w:val="28"/>
          <w:szCs w:val="28"/>
        </w:rPr>
      </w:pPr>
      <w:r w:rsidRPr="00B0203B">
        <w:rPr>
          <w:rFonts w:ascii="Times New Roman" w:hAnsi="Times New Roman" w:cs="Times New Roman"/>
          <w:b/>
          <w:sz w:val="28"/>
          <w:szCs w:val="28"/>
        </w:rPr>
        <w:t xml:space="preserve"> Перспективы развития</w:t>
      </w:r>
      <w:r>
        <w:rPr>
          <w:rFonts w:ascii="Times New Roman" w:hAnsi="Times New Roman" w:cs="Times New Roman"/>
          <w:sz w:val="28"/>
          <w:szCs w:val="28"/>
        </w:rPr>
        <w:t xml:space="preserve">. </w:t>
      </w:r>
      <w:r w:rsidRPr="007A1DFB">
        <w:rPr>
          <w:rFonts w:ascii="Times New Roman" w:hAnsi="Times New Roman" w:cs="Times New Roman"/>
          <w:sz w:val="28"/>
          <w:szCs w:val="28"/>
        </w:rPr>
        <w:t xml:space="preserve">Жилищный фонд </w:t>
      </w:r>
      <w:proofErr w:type="spellStart"/>
      <w:r w:rsidRPr="007A1DFB">
        <w:rPr>
          <w:rFonts w:ascii="Times New Roman" w:hAnsi="Times New Roman" w:cs="Times New Roman"/>
          <w:sz w:val="28"/>
          <w:szCs w:val="28"/>
        </w:rPr>
        <w:t>Торбеевского</w:t>
      </w:r>
      <w:proofErr w:type="spellEnd"/>
      <w:r w:rsidRPr="007A1DFB">
        <w:rPr>
          <w:rFonts w:ascii="Times New Roman" w:hAnsi="Times New Roman" w:cs="Times New Roman"/>
          <w:sz w:val="28"/>
          <w:szCs w:val="28"/>
        </w:rPr>
        <w:t xml:space="preserve"> </w:t>
      </w:r>
      <w:r w:rsidRPr="0019705C">
        <w:rPr>
          <w:rFonts w:ascii="Times New Roman" w:hAnsi="Times New Roman" w:cs="Times New Roman"/>
          <w:sz w:val="28"/>
          <w:szCs w:val="28"/>
        </w:rPr>
        <w:t>муниципального района по состоянию  на 01.01.2014 года  составляет 5</w:t>
      </w:r>
      <w:r>
        <w:rPr>
          <w:rFonts w:ascii="Times New Roman" w:hAnsi="Times New Roman" w:cs="Times New Roman"/>
          <w:sz w:val="28"/>
          <w:szCs w:val="28"/>
        </w:rPr>
        <w:t>48,1</w:t>
      </w:r>
      <w:r w:rsidRPr="0019705C">
        <w:rPr>
          <w:rFonts w:ascii="Times New Roman" w:hAnsi="Times New Roman" w:cs="Times New Roman"/>
          <w:sz w:val="28"/>
          <w:szCs w:val="28"/>
        </w:rPr>
        <w:t xml:space="preserve"> тыс. кв. м.  Ежегодно увеличивается  обеспеченность населения района  жильем, так на 1 января 2014 года</w:t>
      </w:r>
      <w:r>
        <w:rPr>
          <w:rFonts w:ascii="Times New Roman" w:hAnsi="Times New Roman" w:cs="Times New Roman"/>
          <w:sz w:val="28"/>
          <w:szCs w:val="28"/>
        </w:rPr>
        <w:t xml:space="preserve"> о</w:t>
      </w:r>
      <w:r w:rsidRPr="0019705C">
        <w:rPr>
          <w:rFonts w:ascii="Times New Roman" w:hAnsi="Times New Roman" w:cs="Times New Roman"/>
          <w:sz w:val="28"/>
          <w:szCs w:val="28"/>
        </w:rPr>
        <w:t xml:space="preserve">бщая площадь </w:t>
      </w:r>
      <w:proofErr w:type="gramStart"/>
      <w:r w:rsidRPr="0019705C">
        <w:rPr>
          <w:rFonts w:ascii="Times New Roman" w:hAnsi="Times New Roman" w:cs="Times New Roman"/>
          <w:sz w:val="28"/>
          <w:szCs w:val="28"/>
        </w:rPr>
        <w:t>жилых помещений, приходящ</w:t>
      </w:r>
      <w:r>
        <w:rPr>
          <w:rFonts w:ascii="Times New Roman" w:hAnsi="Times New Roman" w:cs="Times New Roman"/>
          <w:sz w:val="28"/>
          <w:szCs w:val="28"/>
        </w:rPr>
        <w:t>ихся</w:t>
      </w:r>
      <w:r w:rsidRPr="0019705C">
        <w:rPr>
          <w:rFonts w:ascii="Times New Roman" w:hAnsi="Times New Roman" w:cs="Times New Roman"/>
          <w:sz w:val="28"/>
          <w:szCs w:val="28"/>
        </w:rPr>
        <w:t xml:space="preserve"> в среднем на одного жителя составил</w:t>
      </w:r>
      <w:r>
        <w:rPr>
          <w:rFonts w:ascii="Times New Roman" w:hAnsi="Times New Roman" w:cs="Times New Roman"/>
          <w:sz w:val="28"/>
          <w:szCs w:val="28"/>
        </w:rPr>
        <w:t>а</w:t>
      </w:r>
      <w:proofErr w:type="gramEnd"/>
      <w:r w:rsidRPr="0019705C">
        <w:rPr>
          <w:rFonts w:ascii="Times New Roman" w:hAnsi="Times New Roman" w:cs="Times New Roman"/>
          <w:sz w:val="28"/>
          <w:szCs w:val="28"/>
        </w:rPr>
        <w:t xml:space="preserve"> -29,3 </w:t>
      </w:r>
      <w:proofErr w:type="spellStart"/>
      <w:r w:rsidRPr="0019705C">
        <w:rPr>
          <w:rFonts w:ascii="Times New Roman" w:hAnsi="Times New Roman" w:cs="Times New Roman"/>
          <w:sz w:val="28"/>
          <w:szCs w:val="28"/>
        </w:rPr>
        <w:t>кв.м</w:t>
      </w:r>
      <w:proofErr w:type="spellEnd"/>
      <w:r w:rsidRPr="0019705C">
        <w:rPr>
          <w:rFonts w:ascii="Times New Roman" w:hAnsi="Times New Roman" w:cs="Times New Roman"/>
          <w:sz w:val="28"/>
          <w:szCs w:val="28"/>
        </w:rPr>
        <w:t xml:space="preserve">.  (в 2011 году этот показатель составлял- 27,5 </w:t>
      </w:r>
      <w:proofErr w:type="spellStart"/>
      <w:r w:rsidRPr="0019705C">
        <w:rPr>
          <w:rFonts w:ascii="Times New Roman" w:hAnsi="Times New Roman" w:cs="Times New Roman"/>
          <w:sz w:val="28"/>
          <w:szCs w:val="28"/>
        </w:rPr>
        <w:t>кв.м</w:t>
      </w:r>
      <w:proofErr w:type="spellEnd"/>
      <w:r w:rsidRPr="0019705C">
        <w:rPr>
          <w:rFonts w:ascii="Times New Roman" w:hAnsi="Times New Roman" w:cs="Times New Roman"/>
          <w:sz w:val="28"/>
          <w:szCs w:val="28"/>
        </w:rPr>
        <w:t>.).</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В районе снижается процент износа жилищного фонда муниципальной и государственной собственности района, однако строительство государствен</w:t>
      </w:r>
      <w:r w:rsidRPr="007A1DFB">
        <w:rPr>
          <w:rFonts w:ascii="Times New Roman" w:hAnsi="Times New Roman" w:cs="Times New Roman"/>
          <w:sz w:val="28"/>
          <w:szCs w:val="28"/>
        </w:rPr>
        <w:softHyphen/>
        <w:t>ного, муниципального и ведомственного жилья ведется медленными темпами из-за недостатка финансовых средств.</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 xml:space="preserve"> На сегодняшний день 62 многоквартирных дома </w:t>
      </w:r>
      <w:proofErr w:type="spellStart"/>
      <w:r w:rsidRPr="007A1DFB">
        <w:rPr>
          <w:rFonts w:ascii="Times New Roman" w:hAnsi="Times New Roman" w:cs="Times New Roman"/>
          <w:sz w:val="28"/>
          <w:szCs w:val="28"/>
        </w:rPr>
        <w:t>Торбеевского</w:t>
      </w:r>
      <w:proofErr w:type="spellEnd"/>
      <w:r w:rsidRPr="007A1DFB">
        <w:rPr>
          <w:rFonts w:ascii="Times New Roman" w:hAnsi="Times New Roman" w:cs="Times New Roman"/>
          <w:sz w:val="28"/>
          <w:szCs w:val="28"/>
        </w:rPr>
        <w:t xml:space="preserve"> муниципального района состоят в реестре многоквартирных домов в рамках реализации </w:t>
      </w:r>
      <w:r w:rsidRPr="007A1DFB">
        <w:rPr>
          <w:rFonts w:ascii="Times New Roman" w:eastAsia="TimesNewRomanPSMT" w:hAnsi="Times New Roman" w:cs="Times New Roman"/>
          <w:sz w:val="28"/>
          <w:szCs w:val="28"/>
        </w:rPr>
        <w:t>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годы.</w:t>
      </w:r>
      <w:r w:rsidRPr="00BF38FC">
        <w:rPr>
          <w:sz w:val="28"/>
          <w:szCs w:val="28"/>
        </w:rPr>
        <w:t xml:space="preserve"> </w:t>
      </w:r>
      <w:r w:rsidRPr="00C80470">
        <w:rPr>
          <w:rStyle w:val="0pt"/>
          <w:sz w:val="28"/>
          <w:szCs w:val="28"/>
        </w:rPr>
        <w:t xml:space="preserve">Доля многоквартирных домов, которым необходим капитальный ремонт, составляет </w:t>
      </w:r>
      <w:r>
        <w:rPr>
          <w:rStyle w:val="0pt"/>
          <w:sz w:val="28"/>
          <w:szCs w:val="28"/>
        </w:rPr>
        <w:t>38 %, из которых общий и</w:t>
      </w:r>
      <w:r w:rsidRPr="00C80470">
        <w:rPr>
          <w:rStyle w:val="0pt"/>
          <w:sz w:val="28"/>
          <w:szCs w:val="28"/>
        </w:rPr>
        <w:t xml:space="preserve">знос </w:t>
      </w:r>
      <w:r w:rsidRPr="009E52C0">
        <w:rPr>
          <w:rStyle w:val="0pt"/>
          <w:sz w:val="28"/>
          <w:szCs w:val="28"/>
        </w:rPr>
        <w:t>достиг 30,4 %.</w:t>
      </w:r>
      <w:r w:rsidRPr="00C80470">
        <w:rPr>
          <w:rStyle w:val="0pt"/>
          <w:sz w:val="28"/>
          <w:szCs w:val="28"/>
        </w:rPr>
        <w:t xml:space="preserve"> </w:t>
      </w:r>
      <w:r>
        <w:rPr>
          <w:rFonts w:ascii="Times New Roman" w:eastAsia="TimesNewRomanPSMT" w:hAnsi="Times New Roman" w:cs="Times New Roman"/>
          <w:sz w:val="28"/>
          <w:szCs w:val="28"/>
        </w:rPr>
        <w:t xml:space="preserve">В 2015 году планируется </w:t>
      </w:r>
      <w:r w:rsidRPr="007A1DFB">
        <w:rPr>
          <w:rFonts w:ascii="Times New Roman" w:hAnsi="Times New Roman" w:cs="Times New Roman"/>
          <w:sz w:val="28"/>
          <w:szCs w:val="28"/>
        </w:rPr>
        <w:t xml:space="preserve"> </w:t>
      </w:r>
      <w:r>
        <w:rPr>
          <w:rFonts w:ascii="Times New Roman" w:hAnsi="Times New Roman" w:cs="Times New Roman"/>
          <w:sz w:val="28"/>
          <w:szCs w:val="28"/>
        </w:rPr>
        <w:t xml:space="preserve">провести капитальный ремонт 2-х многоквартирных домов. </w:t>
      </w:r>
    </w:p>
    <w:p w:rsidR="007C16EC" w:rsidRDefault="007C16EC" w:rsidP="007C16EC">
      <w:pPr>
        <w:spacing w:line="360" w:lineRule="auto"/>
        <w:jc w:val="both"/>
        <w:rPr>
          <w:rFonts w:ascii="Times New Roman" w:hAnsi="Times New Roman" w:cs="Times New Roman"/>
          <w:sz w:val="28"/>
          <w:szCs w:val="28"/>
        </w:rPr>
      </w:pPr>
      <w:r>
        <w:rPr>
          <w:rFonts w:ascii="Times New Roman" w:eastAsia="TimesNewRomanPSMT" w:hAnsi="Times New Roman" w:cs="Times New Roman"/>
          <w:sz w:val="28"/>
          <w:szCs w:val="28"/>
        </w:rPr>
        <w:t xml:space="preserve">       Площадь в</w:t>
      </w:r>
      <w:r w:rsidRPr="007A1DFB">
        <w:rPr>
          <w:rFonts w:ascii="Times New Roman" w:hAnsi="Times New Roman" w:cs="Times New Roman"/>
          <w:sz w:val="28"/>
          <w:szCs w:val="28"/>
        </w:rPr>
        <w:t>етх</w:t>
      </w:r>
      <w:r>
        <w:rPr>
          <w:rFonts w:ascii="Times New Roman" w:hAnsi="Times New Roman" w:cs="Times New Roman"/>
          <w:sz w:val="28"/>
          <w:szCs w:val="28"/>
        </w:rPr>
        <w:t>ого</w:t>
      </w:r>
      <w:r w:rsidRPr="007A1DFB">
        <w:rPr>
          <w:rFonts w:ascii="Times New Roman" w:hAnsi="Times New Roman" w:cs="Times New Roman"/>
          <w:sz w:val="28"/>
          <w:szCs w:val="28"/>
        </w:rPr>
        <w:t xml:space="preserve"> и аварийн</w:t>
      </w:r>
      <w:r>
        <w:rPr>
          <w:rFonts w:ascii="Times New Roman" w:hAnsi="Times New Roman" w:cs="Times New Roman"/>
          <w:sz w:val="28"/>
          <w:szCs w:val="28"/>
        </w:rPr>
        <w:t>ого</w:t>
      </w:r>
      <w:r w:rsidRPr="007A1DFB">
        <w:rPr>
          <w:rFonts w:ascii="Times New Roman" w:hAnsi="Times New Roman" w:cs="Times New Roman"/>
          <w:sz w:val="28"/>
          <w:szCs w:val="28"/>
        </w:rPr>
        <w:t xml:space="preserve"> жилищн</w:t>
      </w:r>
      <w:r>
        <w:rPr>
          <w:rFonts w:ascii="Times New Roman" w:hAnsi="Times New Roman" w:cs="Times New Roman"/>
          <w:sz w:val="28"/>
          <w:szCs w:val="28"/>
        </w:rPr>
        <w:t>ого</w:t>
      </w:r>
      <w:r w:rsidRPr="007A1DFB">
        <w:rPr>
          <w:rFonts w:ascii="Times New Roman" w:hAnsi="Times New Roman" w:cs="Times New Roman"/>
          <w:sz w:val="28"/>
          <w:szCs w:val="28"/>
        </w:rPr>
        <w:t xml:space="preserve"> фонд</w:t>
      </w:r>
      <w:r>
        <w:rPr>
          <w:rFonts w:ascii="Times New Roman" w:hAnsi="Times New Roman" w:cs="Times New Roman"/>
          <w:sz w:val="28"/>
          <w:szCs w:val="28"/>
        </w:rPr>
        <w:t>а</w:t>
      </w:r>
      <w:r w:rsidRPr="007A1DFB">
        <w:rPr>
          <w:rFonts w:ascii="Times New Roman" w:hAnsi="Times New Roman" w:cs="Times New Roman"/>
          <w:sz w:val="28"/>
          <w:szCs w:val="28"/>
        </w:rPr>
        <w:t xml:space="preserve"> в </w:t>
      </w:r>
      <w:proofErr w:type="spellStart"/>
      <w:r w:rsidRPr="007A1DFB">
        <w:rPr>
          <w:rFonts w:ascii="Times New Roman" w:hAnsi="Times New Roman" w:cs="Times New Roman"/>
          <w:sz w:val="28"/>
          <w:szCs w:val="28"/>
        </w:rPr>
        <w:t>Торбеевском</w:t>
      </w:r>
      <w:proofErr w:type="spellEnd"/>
      <w:r w:rsidRPr="007A1DFB">
        <w:rPr>
          <w:rFonts w:ascii="Times New Roman" w:hAnsi="Times New Roman" w:cs="Times New Roman"/>
          <w:sz w:val="28"/>
          <w:szCs w:val="28"/>
        </w:rPr>
        <w:t xml:space="preserve"> муниципальном районе </w:t>
      </w:r>
      <w:r>
        <w:rPr>
          <w:rFonts w:ascii="Times New Roman" w:hAnsi="Times New Roman" w:cs="Times New Roman"/>
          <w:sz w:val="28"/>
          <w:szCs w:val="28"/>
        </w:rPr>
        <w:t xml:space="preserve"> по состоянию </w:t>
      </w:r>
      <w:r w:rsidRPr="007A1DFB">
        <w:rPr>
          <w:rFonts w:ascii="Times New Roman" w:hAnsi="Times New Roman" w:cs="Times New Roman"/>
          <w:sz w:val="28"/>
          <w:szCs w:val="28"/>
        </w:rPr>
        <w:t>на 1 января 201</w:t>
      </w:r>
      <w:r>
        <w:rPr>
          <w:rFonts w:ascii="Times New Roman" w:hAnsi="Times New Roman" w:cs="Times New Roman"/>
          <w:sz w:val="28"/>
          <w:szCs w:val="28"/>
        </w:rPr>
        <w:t>4</w:t>
      </w:r>
      <w:r w:rsidRPr="007A1DFB">
        <w:rPr>
          <w:rFonts w:ascii="Times New Roman" w:hAnsi="Times New Roman" w:cs="Times New Roman"/>
          <w:sz w:val="28"/>
          <w:szCs w:val="28"/>
        </w:rPr>
        <w:t xml:space="preserve"> г.</w:t>
      </w:r>
      <w:r>
        <w:rPr>
          <w:rFonts w:ascii="Times New Roman" w:hAnsi="Times New Roman" w:cs="Times New Roman"/>
          <w:sz w:val="28"/>
          <w:szCs w:val="28"/>
        </w:rPr>
        <w:t xml:space="preserve"> составила  – 5029,6 </w:t>
      </w:r>
      <w:proofErr w:type="spellStart"/>
      <w:r>
        <w:rPr>
          <w:rFonts w:ascii="Times New Roman" w:hAnsi="Times New Roman" w:cs="Times New Roman"/>
          <w:sz w:val="28"/>
          <w:szCs w:val="28"/>
        </w:rPr>
        <w:t>кв.м</w:t>
      </w:r>
      <w:proofErr w:type="spellEnd"/>
      <w:r>
        <w:rPr>
          <w:rFonts w:ascii="Times New Roman" w:hAnsi="Times New Roman" w:cs="Times New Roman"/>
          <w:sz w:val="28"/>
          <w:szCs w:val="28"/>
        </w:rPr>
        <w:t>., в</w:t>
      </w:r>
      <w:r w:rsidRPr="007A1DFB">
        <w:rPr>
          <w:rFonts w:ascii="Times New Roman" w:hAnsi="Times New Roman" w:cs="Times New Roman"/>
          <w:sz w:val="28"/>
          <w:szCs w:val="28"/>
        </w:rPr>
        <w:t xml:space="preserve"> том числе</w:t>
      </w:r>
      <w:r>
        <w:rPr>
          <w:rFonts w:ascii="Times New Roman" w:hAnsi="Times New Roman" w:cs="Times New Roman"/>
          <w:sz w:val="28"/>
          <w:szCs w:val="28"/>
        </w:rPr>
        <w:t xml:space="preserve">: 3613,6 кв. м. </w:t>
      </w:r>
      <w:r w:rsidRPr="007A1DFB">
        <w:rPr>
          <w:rFonts w:ascii="Times New Roman" w:hAnsi="Times New Roman" w:cs="Times New Roman"/>
          <w:sz w:val="28"/>
          <w:szCs w:val="28"/>
        </w:rPr>
        <w:t>в город</w:t>
      </w:r>
      <w:r w:rsidRPr="007A1DFB">
        <w:rPr>
          <w:rFonts w:ascii="Times New Roman" w:hAnsi="Times New Roman" w:cs="Times New Roman"/>
          <w:sz w:val="28"/>
          <w:szCs w:val="28"/>
        </w:rPr>
        <w:softHyphen/>
        <w:t>ск</w:t>
      </w:r>
      <w:r>
        <w:rPr>
          <w:rFonts w:ascii="Times New Roman" w:hAnsi="Times New Roman" w:cs="Times New Roman"/>
          <w:sz w:val="28"/>
          <w:szCs w:val="28"/>
        </w:rPr>
        <w:t>ом</w:t>
      </w:r>
      <w:r w:rsidRPr="007A1DFB">
        <w:rPr>
          <w:rFonts w:ascii="Times New Roman" w:hAnsi="Times New Roman" w:cs="Times New Roman"/>
          <w:sz w:val="28"/>
          <w:szCs w:val="28"/>
        </w:rPr>
        <w:t xml:space="preserve"> поселени</w:t>
      </w:r>
      <w:r>
        <w:rPr>
          <w:rFonts w:ascii="Times New Roman" w:hAnsi="Times New Roman" w:cs="Times New Roman"/>
          <w:sz w:val="28"/>
          <w:szCs w:val="28"/>
        </w:rPr>
        <w:t xml:space="preserve">и, 1416 </w:t>
      </w:r>
      <w:proofErr w:type="spellStart"/>
      <w:r>
        <w:rPr>
          <w:rFonts w:ascii="Times New Roman" w:hAnsi="Times New Roman" w:cs="Times New Roman"/>
          <w:sz w:val="28"/>
          <w:szCs w:val="28"/>
        </w:rPr>
        <w:t>кв.м</w:t>
      </w:r>
      <w:proofErr w:type="spellEnd"/>
      <w:r>
        <w:rPr>
          <w:rFonts w:ascii="Times New Roman" w:hAnsi="Times New Roman" w:cs="Times New Roman"/>
          <w:sz w:val="28"/>
          <w:szCs w:val="28"/>
        </w:rPr>
        <w:t xml:space="preserve">.- </w:t>
      </w:r>
      <w:r w:rsidRPr="007A1DFB">
        <w:rPr>
          <w:rFonts w:ascii="Times New Roman" w:hAnsi="Times New Roman" w:cs="Times New Roman"/>
          <w:sz w:val="28"/>
          <w:szCs w:val="28"/>
        </w:rPr>
        <w:t>в сель</w:t>
      </w:r>
      <w:r w:rsidRPr="007A1DFB">
        <w:rPr>
          <w:rFonts w:ascii="Times New Roman" w:hAnsi="Times New Roman" w:cs="Times New Roman"/>
          <w:sz w:val="28"/>
          <w:szCs w:val="28"/>
        </w:rPr>
        <w:softHyphen/>
        <w:t>ской местно</w:t>
      </w:r>
      <w:r w:rsidRPr="007A1DFB">
        <w:rPr>
          <w:rFonts w:ascii="Times New Roman" w:hAnsi="Times New Roman" w:cs="Times New Roman"/>
          <w:sz w:val="28"/>
          <w:szCs w:val="28"/>
        </w:rPr>
        <w:softHyphen/>
        <w:t>сти</w:t>
      </w:r>
      <w:r>
        <w:rPr>
          <w:rFonts w:ascii="Times New Roman" w:hAnsi="Times New Roman" w:cs="Times New Roman"/>
          <w:sz w:val="28"/>
          <w:szCs w:val="28"/>
        </w:rPr>
        <w:t xml:space="preserve">. </w:t>
      </w:r>
    </w:p>
    <w:p w:rsidR="007C16EC" w:rsidRPr="00B11D76" w:rsidRDefault="007C16EC" w:rsidP="007C16E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реализации региональной адресной программы по </w:t>
      </w:r>
      <w:r w:rsidRPr="00B11D76">
        <w:rPr>
          <w:rFonts w:ascii="Times New Roman" w:hAnsi="Times New Roman" w:cs="Times New Roman"/>
          <w:sz w:val="28"/>
          <w:szCs w:val="28"/>
        </w:rPr>
        <w:t>переселению граждан из аварийного жилищного фонда</w:t>
      </w:r>
      <w:r>
        <w:rPr>
          <w:rFonts w:ascii="Times New Roman" w:hAnsi="Times New Roman" w:cs="Times New Roman"/>
          <w:sz w:val="28"/>
          <w:szCs w:val="28"/>
        </w:rPr>
        <w:t xml:space="preserve">  к 2018 году все  жители будут  расселены в новое жилье</w:t>
      </w:r>
      <w:r w:rsidRPr="00B11D76">
        <w:rPr>
          <w:rFonts w:ascii="Times New Roman" w:hAnsi="Times New Roman" w:cs="Times New Roman"/>
          <w:sz w:val="28"/>
          <w:szCs w:val="28"/>
        </w:rPr>
        <w:t xml:space="preserve">. </w:t>
      </w:r>
    </w:p>
    <w:p w:rsidR="007C16EC" w:rsidRPr="007A1DFB" w:rsidRDefault="007C16EC" w:rsidP="007C16EC">
      <w:pPr>
        <w:spacing w:line="360" w:lineRule="auto"/>
        <w:ind w:firstLine="709"/>
        <w:jc w:val="both"/>
        <w:rPr>
          <w:rFonts w:ascii="Times New Roman" w:hAnsi="Times New Roman" w:cs="Times New Roman"/>
          <w:sz w:val="28"/>
          <w:szCs w:val="28"/>
        </w:rPr>
      </w:pPr>
      <w:r w:rsidRPr="00B11D76">
        <w:rPr>
          <w:rFonts w:ascii="Times New Roman" w:hAnsi="Times New Roman" w:cs="Times New Roman"/>
          <w:sz w:val="28"/>
          <w:szCs w:val="28"/>
        </w:rPr>
        <w:lastRenderedPageBreak/>
        <w:t>В общественной жилищной комиссии на улучшение жилищных условий поставлены на учет 378 чел., (1 участник Великой Отечественной войны, 24 ветерана боевых действий и приравненные к ним лица, вставшие на учет до 1 января 2005 г.; 46 детей-сирот и детей, оставшихся без попечения родителей, 307 чел. других категорий граждан).</w:t>
      </w:r>
      <w:r>
        <w:rPr>
          <w:rFonts w:ascii="Times New Roman" w:hAnsi="Times New Roman" w:cs="Times New Roman"/>
          <w:sz w:val="28"/>
          <w:szCs w:val="28"/>
        </w:rPr>
        <w:t xml:space="preserve"> </w:t>
      </w:r>
    </w:p>
    <w:p w:rsidR="007C16EC" w:rsidRDefault="007C16EC" w:rsidP="007C16EC">
      <w:pPr>
        <w:pStyle w:val="ConsPlusCell"/>
        <w:spacing w:line="360" w:lineRule="auto"/>
        <w:jc w:val="both"/>
        <w:rPr>
          <w:rFonts w:ascii="Times New Roman" w:hAnsi="Times New Roman"/>
          <w:sz w:val="28"/>
          <w:szCs w:val="28"/>
        </w:rPr>
      </w:pPr>
      <w:proofErr w:type="gramStart"/>
      <w:r w:rsidRPr="007A1DFB">
        <w:rPr>
          <w:rFonts w:ascii="Times New Roman" w:hAnsi="Times New Roman" w:cs="Times New Roman"/>
          <w:sz w:val="28"/>
          <w:szCs w:val="28"/>
        </w:rPr>
        <w:t xml:space="preserve">Для решения жилищной проблемы граждан, улучшения демографической ситуации и закрепления молодых специалистов в </w:t>
      </w:r>
      <w:r>
        <w:rPr>
          <w:rFonts w:ascii="Times New Roman" w:hAnsi="Times New Roman" w:cs="Times New Roman"/>
          <w:sz w:val="28"/>
          <w:szCs w:val="28"/>
        </w:rPr>
        <w:t>Р</w:t>
      </w:r>
      <w:r w:rsidRPr="007A1DFB">
        <w:rPr>
          <w:rFonts w:ascii="Times New Roman" w:hAnsi="Times New Roman" w:cs="Times New Roman"/>
          <w:sz w:val="28"/>
          <w:szCs w:val="28"/>
        </w:rPr>
        <w:t>еспублике</w:t>
      </w:r>
      <w:r>
        <w:rPr>
          <w:rFonts w:ascii="Times New Roman" w:hAnsi="Times New Roman" w:cs="Times New Roman"/>
          <w:sz w:val="28"/>
          <w:szCs w:val="28"/>
        </w:rPr>
        <w:t>, муниципальный район</w:t>
      </w:r>
      <w:r w:rsidRPr="007A1DFB">
        <w:rPr>
          <w:rFonts w:ascii="Times New Roman" w:hAnsi="Times New Roman" w:cs="Times New Roman"/>
          <w:sz w:val="28"/>
          <w:szCs w:val="28"/>
        </w:rPr>
        <w:t xml:space="preserve"> </w:t>
      </w:r>
      <w:r>
        <w:rPr>
          <w:rFonts w:ascii="Times New Roman" w:hAnsi="Times New Roman" w:cs="Times New Roman"/>
          <w:sz w:val="28"/>
          <w:szCs w:val="28"/>
        </w:rPr>
        <w:t xml:space="preserve">принимает участие в </w:t>
      </w:r>
      <w:r w:rsidRPr="007A1DFB">
        <w:rPr>
          <w:rFonts w:ascii="Times New Roman" w:hAnsi="Times New Roman" w:cs="Times New Roman"/>
          <w:sz w:val="28"/>
          <w:szCs w:val="28"/>
        </w:rPr>
        <w:t>реализ</w:t>
      </w:r>
      <w:r>
        <w:rPr>
          <w:rFonts w:ascii="Times New Roman" w:hAnsi="Times New Roman" w:cs="Times New Roman"/>
          <w:sz w:val="28"/>
          <w:szCs w:val="28"/>
        </w:rPr>
        <w:t>ации</w:t>
      </w:r>
      <w:r w:rsidRPr="007A1DFB">
        <w:rPr>
          <w:rFonts w:ascii="Times New Roman" w:hAnsi="Times New Roman" w:cs="Times New Roman"/>
          <w:sz w:val="28"/>
          <w:szCs w:val="28"/>
        </w:rPr>
        <w:t xml:space="preserve"> Федеральной целевой про</w:t>
      </w:r>
      <w:r w:rsidRPr="007A1DFB">
        <w:rPr>
          <w:rFonts w:ascii="Times New Roman" w:hAnsi="Times New Roman" w:cs="Times New Roman"/>
          <w:sz w:val="28"/>
          <w:szCs w:val="28"/>
        </w:rPr>
        <w:softHyphen/>
        <w:t>граммы «Устойчивое развитие сельских территорий на 2014—2017 гг. и на пе</w:t>
      </w:r>
      <w:r w:rsidRPr="007A1DFB">
        <w:rPr>
          <w:rFonts w:ascii="Times New Roman" w:hAnsi="Times New Roman" w:cs="Times New Roman"/>
          <w:sz w:val="28"/>
          <w:szCs w:val="28"/>
        </w:rPr>
        <w:softHyphen/>
        <w:t>риод до 2020 г.», в рамках которой в</w:t>
      </w:r>
      <w:r>
        <w:rPr>
          <w:rFonts w:ascii="Times New Roman" w:hAnsi="Times New Roman" w:cs="Times New Roman"/>
          <w:sz w:val="28"/>
          <w:szCs w:val="28"/>
        </w:rPr>
        <w:t xml:space="preserve"> </w:t>
      </w:r>
      <w:r w:rsidRPr="007A1DFB">
        <w:rPr>
          <w:rFonts w:ascii="Times New Roman" w:hAnsi="Times New Roman" w:cs="Times New Roman"/>
          <w:sz w:val="28"/>
          <w:szCs w:val="28"/>
        </w:rPr>
        <w:t xml:space="preserve"> </w:t>
      </w:r>
      <w:r>
        <w:rPr>
          <w:rFonts w:ascii="Times New Roman" w:hAnsi="Times New Roman" w:cs="Times New Roman"/>
          <w:sz w:val="28"/>
          <w:szCs w:val="28"/>
        </w:rPr>
        <w:t>текущем году</w:t>
      </w:r>
      <w:r w:rsidRPr="007A1DFB">
        <w:rPr>
          <w:rFonts w:ascii="Times New Roman" w:hAnsi="Times New Roman" w:cs="Times New Roman"/>
          <w:sz w:val="28"/>
          <w:szCs w:val="28"/>
        </w:rPr>
        <w:t xml:space="preserve"> улучшили свои жилищные условия и получили социальную выплату  </w:t>
      </w:r>
      <w:r>
        <w:rPr>
          <w:rFonts w:ascii="Times New Roman" w:hAnsi="Times New Roman" w:cs="Times New Roman"/>
          <w:sz w:val="28"/>
          <w:szCs w:val="28"/>
        </w:rPr>
        <w:t xml:space="preserve"> 17 семей</w:t>
      </w:r>
      <w:r w:rsidRPr="007A1DFB">
        <w:rPr>
          <w:rFonts w:ascii="Times New Roman" w:hAnsi="Times New Roman" w:cs="Times New Roman"/>
          <w:sz w:val="28"/>
          <w:szCs w:val="28"/>
        </w:rPr>
        <w:t>.</w:t>
      </w:r>
      <w:proofErr w:type="gramEnd"/>
      <w:r w:rsidRPr="007A1DFB">
        <w:rPr>
          <w:rFonts w:ascii="Times New Roman" w:hAnsi="Times New Roman" w:cs="Times New Roman"/>
          <w:sz w:val="28"/>
          <w:szCs w:val="28"/>
        </w:rPr>
        <w:t xml:space="preserve"> На 1 </w:t>
      </w:r>
      <w:r>
        <w:rPr>
          <w:rFonts w:ascii="Times New Roman" w:hAnsi="Times New Roman" w:cs="Times New Roman"/>
          <w:sz w:val="28"/>
          <w:szCs w:val="28"/>
        </w:rPr>
        <w:t>сентября</w:t>
      </w:r>
      <w:r w:rsidRPr="007A1DFB">
        <w:rPr>
          <w:rFonts w:ascii="Times New Roman" w:hAnsi="Times New Roman" w:cs="Times New Roman"/>
          <w:sz w:val="28"/>
          <w:szCs w:val="28"/>
        </w:rPr>
        <w:t xml:space="preserve"> 201</w:t>
      </w:r>
      <w:r>
        <w:rPr>
          <w:rFonts w:ascii="Times New Roman" w:hAnsi="Times New Roman" w:cs="Times New Roman"/>
          <w:sz w:val="28"/>
          <w:szCs w:val="28"/>
        </w:rPr>
        <w:t>4</w:t>
      </w:r>
      <w:r w:rsidRPr="007A1DFB">
        <w:rPr>
          <w:rFonts w:ascii="Times New Roman" w:hAnsi="Times New Roman" w:cs="Times New Roman"/>
          <w:sz w:val="28"/>
          <w:szCs w:val="28"/>
        </w:rPr>
        <w:t xml:space="preserve"> г. </w:t>
      </w:r>
      <w:r>
        <w:rPr>
          <w:rFonts w:ascii="Times New Roman" w:hAnsi="Times New Roman" w:cs="Times New Roman"/>
          <w:sz w:val="28"/>
          <w:szCs w:val="28"/>
        </w:rPr>
        <w:t>общее</w:t>
      </w:r>
      <w:r w:rsidRPr="007A1DFB">
        <w:rPr>
          <w:rFonts w:ascii="Times New Roman" w:hAnsi="Times New Roman" w:cs="Times New Roman"/>
          <w:sz w:val="28"/>
          <w:szCs w:val="28"/>
        </w:rPr>
        <w:t xml:space="preserve"> число </w:t>
      </w:r>
      <w:r>
        <w:rPr>
          <w:rFonts w:ascii="Times New Roman" w:hAnsi="Times New Roman" w:cs="Times New Roman"/>
          <w:sz w:val="28"/>
          <w:szCs w:val="28"/>
        </w:rPr>
        <w:t xml:space="preserve">семей - </w:t>
      </w:r>
      <w:r w:rsidRPr="007A1DFB">
        <w:rPr>
          <w:rFonts w:ascii="Times New Roman" w:hAnsi="Times New Roman" w:cs="Times New Roman"/>
          <w:sz w:val="28"/>
          <w:szCs w:val="28"/>
        </w:rPr>
        <w:t xml:space="preserve">участников программы </w:t>
      </w:r>
      <w:r>
        <w:rPr>
          <w:rFonts w:ascii="Times New Roman" w:hAnsi="Times New Roman" w:cs="Times New Roman"/>
          <w:sz w:val="28"/>
          <w:szCs w:val="28"/>
        </w:rPr>
        <w:t>составляет</w:t>
      </w:r>
      <w:r w:rsidRPr="007A1DFB">
        <w:rPr>
          <w:rFonts w:ascii="Times New Roman" w:hAnsi="Times New Roman" w:cs="Times New Roman"/>
          <w:sz w:val="28"/>
          <w:szCs w:val="28"/>
        </w:rPr>
        <w:t xml:space="preserve"> — </w:t>
      </w:r>
      <w:r>
        <w:rPr>
          <w:rFonts w:ascii="Times New Roman" w:hAnsi="Times New Roman" w:cs="Times New Roman"/>
          <w:sz w:val="28"/>
          <w:szCs w:val="28"/>
        </w:rPr>
        <w:t>70</w:t>
      </w:r>
      <w:r w:rsidRPr="007A1DFB">
        <w:rPr>
          <w:rFonts w:ascii="Times New Roman" w:hAnsi="Times New Roman" w:cs="Times New Roman"/>
          <w:sz w:val="28"/>
          <w:szCs w:val="28"/>
        </w:rPr>
        <w:t xml:space="preserve">, </w:t>
      </w:r>
      <w:r>
        <w:rPr>
          <w:rFonts w:ascii="Times New Roman" w:hAnsi="Times New Roman" w:cs="Times New Roman"/>
          <w:sz w:val="28"/>
          <w:szCs w:val="28"/>
        </w:rPr>
        <w:t>из которых молодая семья и молодой специалист – 33 семьи, граждане - 37</w:t>
      </w:r>
      <w:r w:rsidRPr="007A1DFB">
        <w:rPr>
          <w:rFonts w:ascii="Times New Roman" w:hAnsi="Times New Roman" w:cs="Times New Roman"/>
          <w:sz w:val="28"/>
          <w:szCs w:val="28"/>
        </w:rPr>
        <w:t xml:space="preserve"> сем</w:t>
      </w:r>
      <w:r>
        <w:rPr>
          <w:rFonts w:ascii="Times New Roman" w:hAnsi="Times New Roman" w:cs="Times New Roman"/>
          <w:sz w:val="28"/>
          <w:szCs w:val="28"/>
        </w:rPr>
        <w:t>ей</w:t>
      </w:r>
      <w:r w:rsidRPr="007A1DFB">
        <w:rPr>
          <w:rFonts w:ascii="Times New Roman" w:hAnsi="Times New Roman" w:cs="Times New Roman"/>
          <w:sz w:val="28"/>
          <w:szCs w:val="28"/>
        </w:rPr>
        <w:t xml:space="preserve">. </w:t>
      </w:r>
      <w:r>
        <w:rPr>
          <w:rFonts w:ascii="Times New Roman" w:hAnsi="Times New Roman" w:cs="Times New Roman"/>
          <w:sz w:val="28"/>
          <w:szCs w:val="28"/>
        </w:rPr>
        <w:t xml:space="preserve">Планируемый ввод </w:t>
      </w:r>
      <w:r w:rsidRPr="007A1DFB">
        <w:rPr>
          <w:rFonts w:ascii="Times New Roman" w:hAnsi="Times New Roman" w:cs="Times New Roman"/>
          <w:sz w:val="28"/>
          <w:szCs w:val="28"/>
        </w:rPr>
        <w:t xml:space="preserve">и приобретение жилья для </w:t>
      </w:r>
      <w:r>
        <w:rPr>
          <w:rFonts w:ascii="Times New Roman" w:hAnsi="Times New Roman" w:cs="Times New Roman"/>
          <w:sz w:val="28"/>
          <w:szCs w:val="28"/>
        </w:rPr>
        <w:t xml:space="preserve">участников программы на 2014 год составляет 1700 </w:t>
      </w:r>
      <w:proofErr w:type="spellStart"/>
      <w:r>
        <w:rPr>
          <w:rFonts w:ascii="Times New Roman" w:hAnsi="Times New Roman" w:cs="Times New Roman"/>
          <w:sz w:val="28"/>
          <w:szCs w:val="28"/>
        </w:rPr>
        <w:t>кв</w:t>
      </w:r>
      <w:proofErr w:type="gramStart"/>
      <w:r>
        <w:rPr>
          <w:rFonts w:ascii="Times New Roman" w:hAnsi="Times New Roman" w:cs="Times New Roman"/>
          <w:sz w:val="28"/>
          <w:szCs w:val="28"/>
        </w:rPr>
        <w:t>.м</w:t>
      </w:r>
      <w:proofErr w:type="spellEnd"/>
      <w:proofErr w:type="gramEnd"/>
      <w:r>
        <w:rPr>
          <w:rFonts w:ascii="Times New Roman" w:hAnsi="Times New Roman" w:cs="Times New Roman"/>
          <w:sz w:val="28"/>
          <w:szCs w:val="28"/>
        </w:rPr>
        <w:t xml:space="preserve">, </w:t>
      </w:r>
      <w:r w:rsidRPr="007C1CFD">
        <w:rPr>
          <w:rFonts w:ascii="Times New Roman" w:hAnsi="Times New Roman" w:cs="Times New Roman"/>
          <w:sz w:val="28"/>
          <w:szCs w:val="28"/>
        </w:rPr>
        <w:t xml:space="preserve">общее количество </w:t>
      </w:r>
      <w:r>
        <w:rPr>
          <w:rFonts w:ascii="Times New Roman" w:hAnsi="Times New Roman"/>
          <w:sz w:val="28"/>
          <w:szCs w:val="28"/>
        </w:rPr>
        <w:t>построенного</w:t>
      </w:r>
      <w:r w:rsidRPr="007C1CFD">
        <w:rPr>
          <w:rFonts w:ascii="Times New Roman" w:hAnsi="Times New Roman"/>
          <w:sz w:val="28"/>
          <w:szCs w:val="28"/>
        </w:rPr>
        <w:t xml:space="preserve">  (приобретен</w:t>
      </w:r>
      <w:r>
        <w:rPr>
          <w:rFonts w:ascii="Times New Roman" w:hAnsi="Times New Roman"/>
          <w:sz w:val="28"/>
          <w:szCs w:val="28"/>
        </w:rPr>
        <w:t>ного</w:t>
      </w:r>
      <w:r w:rsidRPr="007C1CFD">
        <w:rPr>
          <w:rFonts w:ascii="Times New Roman" w:hAnsi="Times New Roman"/>
          <w:sz w:val="28"/>
          <w:szCs w:val="28"/>
        </w:rPr>
        <w:t xml:space="preserve">) жилья в рамках реализации данной программы для сельских граждан, проживающих в </w:t>
      </w:r>
      <w:proofErr w:type="spellStart"/>
      <w:r w:rsidRPr="007C1CFD">
        <w:rPr>
          <w:rFonts w:ascii="Times New Roman" w:hAnsi="Times New Roman"/>
          <w:sz w:val="28"/>
          <w:szCs w:val="28"/>
        </w:rPr>
        <w:t>Торбеевском</w:t>
      </w:r>
      <w:proofErr w:type="spellEnd"/>
      <w:r w:rsidRPr="007C1CFD">
        <w:rPr>
          <w:rFonts w:ascii="Times New Roman" w:hAnsi="Times New Roman"/>
          <w:sz w:val="28"/>
          <w:szCs w:val="28"/>
        </w:rPr>
        <w:t xml:space="preserve"> муниципальном районе, составляет 13</w:t>
      </w:r>
      <w:r>
        <w:rPr>
          <w:rFonts w:ascii="Times New Roman" w:hAnsi="Times New Roman"/>
          <w:sz w:val="28"/>
          <w:szCs w:val="28"/>
        </w:rPr>
        <w:t xml:space="preserve"> </w:t>
      </w:r>
      <w:r w:rsidRPr="007C1CFD">
        <w:rPr>
          <w:rFonts w:ascii="Times New Roman" w:hAnsi="Times New Roman"/>
          <w:sz w:val="28"/>
          <w:szCs w:val="28"/>
        </w:rPr>
        <w:t xml:space="preserve">550 </w:t>
      </w:r>
      <w:proofErr w:type="spellStart"/>
      <w:r>
        <w:rPr>
          <w:rFonts w:ascii="Times New Roman" w:hAnsi="Times New Roman"/>
          <w:sz w:val="28"/>
          <w:szCs w:val="28"/>
        </w:rPr>
        <w:t>кв.</w:t>
      </w:r>
      <w:r w:rsidRPr="007C1CFD">
        <w:rPr>
          <w:rFonts w:ascii="Times New Roman" w:hAnsi="Times New Roman"/>
          <w:sz w:val="28"/>
          <w:szCs w:val="28"/>
        </w:rPr>
        <w:t>м</w:t>
      </w:r>
      <w:proofErr w:type="spellEnd"/>
      <w:r>
        <w:rPr>
          <w:rFonts w:ascii="Times New Roman" w:hAnsi="Times New Roman"/>
          <w:sz w:val="28"/>
          <w:szCs w:val="28"/>
        </w:rPr>
        <w:t>.</w:t>
      </w:r>
    </w:p>
    <w:p w:rsidR="007C16EC" w:rsidRDefault="007C16EC" w:rsidP="00D33666">
      <w:pPr>
        <w:pStyle w:val="ConsPlusCell"/>
        <w:spacing w:line="360" w:lineRule="auto"/>
        <w:jc w:val="both"/>
        <w:rPr>
          <w:rFonts w:ascii="Times New Roman" w:hAnsi="Times New Roman"/>
          <w:sz w:val="28"/>
          <w:szCs w:val="28"/>
        </w:rPr>
      </w:pPr>
      <w:r>
        <w:rPr>
          <w:rFonts w:ascii="Times New Roman" w:hAnsi="Times New Roman"/>
          <w:sz w:val="28"/>
          <w:szCs w:val="28"/>
        </w:rPr>
        <w:t xml:space="preserve">     Из данных табл.  (1)  видно  стабильную динамику роста строительства жилья  за счет всех источников финансирования в районе.  Порядка 10% от общего ввода  жилья приходится на строительство в сельских населенных пунктах района.</w:t>
      </w:r>
    </w:p>
    <w:p w:rsidR="007C16EC" w:rsidRDefault="007C16EC" w:rsidP="007C16EC">
      <w:pPr>
        <w:pStyle w:val="ConsPlusCell"/>
        <w:jc w:val="right"/>
        <w:rPr>
          <w:rFonts w:ascii="Times New Roman" w:hAnsi="Times New Roman"/>
          <w:b/>
          <w:sz w:val="28"/>
          <w:szCs w:val="28"/>
        </w:rPr>
      </w:pPr>
      <w:r w:rsidRPr="00D1367D">
        <w:rPr>
          <w:rFonts w:ascii="Times New Roman" w:hAnsi="Times New Roman"/>
          <w:sz w:val="28"/>
          <w:szCs w:val="28"/>
        </w:rPr>
        <w:t xml:space="preserve"> Таблица 1</w:t>
      </w:r>
      <w:r w:rsidRPr="00613C8A">
        <w:rPr>
          <w:rFonts w:ascii="Times New Roman" w:hAnsi="Times New Roman"/>
          <w:b/>
          <w:sz w:val="28"/>
          <w:szCs w:val="28"/>
        </w:rPr>
        <w:t xml:space="preserve">   </w:t>
      </w:r>
    </w:p>
    <w:p w:rsidR="007C16EC" w:rsidRPr="00D1367D" w:rsidRDefault="007C16EC" w:rsidP="007C16EC">
      <w:pPr>
        <w:pStyle w:val="ConsPlusCell"/>
        <w:jc w:val="center"/>
        <w:rPr>
          <w:rFonts w:ascii="Times New Roman" w:hAnsi="Times New Roman"/>
          <w:b/>
          <w:sz w:val="24"/>
          <w:szCs w:val="24"/>
        </w:rPr>
      </w:pPr>
      <w:r w:rsidRPr="00D1367D">
        <w:rPr>
          <w:rFonts w:ascii="Times New Roman" w:hAnsi="Times New Roman"/>
          <w:b/>
          <w:sz w:val="24"/>
          <w:szCs w:val="24"/>
        </w:rPr>
        <w:t xml:space="preserve">Ввод жилых домов с учетом индивидуального жилищного строительства  в </w:t>
      </w:r>
      <w:proofErr w:type="spellStart"/>
      <w:r w:rsidRPr="00D1367D">
        <w:rPr>
          <w:rFonts w:ascii="Times New Roman" w:hAnsi="Times New Roman"/>
          <w:b/>
          <w:sz w:val="24"/>
          <w:szCs w:val="24"/>
        </w:rPr>
        <w:t>Торбеевском</w:t>
      </w:r>
      <w:proofErr w:type="spellEnd"/>
      <w:r w:rsidRPr="00D1367D">
        <w:rPr>
          <w:rFonts w:ascii="Times New Roman" w:hAnsi="Times New Roman"/>
          <w:b/>
          <w:sz w:val="24"/>
          <w:szCs w:val="24"/>
        </w:rPr>
        <w:t xml:space="preserve"> муниципальном районе в 2011-2018 годы, кв. м.</w:t>
      </w:r>
    </w:p>
    <w:p w:rsidR="007C16EC" w:rsidRPr="00D1367D" w:rsidRDefault="007C16EC" w:rsidP="007C16EC">
      <w:pPr>
        <w:pStyle w:val="ConsPlusCell"/>
        <w:jc w:val="center"/>
        <w:rPr>
          <w:rFonts w:ascii="Times New Roman" w:hAnsi="Times New Roman"/>
          <w:sz w:val="24"/>
          <w:szCs w:val="24"/>
        </w:rPr>
      </w:pPr>
    </w:p>
    <w:tbl>
      <w:tblPr>
        <w:tblStyle w:val="af"/>
        <w:tblW w:w="0" w:type="auto"/>
        <w:tblInd w:w="0" w:type="dxa"/>
        <w:tblLook w:val="04A0" w:firstRow="1" w:lastRow="0" w:firstColumn="1" w:lastColumn="0" w:noHBand="0" w:noVBand="1"/>
      </w:tblPr>
      <w:tblGrid>
        <w:gridCol w:w="2128"/>
        <w:gridCol w:w="855"/>
        <w:gridCol w:w="931"/>
        <w:gridCol w:w="931"/>
        <w:gridCol w:w="931"/>
        <w:gridCol w:w="931"/>
        <w:gridCol w:w="931"/>
        <w:gridCol w:w="980"/>
        <w:gridCol w:w="953"/>
      </w:tblGrid>
      <w:tr w:rsidR="007C16EC" w:rsidTr="007C16EC">
        <w:tc>
          <w:tcPr>
            <w:tcW w:w="2128" w:type="dxa"/>
            <w:vMerge w:val="restart"/>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 xml:space="preserve"> Показатель</w:t>
            </w:r>
          </w:p>
        </w:tc>
        <w:tc>
          <w:tcPr>
            <w:tcW w:w="855" w:type="dxa"/>
          </w:tcPr>
          <w:p w:rsidR="007C16EC" w:rsidRPr="0020532A" w:rsidRDefault="007C16EC" w:rsidP="007C16EC">
            <w:pPr>
              <w:pStyle w:val="ConsPlusCell"/>
              <w:jc w:val="both"/>
              <w:rPr>
                <w:rFonts w:ascii="Times New Roman" w:hAnsi="Times New Roman" w:cs="Times New Roman"/>
                <w:sz w:val="24"/>
                <w:szCs w:val="24"/>
              </w:rPr>
            </w:pPr>
            <w:r>
              <w:rPr>
                <w:rFonts w:ascii="Times New Roman" w:hAnsi="Times New Roman" w:cs="Times New Roman"/>
                <w:sz w:val="24"/>
                <w:szCs w:val="24"/>
              </w:rPr>
              <w:t>2011г.</w:t>
            </w:r>
          </w:p>
        </w:tc>
        <w:tc>
          <w:tcPr>
            <w:tcW w:w="931"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2012г.</w:t>
            </w:r>
          </w:p>
        </w:tc>
        <w:tc>
          <w:tcPr>
            <w:tcW w:w="931"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2013г.</w:t>
            </w:r>
          </w:p>
        </w:tc>
        <w:tc>
          <w:tcPr>
            <w:tcW w:w="931"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2014г.</w:t>
            </w:r>
          </w:p>
        </w:tc>
        <w:tc>
          <w:tcPr>
            <w:tcW w:w="931"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2015г.</w:t>
            </w:r>
          </w:p>
        </w:tc>
        <w:tc>
          <w:tcPr>
            <w:tcW w:w="931"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2016г.</w:t>
            </w:r>
          </w:p>
        </w:tc>
        <w:tc>
          <w:tcPr>
            <w:tcW w:w="980"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2017г.</w:t>
            </w:r>
          </w:p>
        </w:tc>
        <w:tc>
          <w:tcPr>
            <w:tcW w:w="953"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2018г.</w:t>
            </w:r>
          </w:p>
        </w:tc>
      </w:tr>
      <w:tr w:rsidR="007C16EC" w:rsidTr="007C16EC">
        <w:tc>
          <w:tcPr>
            <w:tcW w:w="2128" w:type="dxa"/>
            <w:vMerge/>
          </w:tcPr>
          <w:p w:rsidR="007C16EC" w:rsidRPr="0020532A" w:rsidRDefault="007C16EC" w:rsidP="007C16EC">
            <w:pPr>
              <w:pStyle w:val="ConsPlusCell"/>
              <w:jc w:val="both"/>
              <w:rPr>
                <w:rFonts w:ascii="Times New Roman" w:hAnsi="Times New Roman" w:cs="Times New Roman"/>
                <w:sz w:val="24"/>
                <w:szCs w:val="24"/>
              </w:rPr>
            </w:pPr>
          </w:p>
        </w:tc>
        <w:tc>
          <w:tcPr>
            <w:tcW w:w="2717" w:type="dxa"/>
            <w:gridSpan w:val="3"/>
          </w:tcPr>
          <w:p w:rsidR="007C16EC" w:rsidRDefault="007C16EC" w:rsidP="007C16EC">
            <w:pPr>
              <w:pStyle w:val="ConsPlusCell"/>
              <w:jc w:val="center"/>
              <w:rPr>
                <w:rFonts w:ascii="Times New Roman" w:hAnsi="Times New Roman" w:cs="Times New Roman"/>
                <w:sz w:val="28"/>
                <w:szCs w:val="28"/>
              </w:rPr>
            </w:pPr>
            <w:r>
              <w:rPr>
                <w:rFonts w:ascii="Times New Roman" w:hAnsi="Times New Roman" w:cs="Times New Roman"/>
                <w:sz w:val="28"/>
                <w:szCs w:val="28"/>
              </w:rPr>
              <w:t>Факт</w:t>
            </w:r>
          </w:p>
        </w:tc>
        <w:tc>
          <w:tcPr>
            <w:tcW w:w="4726" w:type="dxa"/>
            <w:gridSpan w:val="5"/>
          </w:tcPr>
          <w:p w:rsidR="007C16EC" w:rsidRDefault="007C16EC" w:rsidP="007C16EC">
            <w:pPr>
              <w:pStyle w:val="ConsPlusCell"/>
              <w:jc w:val="center"/>
              <w:rPr>
                <w:rFonts w:ascii="Times New Roman" w:hAnsi="Times New Roman" w:cs="Times New Roman"/>
                <w:sz w:val="28"/>
                <w:szCs w:val="28"/>
              </w:rPr>
            </w:pPr>
            <w:r>
              <w:rPr>
                <w:rFonts w:ascii="Times New Roman" w:hAnsi="Times New Roman" w:cs="Times New Roman"/>
                <w:sz w:val="28"/>
                <w:szCs w:val="28"/>
              </w:rPr>
              <w:t>Прогноз</w:t>
            </w:r>
          </w:p>
        </w:tc>
      </w:tr>
      <w:tr w:rsidR="007C16EC" w:rsidTr="007C16EC">
        <w:tc>
          <w:tcPr>
            <w:tcW w:w="2128" w:type="dxa"/>
          </w:tcPr>
          <w:p w:rsidR="007C16EC" w:rsidRPr="0020532A" w:rsidRDefault="007C16EC" w:rsidP="007C16EC">
            <w:pPr>
              <w:pStyle w:val="ConsPlusCell"/>
              <w:jc w:val="both"/>
              <w:rPr>
                <w:rFonts w:ascii="Times New Roman" w:hAnsi="Times New Roman" w:cs="Times New Roman"/>
                <w:sz w:val="24"/>
                <w:szCs w:val="24"/>
              </w:rPr>
            </w:pPr>
            <w:r w:rsidRPr="0020532A">
              <w:rPr>
                <w:rFonts w:ascii="Times New Roman" w:hAnsi="Times New Roman" w:cs="Times New Roman"/>
                <w:sz w:val="24"/>
                <w:szCs w:val="24"/>
              </w:rPr>
              <w:t>Общая площадь вводимого жилья за счет всех источников финансирования</w:t>
            </w:r>
          </w:p>
        </w:tc>
        <w:tc>
          <w:tcPr>
            <w:tcW w:w="855"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6007</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6616</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6463</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6650</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6850</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7200</w:t>
            </w:r>
          </w:p>
        </w:tc>
        <w:tc>
          <w:tcPr>
            <w:tcW w:w="980"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7560</w:t>
            </w:r>
          </w:p>
        </w:tc>
        <w:tc>
          <w:tcPr>
            <w:tcW w:w="953"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7900</w:t>
            </w:r>
          </w:p>
        </w:tc>
      </w:tr>
      <w:tr w:rsidR="007C16EC" w:rsidTr="007C16EC">
        <w:tc>
          <w:tcPr>
            <w:tcW w:w="2128" w:type="dxa"/>
          </w:tcPr>
          <w:p w:rsidR="007C16EC" w:rsidRPr="0020532A" w:rsidRDefault="007C16EC" w:rsidP="007C16EC">
            <w:pPr>
              <w:pStyle w:val="ConsPlusCell"/>
              <w:jc w:val="both"/>
              <w:rPr>
                <w:rFonts w:ascii="Times New Roman" w:hAnsi="Times New Roman" w:cs="Times New Roman"/>
                <w:sz w:val="24"/>
                <w:szCs w:val="24"/>
              </w:rPr>
            </w:pPr>
            <w:r>
              <w:rPr>
                <w:rFonts w:ascii="Times New Roman" w:hAnsi="Times New Roman" w:cs="Times New Roman"/>
                <w:sz w:val="24"/>
                <w:szCs w:val="24"/>
              </w:rPr>
              <w:t xml:space="preserve"> 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 в городской местности</w:t>
            </w:r>
          </w:p>
        </w:tc>
        <w:tc>
          <w:tcPr>
            <w:tcW w:w="855"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5329</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6387</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5789</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5550</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6165</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6600</w:t>
            </w:r>
          </w:p>
        </w:tc>
        <w:tc>
          <w:tcPr>
            <w:tcW w:w="980"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6910</w:t>
            </w:r>
          </w:p>
        </w:tc>
        <w:tc>
          <w:tcPr>
            <w:tcW w:w="953"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7300</w:t>
            </w:r>
          </w:p>
        </w:tc>
      </w:tr>
      <w:tr w:rsidR="007C16EC" w:rsidTr="007C16EC">
        <w:tc>
          <w:tcPr>
            <w:tcW w:w="2128" w:type="dxa"/>
          </w:tcPr>
          <w:p w:rsidR="007C16EC" w:rsidRPr="0020532A" w:rsidRDefault="007C16EC" w:rsidP="007C16EC">
            <w:pPr>
              <w:pStyle w:val="ConsPlusCell"/>
              <w:jc w:val="both"/>
              <w:rPr>
                <w:rFonts w:ascii="Times New Roman" w:hAnsi="Times New Roman" w:cs="Times New Roman"/>
                <w:sz w:val="24"/>
                <w:szCs w:val="24"/>
              </w:rPr>
            </w:pPr>
            <w:r>
              <w:rPr>
                <w:rFonts w:ascii="Times New Roman" w:hAnsi="Times New Roman" w:cs="Times New Roman"/>
                <w:sz w:val="24"/>
                <w:szCs w:val="24"/>
              </w:rPr>
              <w:t xml:space="preserve">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 в  сельской местности</w:t>
            </w:r>
          </w:p>
        </w:tc>
        <w:tc>
          <w:tcPr>
            <w:tcW w:w="855"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678</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229</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674</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1100</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685</w:t>
            </w:r>
          </w:p>
        </w:tc>
        <w:tc>
          <w:tcPr>
            <w:tcW w:w="931"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600</w:t>
            </w:r>
          </w:p>
        </w:tc>
        <w:tc>
          <w:tcPr>
            <w:tcW w:w="980"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650</w:t>
            </w:r>
          </w:p>
        </w:tc>
        <w:tc>
          <w:tcPr>
            <w:tcW w:w="953" w:type="dxa"/>
          </w:tcPr>
          <w:p w:rsidR="007C16EC" w:rsidRDefault="007C16EC" w:rsidP="007C16EC">
            <w:pPr>
              <w:pStyle w:val="ConsPlusCell"/>
              <w:jc w:val="both"/>
              <w:rPr>
                <w:rFonts w:ascii="Times New Roman" w:hAnsi="Times New Roman" w:cs="Times New Roman"/>
                <w:sz w:val="28"/>
                <w:szCs w:val="28"/>
              </w:rPr>
            </w:pPr>
            <w:r>
              <w:rPr>
                <w:rFonts w:ascii="Times New Roman" w:hAnsi="Times New Roman" w:cs="Times New Roman"/>
                <w:sz w:val="28"/>
                <w:szCs w:val="28"/>
              </w:rPr>
              <w:t>600</w:t>
            </w:r>
          </w:p>
        </w:tc>
      </w:tr>
    </w:tbl>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lastRenderedPageBreak/>
        <w:t>Настоящая программа предусматривает разработку и утверждение соответствующих программ муниципального уровня для разра</w:t>
      </w:r>
      <w:r w:rsidRPr="00D1367D">
        <w:rPr>
          <w:rFonts w:ascii="Times New Roman" w:hAnsi="Times New Roman" w:cs="Times New Roman"/>
          <w:sz w:val="28"/>
          <w:szCs w:val="28"/>
        </w:rPr>
        <w:softHyphen/>
        <w:t>ботки плана действий органов местного самоуправления, а также привлече</w:t>
      </w:r>
      <w:r w:rsidRPr="00D1367D">
        <w:rPr>
          <w:rFonts w:ascii="Times New Roman" w:hAnsi="Times New Roman" w:cs="Times New Roman"/>
          <w:sz w:val="28"/>
          <w:szCs w:val="28"/>
        </w:rPr>
        <w:softHyphen/>
        <w:t xml:space="preserve">ния средств местных бюджетов и внебюджетных источников. Для своевременного и эффективного решения жилищных проблем жителей сельской местности, молодых семей и </w:t>
      </w:r>
      <w:proofErr w:type="gramStart"/>
      <w:r w:rsidRPr="00D1367D">
        <w:rPr>
          <w:rFonts w:ascii="Times New Roman" w:hAnsi="Times New Roman" w:cs="Times New Roman"/>
          <w:sz w:val="28"/>
          <w:szCs w:val="28"/>
        </w:rPr>
        <w:t xml:space="preserve">молодых специалистов,  живущих и работающих в </w:t>
      </w:r>
      <w:proofErr w:type="spellStart"/>
      <w:r w:rsidRPr="00D1367D">
        <w:rPr>
          <w:rFonts w:ascii="Times New Roman" w:hAnsi="Times New Roman" w:cs="Times New Roman"/>
          <w:sz w:val="28"/>
          <w:szCs w:val="28"/>
        </w:rPr>
        <w:t>Торбеевском</w:t>
      </w:r>
      <w:proofErr w:type="spellEnd"/>
      <w:r w:rsidRPr="00D1367D">
        <w:rPr>
          <w:rFonts w:ascii="Times New Roman" w:hAnsi="Times New Roman" w:cs="Times New Roman"/>
          <w:sz w:val="28"/>
          <w:szCs w:val="28"/>
        </w:rPr>
        <w:t xml:space="preserve"> муниципальном районе разработана</w:t>
      </w:r>
      <w:proofErr w:type="gramEnd"/>
      <w:r w:rsidRPr="00D1367D">
        <w:rPr>
          <w:rFonts w:ascii="Times New Roman" w:hAnsi="Times New Roman" w:cs="Times New Roman"/>
          <w:sz w:val="28"/>
          <w:szCs w:val="28"/>
        </w:rPr>
        <w:t xml:space="preserve"> муниципальная целевая программа «Жилище» на 2011-2015 годы.</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Подраздел предполагает осуществлять жилищное строительство в грани</w:t>
      </w:r>
      <w:r w:rsidRPr="00D1367D">
        <w:rPr>
          <w:rFonts w:ascii="Times New Roman" w:hAnsi="Times New Roman" w:cs="Times New Roman"/>
          <w:sz w:val="28"/>
          <w:szCs w:val="28"/>
        </w:rPr>
        <w:softHyphen/>
        <w:t>цах населенных пунктов по проектной градостроительной документации данных населенных пунктов. Тип и вид жилой застройки также должен быть определен на этапе разработки генеральных планов населенных пунктов.</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 xml:space="preserve"> </w:t>
      </w:r>
      <w:r w:rsidRPr="00D1367D">
        <w:rPr>
          <w:rFonts w:ascii="Times New Roman" w:hAnsi="Times New Roman" w:cs="Times New Roman"/>
          <w:b/>
          <w:sz w:val="28"/>
          <w:szCs w:val="28"/>
        </w:rPr>
        <w:t>Содержание предлагаемых мероприятий</w:t>
      </w:r>
      <w:r w:rsidRPr="00D1367D">
        <w:rPr>
          <w:rFonts w:ascii="Times New Roman" w:hAnsi="Times New Roman" w:cs="Times New Roman"/>
          <w:sz w:val="28"/>
          <w:szCs w:val="28"/>
        </w:rPr>
        <w:t>.  В рамках подраздела предполагается решение следующих задач:</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 xml:space="preserve">- увеличение общей площади жилых помещений, приходящихся в среднем на одного жителя до 31,8 </w:t>
      </w:r>
      <w:proofErr w:type="spellStart"/>
      <w:r w:rsidRPr="00D1367D">
        <w:rPr>
          <w:rFonts w:ascii="Times New Roman" w:hAnsi="Times New Roman" w:cs="Times New Roman"/>
          <w:sz w:val="28"/>
          <w:szCs w:val="28"/>
        </w:rPr>
        <w:t>кв.м</w:t>
      </w:r>
      <w:proofErr w:type="spellEnd"/>
      <w:r w:rsidRPr="00D1367D">
        <w:rPr>
          <w:rFonts w:ascii="Times New Roman" w:hAnsi="Times New Roman" w:cs="Times New Roman"/>
          <w:sz w:val="28"/>
          <w:szCs w:val="28"/>
        </w:rPr>
        <w:t>. к 2018 году (в соответствии с региональными нормативами градостроительного проектирования Республики Мордовия);</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 xml:space="preserve">-увеличение доли жилищного строительства с учетом  индивидуального строительства  в 1,2 раза в  к 2018 году до 7900 </w:t>
      </w:r>
      <w:proofErr w:type="spellStart"/>
      <w:r w:rsidRPr="00D1367D">
        <w:rPr>
          <w:rFonts w:ascii="Times New Roman" w:hAnsi="Times New Roman" w:cs="Times New Roman"/>
          <w:sz w:val="28"/>
          <w:szCs w:val="28"/>
        </w:rPr>
        <w:t>кв</w:t>
      </w:r>
      <w:proofErr w:type="gramStart"/>
      <w:r w:rsidRPr="00D1367D">
        <w:rPr>
          <w:rFonts w:ascii="Times New Roman" w:hAnsi="Times New Roman" w:cs="Times New Roman"/>
          <w:sz w:val="28"/>
          <w:szCs w:val="28"/>
        </w:rPr>
        <w:t>.м</w:t>
      </w:r>
      <w:proofErr w:type="spellEnd"/>
      <w:proofErr w:type="gramEnd"/>
      <w:r w:rsidRPr="00D1367D">
        <w:rPr>
          <w:rFonts w:ascii="Times New Roman" w:hAnsi="Times New Roman" w:cs="Times New Roman"/>
          <w:sz w:val="28"/>
          <w:szCs w:val="28"/>
        </w:rPr>
        <w:t>;</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 повышение качества вводимого жилищного фонда (контроль над веде</w:t>
      </w:r>
      <w:r w:rsidRPr="00D1367D">
        <w:rPr>
          <w:rFonts w:ascii="Times New Roman" w:hAnsi="Times New Roman" w:cs="Times New Roman"/>
          <w:sz w:val="28"/>
          <w:szCs w:val="28"/>
        </w:rPr>
        <w:softHyphen/>
        <w:t>нием строительных работ на всех этапах, развитие промышленности строи</w:t>
      </w:r>
      <w:r w:rsidRPr="00D1367D">
        <w:rPr>
          <w:rFonts w:ascii="Times New Roman" w:hAnsi="Times New Roman" w:cs="Times New Roman"/>
          <w:sz w:val="28"/>
          <w:szCs w:val="28"/>
        </w:rPr>
        <w:softHyphen/>
        <w:t>тельных материалов);</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 привлечение к строительству жилья частных инвесторов (предостав</w:t>
      </w:r>
      <w:r w:rsidRPr="00D1367D">
        <w:rPr>
          <w:rFonts w:ascii="Times New Roman" w:hAnsi="Times New Roman" w:cs="Times New Roman"/>
          <w:sz w:val="28"/>
          <w:szCs w:val="28"/>
        </w:rPr>
        <w:softHyphen/>
        <w:t>ление льгот, подготовка территории под строительство, подведение к строи</w:t>
      </w:r>
      <w:r w:rsidRPr="00D1367D">
        <w:rPr>
          <w:rFonts w:ascii="Times New Roman" w:hAnsi="Times New Roman" w:cs="Times New Roman"/>
          <w:sz w:val="28"/>
          <w:szCs w:val="28"/>
        </w:rPr>
        <w:softHyphen/>
        <w:t>тельным площадкам необходимых коммуникаций и др.).</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 xml:space="preserve">В качестве возможных мероприятий могут быть </w:t>
      </w:r>
      <w:proofErr w:type="gramStart"/>
      <w:r w:rsidRPr="00D1367D">
        <w:rPr>
          <w:rFonts w:ascii="Times New Roman" w:hAnsi="Times New Roman" w:cs="Times New Roman"/>
          <w:sz w:val="28"/>
          <w:szCs w:val="28"/>
        </w:rPr>
        <w:t>предложены</w:t>
      </w:r>
      <w:proofErr w:type="gramEnd"/>
      <w:r w:rsidRPr="00D1367D">
        <w:rPr>
          <w:rFonts w:ascii="Times New Roman" w:hAnsi="Times New Roman" w:cs="Times New Roman"/>
          <w:sz w:val="28"/>
          <w:szCs w:val="28"/>
        </w:rPr>
        <w:t>:</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Обеспечение жильем молодых семей. Мероприятие реализуется в рамках подпрограммы «Обеспечение жильем молодых семей» Республиканской целе</w:t>
      </w:r>
      <w:r w:rsidRPr="00D1367D">
        <w:rPr>
          <w:rFonts w:ascii="Times New Roman" w:hAnsi="Times New Roman" w:cs="Times New Roman"/>
          <w:sz w:val="28"/>
          <w:szCs w:val="28"/>
        </w:rPr>
        <w:softHyphen/>
        <w:t xml:space="preserve">вой программы «Жилище» на 2011—2015 гг. </w:t>
      </w:r>
      <w:r w:rsidRPr="00D1367D">
        <w:rPr>
          <w:rFonts w:ascii="Times New Roman" w:hAnsi="Times New Roman" w:cs="Times New Roman"/>
          <w:sz w:val="28"/>
          <w:szCs w:val="28"/>
        </w:rPr>
        <w:lastRenderedPageBreak/>
        <w:t>Ожидаемое число участников на период 2014—2015 гг. — 59 чел. Финансирование данного мероприятия будет осуществляться по поступающим заявкам.</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Ввод в действие жилых домов с учетом индивидуального строитель</w:t>
      </w:r>
      <w:r w:rsidRPr="00D1367D">
        <w:rPr>
          <w:rFonts w:ascii="Times New Roman" w:hAnsi="Times New Roman" w:cs="Times New Roman"/>
          <w:sz w:val="28"/>
          <w:szCs w:val="28"/>
        </w:rPr>
        <w:softHyphen/>
        <w:t>ства. Строительство 3-х 60-ти квартирных домов, а также 50 индивидуальных жилых домов  за счет собственных средств   ООО МПК «</w:t>
      </w:r>
      <w:proofErr w:type="spellStart"/>
      <w:r w:rsidRPr="00D1367D">
        <w:rPr>
          <w:rFonts w:ascii="Times New Roman" w:hAnsi="Times New Roman" w:cs="Times New Roman"/>
          <w:sz w:val="28"/>
          <w:szCs w:val="28"/>
        </w:rPr>
        <w:t>Атяшевский</w:t>
      </w:r>
      <w:proofErr w:type="spellEnd"/>
      <w:r w:rsidRPr="00D1367D">
        <w:rPr>
          <w:rFonts w:ascii="Times New Roman" w:hAnsi="Times New Roman" w:cs="Times New Roman"/>
          <w:sz w:val="28"/>
          <w:szCs w:val="28"/>
        </w:rPr>
        <w:t>» и иных средств (2015—2018 гг.).</w:t>
      </w:r>
    </w:p>
    <w:p w:rsidR="007C16EC" w:rsidRPr="000F4BC1" w:rsidRDefault="007C16EC" w:rsidP="007C16EC">
      <w:pPr>
        <w:pStyle w:val="a6"/>
        <w:shd w:val="clear" w:color="auto" w:fill="auto"/>
        <w:spacing w:after="0" w:line="360" w:lineRule="auto"/>
        <w:ind w:left="20" w:right="20" w:firstLine="560"/>
        <w:jc w:val="both"/>
        <w:rPr>
          <w:rFonts w:ascii="Times New Roman" w:hAnsi="Times New Roman" w:cs="Times New Roman"/>
          <w:sz w:val="28"/>
          <w:szCs w:val="28"/>
        </w:rPr>
      </w:pPr>
      <w:r w:rsidRPr="000F4BC1">
        <w:rPr>
          <w:rFonts w:ascii="Times New Roman" w:hAnsi="Times New Roman" w:cs="Times New Roman"/>
          <w:color w:val="000000"/>
          <w:sz w:val="28"/>
          <w:szCs w:val="28"/>
        </w:rPr>
        <w:t>Мероприятия и объем финансирования по подразделу № 5 приведены в прил. 2 и 4  к  программе.</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 xml:space="preserve"> </w:t>
      </w:r>
      <w:r w:rsidRPr="00D1367D">
        <w:rPr>
          <w:rFonts w:ascii="Times New Roman" w:hAnsi="Times New Roman" w:cs="Times New Roman"/>
          <w:b/>
          <w:sz w:val="28"/>
          <w:szCs w:val="28"/>
        </w:rPr>
        <w:t>Показатели экономической и социальной эффективности подраздела</w:t>
      </w:r>
      <w:r w:rsidRPr="00D1367D">
        <w:rPr>
          <w:rFonts w:ascii="Times New Roman" w:hAnsi="Times New Roman" w:cs="Times New Roman"/>
          <w:sz w:val="28"/>
          <w:szCs w:val="28"/>
        </w:rPr>
        <w:t>. Реализация мероприятий будет способство</w:t>
      </w:r>
      <w:r w:rsidRPr="00D1367D">
        <w:rPr>
          <w:rFonts w:ascii="Times New Roman" w:hAnsi="Times New Roman" w:cs="Times New Roman"/>
          <w:sz w:val="28"/>
          <w:szCs w:val="28"/>
        </w:rPr>
        <w:softHyphen/>
        <w:t>вать росту объемов вводимого и реконструируемого жилья; повышению до</w:t>
      </w:r>
      <w:r w:rsidRPr="00D1367D">
        <w:rPr>
          <w:rFonts w:ascii="Times New Roman" w:hAnsi="Times New Roman" w:cs="Times New Roman"/>
          <w:sz w:val="28"/>
          <w:szCs w:val="28"/>
        </w:rPr>
        <w:softHyphen/>
        <w:t>ступности жилья в соответствии с платежеспособным спросом, а также уров</w:t>
      </w:r>
      <w:r w:rsidRPr="00D1367D">
        <w:rPr>
          <w:rFonts w:ascii="Times New Roman" w:hAnsi="Times New Roman" w:cs="Times New Roman"/>
          <w:sz w:val="28"/>
          <w:szCs w:val="28"/>
        </w:rPr>
        <w:softHyphen/>
        <w:t>ня обеспеченности жильем населения района, в том числе молодых семей; об</w:t>
      </w:r>
      <w:r w:rsidRPr="00D1367D">
        <w:rPr>
          <w:rFonts w:ascii="Times New Roman" w:hAnsi="Times New Roman" w:cs="Times New Roman"/>
          <w:sz w:val="28"/>
          <w:szCs w:val="28"/>
        </w:rPr>
        <w:softHyphen/>
        <w:t>новлению жилищного фонда района.</w:t>
      </w:r>
    </w:p>
    <w:p w:rsidR="007C16EC" w:rsidRPr="00D1367D" w:rsidRDefault="007C16EC" w:rsidP="007C16EC">
      <w:pPr>
        <w:spacing w:line="360" w:lineRule="auto"/>
        <w:ind w:firstLine="709"/>
        <w:jc w:val="both"/>
        <w:rPr>
          <w:rFonts w:ascii="Times New Roman" w:hAnsi="Times New Roman" w:cs="Times New Roman"/>
          <w:sz w:val="28"/>
          <w:szCs w:val="28"/>
        </w:rPr>
      </w:pPr>
      <w:r w:rsidRPr="00D1367D">
        <w:rPr>
          <w:rFonts w:ascii="Times New Roman" w:hAnsi="Times New Roman" w:cs="Times New Roman"/>
          <w:sz w:val="28"/>
          <w:szCs w:val="28"/>
        </w:rPr>
        <w:t>Осуществление намеченных мероприятий позволит снизить остроту жи</w:t>
      </w:r>
      <w:r w:rsidRPr="00D1367D">
        <w:rPr>
          <w:rFonts w:ascii="Times New Roman" w:hAnsi="Times New Roman" w:cs="Times New Roman"/>
          <w:sz w:val="28"/>
          <w:szCs w:val="28"/>
        </w:rPr>
        <w:softHyphen/>
        <w:t>лищной проблемы в районе и привлечь дополнительные финансовые сред</w:t>
      </w:r>
      <w:r w:rsidRPr="00D1367D">
        <w:rPr>
          <w:rFonts w:ascii="Times New Roman" w:hAnsi="Times New Roman" w:cs="Times New Roman"/>
          <w:sz w:val="28"/>
          <w:szCs w:val="28"/>
        </w:rPr>
        <w:softHyphen/>
        <w:t xml:space="preserve">ства в сферу жилищного строительства. В  </w:t>
      </w:r>
      <w:proofErr w:type="spellStart"/>
      <w:r w:rsidRPr="00D1367D">
        <w:rPr>
          <w:rFonts w:ascii="Times New Roman" w:hAnsi="Times New Roman" w:cs="Times New Roman"/>
          <w:sz w:val="28"/>
          <w:szCs w:val="28"/>
        </w:rPr>
        <w:t>Торбеевском</w:t>
      </w:r>
      <w:proofErr w:type="spellEnd"/>
      <w:r w:rsidRPr="00D1367D">
        <w:rPr>
          <w:rFonts w:ascii="Times New Roman" w:hAnsi="Times New Roman" w:cs="Times New Roman"/>
          <w:sz w:val="28"/>
          <w:szCs w:val="28"/>
        </w:rPr>
        <w:t xml:space="preserve"> муниципальном рай</w:t>
      </w:r>
      <w:r w:rsidRPr="00D1367D">
        <w:rPr>
          <w:rFonts w:ascii="Times New Roman" w:hAnsi="Times New Roman" w:cs="Times New Roman"/>
          <w:sz w:val="28"/>
          <w:szCs w:val="28"/>
        </w:rPr>
        <w:softHyphen/>
        <w:t>оне за период 2014-2018 годов будет введено в эксплуатацию   более 36 тысяч кв. м жилья.</w:t>
      </w:r>
    </w:p>
    <w:p w:rsidR="007C16EC" w:rsidRPr="000F4BC1" w:rsidRDefault="007C16EC" w:rsidP="007C16EC">
      <w:pPr>
        <w:pStyle w:val="a6"/>
        <w:shd w:val="clear" w:color="auto" w:fill="auto"/>
        <w:spacing w:after="0" w:line="360" w:lineRule="auto"/>
        <w:ind w:left="20" w:right="20" w:firstLine="560"/>
        <w:jc w:val="both"/>
        <w:rPr>
          <w:rFonts w:ascii="Times New Roman" w:hAnsi="Times New Roman" w:cs="Times New Roman"/>
          <w:sz w:val="28"/>
          <w:szCs w:val="28"/>
        </w:rPr>
      </w:pPr>
      <w:r w:rsidRPr="000F4BC1">
        <w:rPr>
          <w:rFonts w:ascii="Times New Roman" w:hAnsi="Times New Roman" w:cs="Times New Roman"/>
          <w:color w:val="000000"/>
          <w:sz w:val="28"/>
          <w:szCs w:val="28"/>
        </w:rPr>
        <w:t>Целевые индикаторы по подразделу № 5 представлены в прил. 1 к  программе.</w:t>
      </w:r>
    </w:p>
    <w:p w:rsidR="007C16EC" w:rsidRPr="00D1367D" w:rsidRDefault="007C16EC" w:rsidP="007C16EC">
      <w:pPr>
        <w:spacing w:line="360" w:lineRule="auto"/>
        <w:ind w:firstLine="709"/>
        <w:jc w:val="both"/>
        <w:rPr>
          <w:rFonts w:ascii="Times New Roman" w:hAnsi="Times New Roman" w:cs="Times New Roman"/>
          <w:sz w:val="28"/>
          <w:szCs w:val="28"/>
        </w:rPr>
      </w:pPr>
      <w:r w:rsidRPr="00961D76">
        <w:rPr>
          <w:rFonts w:ascii="Times New Roman" w:hAnsi="Times New Roman" w:cs="Times New Roman"/>
          <w:b/>
          <w:sz w:val="28"/>
          <w:szCs w:val="28"/>
        </w:rPr>
        <w:t>Соисполнитель  программы</w:t>
      </w:r>
      <w:r>
        <w:rPr>
          <w:rFonts w:ascii="Times New Roman" w:hAnsi="Times New Roman" w:cs="Times New Roman"/>
          <w:sz w:val="28"/>
          <w:szCs w:val="28"/>
        </w:rPr>
        <w:t>:</w:t>
      </w:r>
      <w:r w:rsidRPr="00D1367D">
        <w:rPr>
          <w:rFonts w:ascii="Times New Roman" w:hAnsi="Times New Roman" w:cs="Times New Roman"/>
          <w:sz w:val="28"/>
          <w:szCs w:val="28"/>
        </w:rPr>
        <w:t xml:space="preserve"> управление строитель</w:t>
      </w:r>
      <w:r w:rsidRPr="00D1367D">
        <w:rPr>
          <w:rFonts w:ascii="Times New Roman" w:hAnsi="Times New Roman" w:cs="Times New Roman"/>
          <w:sz w:val="28"/>
          <w:szCs w:val="28"/>
        </w:rPr>
        <w:softHyphen/>
        <w:t xml:space="preserve">ства, архитектуры и жилищно-коммунального хозяйства администрации </w:t>
      </w:r>
      <w:proofErr w:type="spellStart"/>
      <w:r w:rsidRPr="00D1367D">
        <w:rPr>
          <w:rFonts w:ascii="Times New Roman" w:hAnsi="Times New Roman" w:cs="Times New Roman"/>
          <w:sz w:val="28"/>
          <w:szCs w:val="28"/>
        </w:rPr>
        <w:t>Торбеевского</w:t>
      </w:r>
      <w:proofErr w:type="spellEnd"/>
      <w:r w:rsidRPr="00D1367D">
        <w:rPr>
          <w:rFonts w:ascii="Times New Roman" w:hAnsi="Times New Roman" w:cs="Times New Roman"/>
          <w:sz w:val="28"/>
          <w:szCs w:val="28"/>
        </w:rPr>
        <w:t xml:space="preserve"> муниципального района Республики Мордовия.</w:t>
      </w:r>
    </w:p>
    <w:p w:rsidR="007C16EC" w:rsidRPr="00D1367D" w:rsidRDefault="007C16EC" w:rsidP="007C16EC">
      <w:pPr>
        <w:spacing w:line="360" w:lineRule="auto"/>
        <w:ind w:firstLine="709"/>
        <w:jc w:val="both"/>
        <w:rPr>
          <w:rFonts w:ascii="Times New Roman" w:hAnsi="Times New Roman" w:cs="Times New Roman"/>
          <w:sz w:val="28"/>
          <w:szCs w:val="28"/>
        </w:rPr>
      </w:pPr>
      <w:r w:rsidRPr="00961D76">
        <w:rPr>
          <w:rFonts w:ascii="Times New Roman" w:hAnsi="Times New Roman" w:cs="Times New Roman"/>
          <w:b/>
          <w:sz w:val="28"/>
          <w:szCs w:val="28"/>
        </w:rPr>
        <w:t>Участники программы</w:t>
      </w:r>
      <w:r>
        <w:rPr>
          <w:rFonts w:ascii="Times New Roman" w:hAnsi="Times New Roman" w:cs="Times New Roman"/>
          <w:sz w:val="28"/>
          <w:szCs w:val="28"/>
        </w:rPr>
        <w:t>:</w:t>
      </w:r>
      <w:r w:rsidRPr="00D1367D">
        <w:rPr>
          <w:rFonts w:ascii="Times New Roman" w:hAnsi="Times New Roman" w:cs="Times New Roman"/>
          <w:sz w:val="28"/>
          <w:szCs w:val="28"/>
        </w:rPr>
        <w:t xml:space="preserve"> администрации сельских по</w:t>
      </w:r>
      <w:r w:rsidRPr="00D1367D">
        <w:rPr>
          <w:rFonts w:ascii="Times New Roman" w:hAnsi="Times New Roman" w:cs="Times New Roman"/>
          <w:sz w:val="28"/>
          <w:szCs w:val="28"/>
        </w:rPr>
        <w:softHyphen/>
        <w:t>селений, организации и предприятия, определяемые по конкурсу.</w:t>
      </w:r>
    </w:p>
    <w:p w:rsidR="007C16EC" w:rsidRDefault="007C16EC" w:rsidP="007C16EC">
      <w:pPr>
        <w:spacing w:line="360" w:lineRule="auto"/>
      </w:pPr>
    </w:p>
    <w:p w:rsidR="0048626B" w:rsidRDefault="0048626B" w:rsidP="007C16EC">
      <w:pPr>
        <w:spacing w:line="360" w:lineRule="auto"/>
      </w:pPr>
    </w:p>
    <w:p w:rsidR="0048626B" w:rsidRDefault="0048626B" w:rsidP="007C16EC">
      <w:pPr>
        <w:spacing w:line="360" w:lineRule="auto"/>
      </w:pPr>
    </w:p>
    <w:p w:rsidR="007C16EC" w:rsidRPr="0048626B" w:rsidRDefault="007C16EC" w:rsidP="007C16EC">
      <w:pPr>
        <w:pStyle w:val="a6"/>
        <w:shd w:val="clear" w:color="auto" w:fill="auto"/>
        <w:spacing w:after="180" w:line="384" w:lineRule="exact"/>
        <w:ind w:right="-1"/>
        <w:rPr>
          <w:rFonts w:ascii="Times New Roman" w:hAnsi="Times New Roman" w:cs="Times New Roman"/>
          <w:i/>
          <w:sz w:val="28"/>
          <w:szCs w:val="28"/>
        </w:rPr>
      </w:pPr>
      <w:r w:rsidRPr="0048626B">
        <w:rPr>
          <w:rFonts w:ascii="Times New Roman" w:hAnsi="Times New Roman" w:cs="Times New Roman"/>
          <w:b/>
          <w:bCs/>
          <w:i/>
          <w:sz w:val="28"/>
          <w:szCs w:val="28"/>
        </w:rPr>
        <w:lastRenderedPageBreak/>
        <w:t xml:space="preserve">Подраздел№ 6  </w:t>
      </w:r>
      <w:r w:rsidRPr="0048626B">
        <w:rPr>
          <w:rStyle w:val="0pt"/>
          <w:b/>
          <w:i/>
          <w:color w:val="000000"/>
          <w:sz w:val="28"/>
          <w:szCs w:val="28"/>
        </w:rPr>
        <w:t>Развитие транспортной инфраструктуры и транспортного обслуживания</w:t>
      </w:r>
    </w:p>
    <w:p w:rsidR="007C16EC" w:rsidRPr="00FA6055" w:rsidRDefault="007C16EC" w:rsidP="007C16EC">
      <w:pPr>
        <w:pStyle w:val="a6"/>
        <w:shd w:val="clear" w:color="auto" w:fill="auto"/>
        <w:spacing w:after="0" w:line="360" w:lineRule="auto"/>
        <w:ind w:right="-1" w:firstLine="460"/>
        <w:jc w:val="both"/>
        <w:rPr>
          <w:rFonts w:cs="Times New Roman"/>
          <w:sz w:val="28"/>
          <w:szCs w:val="28"/>
        </w:rPr>
      </w:pPr>
      <w:r w:rsidRPr="00BD2ED3">
        <w:rPr>
          <w:rStyle w:val="0pt"/>
          <w:b/>
          <w:color w:val="000000"/>
          <w:sz w:val="28"/>
          <w:szCs w:val="28"/>
        </w:rPr>
        <w:t>Цель:</w:t>
      </w:r>
      <w:r w:rsidRPr="00FA6055">
        <w:rPr>
          <w:rStyle w:val="0pt"/>
          <w:color w:val="000000"/>
          <w:sz w:val="28"/>
          <w:szCs w:val="28"/>
        </w:rPr>
        <w:t xml:space="preserve"> улучшение транспортно-эксплуатационных показателей дорожной сети на территории района; повышение безопасности движения при рацио</w:t>
      </w:r>
      <w:r w:rsidRPr="00FA6055">
        <w:rPr>
          <w:rStyle w:val="0pt"/>
          <w:color w:val="000000"/>
          <w:sz w:val="28"/>
          <w:szCs w:val="28"/>
        </w:rPr>
        <w:softHyphen/>
        <w:t>нальном расходовании материальных и финансовых ресурсов и создание эф</w:t>
      </w:r>
      <w:r w:rsidRPr="00FA6055">
        <w:rPr>
          <w:rStyle w:val="0pt"/>
          <w:color w:val="000000"/>
          <w:sz w:val="28"/>
          <w:szCs w:val="28"/>
        </w:rPr>
        <w:softHyphen/>
        <w:t xml:space="preserve">фективного и разветвленного рынка транспортных услуг в </w:t>
      </w:r>
      <w:proofErr w:type="spellStart"/>
      <w:r w:rsidRPr="00FA6055">
        <w:rPr>
          <w:rStyle w:val="0pt"/>
          <w:color w:val="000000"/>
          <w:sz w:val="28"/>
          <w:szCs w:val="28"/>
        </w:rPr>
        <w:t>Торбеевском</w:t>
      </w:r>
      <w:proofErr w:type="spellEnd"/>
      <w:r w:rsidRPr="00FA6055">
        <w:rPr>
          <w:rStyle w:val="0pt"/>
          <w:color w:val="000000"/>
          <w:sz w:val="28"/>
          <w:szCs w:val="28"/>
        </w:rPr>
        <w:t xml:space="preserve"> муниципальном районе.</w:t>
      </w:r>
    </w:p>
    <w:p w:rsidR="007C16EC" w:rsidRDefault="007C16EC" w:rsidP="007C16EC">
      <w:pPr>
        <w:pStyle w:val="a6"/>
        <w:shd w:val="clear" w:color="auto" w:fill="auto"/>
        <w:spacing w:after="0" w:line="360" w:lineRule="auto"/>
        <w:ind w:right="-1" w:firstLine="460"/>
        <w:jc w:val="both"/>
        <w:rPr>
          <w:rStyle w:val="0pt"/>
          <w:color w:val="000000"/>
          <w:sz w:val="28"/>
          <w:szCs w:val="28"/>
        </w:rPr>
      </w:pPr>
      <w:r w:rsidRPr="00BD2ED3">
        <w:rPr>
          <w:rStyle w:val="0pt"/>
          <w:b/>
          <w:color w:val="000000"/>
          <w:sz w:val="28"/>
          <w:szCs w:val="28"/>
        </w:rPr>
        <w:t>Задачи</w:t>
      </w:r>
      <w:r w:rsidRPr="00FA6055">
        <w:rPr>
          <w:rStyle w:val="0pt"/>
          <w:color w:val="000000"/>
          <w:sz w:val="28"/>
          <w:szCs w:val="28"/>
        </w:rPr>
        <w:t xml:space="preserve">: разработка мероприятий по совершенствованию и развитию сети федеральных, региональных или межмуниципальных автомобильных дорог </w:t>
      </w:r>
      <w:proofErr w:type="spellStart"/>
      <w:r w:rsidRPr="00FA6055">
        <w:rPr>
          <w:rStyle w:val="0pt"/>
          <w:color w:val="000000"/>
          <w:sz w:val="28"/>
          <w:szCs w:val="28"/>
        </w:rPr>
        <w:t>Торбеевского</w:t>
      </w:r>
      <w:proofErr w:type="spellEnd"/>
      <w:r w:rsidRPr="00FA6055">
        <w:rPr>
          <w:rStyle w:val="0pt"/>
          <w:color w:val="000000"/>
          <w:sz w:val="28"/>
          <w:szCs w:val="28"/>
        </w:rPr>
        <w:t xml:space="preserve"> муниципального района; определение необходимого объе</w:t>
      </w:r>
      <w:r w:rsidRPr="00FA6055">
        <w:rPr>
          <w:rStyle w:val="0pt"/>
          <w:color w:val="000000"/>
          <w:sz w:val="28"/>
          <w:szCs w:val="28"/>
        </w:rPr>
        <w:softHyphen/>
        <w:t>ма и источников финансирования работ по строительству, реконструкции, ре</w:t>
      </w:r>
      <w:r w:rsidRPr="00FA6055">
        <w:rPr>
          <w:rStyle w:val="0pt"/>
          <w:color w:val="000000"/>
          <w:sz w:val="28"/>
          <w:szCs w:val="28"/>
        </w:rPr>
        <w:softHyphen/>
        <w:t>монту и содержанию дорожных объектов; создание автотранспортного пред</w:t>
      </w:r>
      <w:r w:rsidRPr="00FA6055">
        <w:rPr>
          <w:rStyle w:val="0pt"/>
          <w:color w:val="000000"/>
          <w:sz w:val="28"/>
          <w:szCs w:val="28"/>
        </w:rPr>
        <w:softHyphen/>
        <w:t>приятия, улучшение качества предоставляемых пассажирских и грузовых услуг, обеспечение стабильной работы общественного транспорта, создание условий для формирования рыночных отношений в сфере пассажирского транспорта общего пользования вне зависимости от формы собственности, обеспечение мер социальной защиты малоимущих граждан, оптимизация схе</w:t>
      </w:r>
      <w:r w:rsidRPr="00FA6055">
        <w:rPr>
          <w:rStyle w:val="0pt"/>
          <w:color w:val="000000"/>
          <w:sz w:val="28"/>
          <w:szCs w:val="28"/>
        </w:rPr>
        <w:softHyphen/>
        <w:t xml:space="preserve">мы маршрутной сети пассажирского транспорта общего пользования. </w:t>
      </w:r>
    </w:p>
    <w:p w:rsidR="007C16EC" w:rsidRPr="00FA6055" w:rsidRDefault="007C16EC" w:rsidP="007C16EC">
      <w:pPr>
        <w:pStyle w:val="a6"/>
        <w:shd w:val="clear" w:color="auto" w:fill="auto"/>
        <w:spacing w:after="0" w:line="360" w:lineRule="auto"/>
        <w:ind w:right="-1" w:firstLine="460"/>
        <w:jc w:val="both"/>
        <w:rPr>
          <w:rFonts w:cs="Times New Roman"/>
          <w:sz w:val="28"/>
          <w:szCs w:val="28"/>
        </w:rPr>
      </w:pPr>
      <w:r w:rsidRPr="00BD2ED3">
        <w:rPr>
          <w:rStyle w:val="0pt"/>
          <w:b/>
          <w:color w:val="000000"/>
          <w:sz w:val="28"/>
          <w:szCs w:val="28"/>
        </w:rPr>
        <w:t>Перспективы развития</w:t>
      </w:r>
      <w:r w:rsidRPr="00FA6055">
        <w:rPr>
          <w:rStyle w:val="0pt"/>
          <w:color w:val="000000"/>
          <w:sz w:val="28"/>
          <w:szCs w:val="28"/>
        </w:rPr>
        <w:t>. Транспорт — один из базовых элементов про</w:t>
      </w:r>
      <w:r w:rsidRPr="00FA6055">
        <w:rPr>
          <w:rStyle w:val="0pt"/>
          <w:color w:val="000000"/>
          <w:sz w:val="28"/>
          <w:szCs w:val="28"/>
        </w:rPr>
        <w:softHyphen/>
        <w:t>изводственной и социальной структуры Республики Мордовия. Задачи, сто</w:t>
      </w:r>
      <w:r w:rsidRPr="00FA6055">
        <w:rPr>
          <w:rStyle w:val="0pt"/>
          <w:color w:val="000000"/>
          <w:sz w:val="28"/>
          <w:szCs w:val="28"/>
        </w:rPr>
        <w:softHyphen/>
        <w:t>ящие перед пассажирским транспортным комплексом, связаны с социально-</w:t>
      </w:r>
      <w:r w:rsidRPr="00FA6055">
        <w:rPr>
          <w:rStyle w:val="0pt"/>
          <w:color w:val="000000"/>
          <w:sz w:val="28"/>
          <w:szCs w:val="28"/>
        </w:rPr>
        <w:softHyphen/>
        <w:t>экономическим развитием района, которое характеризуется переходом от экономического спада к периоду стабилизации и развития. В связи с этим в управлении пассажирским транспортом менее значимы антикризисные зада</w:t>
      </w:r>
      <w:r w:rsidRPr="00FA6055">
        <w:rPr>
          <w:rStyle w:val="0pt"/>
          <w:color w:val="000000"/>
          <w:sz w:val="28"/>
          <w:szCs w:val="28"/>
        </w:rPr>
        <w:softHyphen/>
        <w:t>чи и все более существенны задачи долгосрочного планирования.</w:t>
      </w:r>
    </w:p>
    <w:p w:rsidR="007C16EC" w:rsidRPr="00FA6055" w:rsidRDefault="007C16EC" w:rsidP="007C16EC">
      <w:pPr>
        <w:pStyle w:val="a6"/>
        <w:shd w:val="clear" w:color="auto" w:fill="auto"/>
        <w:spacing w:after="0" w:line="360" w:lineRule="auto"/>
        <w:ind w:right="-1" w:firstLine="460"/>
        <w:jc w:val="both"/>
        <w:rPr>
          <w:rFonts w:cs="Times New Roman"/>
          <w:sz w:val="28"/>
          <w:szCs w:val="28"/>
        </w:rPr>
      </w:pPr>
      <w:r w:rsidRPr="00FA6055">
        <w:rPr>
          <w:rStyle w:val="0pt"/>
          <w:color w:val="000000"/>
          <w:sz w:val="28"/>
          <w:szCs w:val="28"/>
        </w:rPr>
        <w:t xml:space="preserve">Для обеспечения комплексного социально-экономического развития </w:t>
      </w:r>
      <w:proofErr w:type="spellStart"/>
      <w:r w:rsidRPr="00FA6055">
        <w:rPr>
          <w:rStyle w:val="0pt"/>
          <w:color w:val="000000"/>
          <w:sz w:val="28"/>
          <w:szCs w:val="28"/>
        </w:rPr>
        <w:t>Торбеевского</w:t>
      </w:r>
      <w:proofErr w:type="spellEnd"/>
      <w:r w:rsidRPr="00FA6055">
        <w:rPr>
          <w:rStyle w:val="0pt"/>
          <w:color w:val="000000"/>
          <w:sz w:val="28"/>
          <w:szCs w:val="28"/>
        </w:rPr>
        <w:t xml:space="preserve"> муниципального района целесообразно в 2014—2020 гг. за</w:t>
      </w:r>
      <w:r w:rsidRPr="00FA6055">
        <w:rPr>
          <w:rStyle w:val="0pt"/>
          <w:color w:val="000000"/>
          <w:sz w:val="28"/>
          <w:szCs w:val="28"/>
        </w:rPr>
        <w:softHyphen/>
        <w:t>вершить формирование сети автомобильных дорог района путем сохранения существующей сети автодорог, ремонта мостов и строительства, новых дорог, дополняющих сложившуюся структуру сети, с целью ликвидации перепробе</w:t>
      </w:r>
      <w:r w:rsidRPr="00FA6055">
        <w:rPr>
          <w:rStyle w:val="0pt"/>
          <w:color w:val="000000"/>
          <w:sz w:val="28"/>
          <w:szCs w:val="28"/>
        </w:rPr>
        <w:softHyphen/>
      </w:r>
      <w:r w:rsidRPr="00FA6055">
        <w:rPr>
          <w:rStyle w:val="0pt"/>
          <w:color w:val="000000"/>
          <w:sz w:val="28"/>
          <w:szCs w:val="28"/>
        </w:rPr>
        <w:lastRenderedPageBreak/>
        <w:t>га и обеспечения связи между населенными пунктами по дорогам с твердым покрытием.</w:t>
      </w:r>
    </w:p>
    <w:p w:rsidR="007C16EC" w:rsidRPr="00FA6055" w:rsidRDefault="007C16EC" w:rsidP="007C16EC">
      <w:pPr>
        <w:spacing w:line="360" w:lineRule="auto"/>
        <w:ind w:right="-1"/>
        <w:jc w:val="both"/>
        <w:rPr>
          <w:rStyle w:val="0pt"/>
          <w:sz w:val="28"/>
          <w:szCs w:val="28"/>
        </w:rPr>
      </w:pPr>
      <w:r w:rsidRPr="00FA6055">
        <w:rPr>
          <w:rStyle w:val="0pt"/>
          <w:sz w:val="28"/>
          <w:szCs w:val="28"/>
        </w:rPr>
        <w:t>Согласно Транспортной стратегии Российской Федерации  разработаны Предложения по развитию автомобильных дорог Рес</w:t>
      </w:r>
      <w:r w:rsidRPr="00FA6055">
        <w:rPr>
          <w:rStyle w:val="0pt"/>
          <w:sz w:val="28"/>
          <w:szCs w:val="28"/>
        </w:rPr>
        <w:softHyphen/>
        <w:t xml:space="preserve">публики </w:t>
      </w:r>
      <w:proofErr w:type="gramStart"/>
      <w:r w:rsidRPr="00FA6055">
        <w:rPr>
          <w:rStyle w:val="0pt"/>
          <w:sz w:val="28"/>
          <w:szCs w:val="28"/>
        </w:rPr>
        <w:t>Мордовия</w:t>
      </w:r>
      <w:proofErr w:type="gramEnd"/>
      <w:r w:rsidRPr="00FA6055">
        <w:rPr>
          <w:rStyle w:val="0pt"/>
          <w:sz w:val="28"/>
          <w:szCs w:val="28"/>
        </w:rPr>
        <w:t xml:space="preserve"> в которых на территории </w:t>
      </w:r>
      <w:proofErr w:type="spellStart"/>
      <w:r w:rsidRPr="00FA6055">
        <w:rPr>
          <w:rStyle w:val="0pt"/>
          <w:sz w:val="28"/>
          <w:szCs w:val="28"/>
        </w:rPr>
        <w:t>Торбеевского</w:t>
      </w:r>
      <w:proofErr w:type="spellEnd"/>
      <w:r w:rsidRPr="00FA6055">
        <w:rPr>
          <w:rStyle w:val="0pt"/>
          <w:sz w:val="28"/>
          <w:szCs w:val="28"/>
        </w:rPr>
        <w:t xml:space="preserve"> муниципального района предусмотрено реконструкция участков автомобильных дорог:</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Style w:val="0pt"/>
          <w:sz w:val="28"/>
          <w:szCs w:val="28"/>
        </w:rPr>
        <w:t xml:space="preserve">- </w:t>
      </w:r>
      <w:proofErr w:type="spellStart"/>
      <w:r w:rsidRPr="00FA6055">
        <w:rPr>
          <w:rFonts w:ascii="Times New Roman" w:hAnsi="Times New Roman" w:cs="Times New Roman"/>
          <w:sz w:val="28"/>
          <w:szCs w:val="28"/>
        </w:rPr>
        <w:t>г</w:t>
      </w:r>
      <w:proofErr w:type="gramStart"/>
      <w:r w:rsidRPr="00FA6055">
        <w:rPr>
          <w:rFonts w:ascii="Times New Roman" w:hAnsi="Times New Roman" w:cs="Times New Roman"/>
          <w:sz w:val="28"/>
          <w:szCs w:val="28"/>
        </w:rPr>
        <w:t>.Р</w:t>
      </w:r>
      <w:proofErr w:type="gramEnd"/>
      <w:r w:rsidRPr="00FA6055">
        <w:rPr>
          <w:rFonts w:ascii="Times New Roman" w:hAnsi="Times New Roman" w:cs="Times New Roman"/>
          <w:sz w:val="28"/>
          <w:szCs w:val="28"/>
        </w:rPr>
        <w:t>узаевка</w:t>
      </w:r>
      <w:proofErr w:type="spellEnd"/>
      <w:r w:rsidRPr="00FA6055">
        <w:rPr>
          <w:rFonts w:ascii="Times New Roman" w:hAnsi="Times New Roman" w:cs="Times New Roman"/>
          <w:sz w:val="28"/>
          <w:szCs w:val="28"/>
        </w:rPr>
        <w:t xml:space="preserve"> - </w:t>
      </w:r>
      <w:proofErr w:type="spellStart"/>
      <w:r w:rsidRPr="00FA6055">
        <w:rPr>
          <w:rFonts w:ascii="Times New Roman" w:hAnsi="Times New Roman" w:cs="Times New Roman"/>
          <w:sz w:val="28"/>
          <w:szCs w:val="28"/>
        </w:rPr>
        <w:t>г.Ковылкино</w:t>
      </w:r>
      <w:proofErr w:type="spellEnd"/>
      <w:r w:rsidRPr="00FA6055">
        <w:rPr>
          <w:rFonts w:ascii="Times New Roman" w:hAnsi="Times New Roman" w:cs="Times New Roman"/>
          <w:sz w:val="28"/>
          <w:szCs w:val="28"/>
        </w:rPr>
        <w:t xml:space="preserve"> - </w:t>
      </w:r>
      <w:proofErr w:type="spellStart"/>
      <w:r w:rsidRPr="00FA6055">
        <w:rPr>
          <w:rFonts w:ascii="Times New Roman" w:hAnsi="Times New Roman" w:cs="Times New Roman"/>
          <w:sz w:val="28"/>
          <w:szCs w:val="28"/>
        </w:rPr>
        <w:t>р.п.Торбеево</w:t>
      </w:r>
      <w:proofErr w:type="spellEnd"/>
      <w:r w:rsidRPr="00FA6055">
        <w:rPr>
          <w:rFonts w:ascii="Times New Roman" w:hAnsi="Times New Roman" w:cs="Times New Roman"/>
          <w:sz w:val="28"/>
          <w:szCs w:val="28"/>
        </w:rPr>
        <w:t>;</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w:t>
      </w:r>
      <w:proofErr w:type="spellStart"/>
      <w:r w:rsidRPr="00FA6055">
        <w:rPr>
          <w:rFonts w:ascii="Times New Roman" w:hAnsi="Times New Roman" w:cs="Times New Roman"/>
          <w:sz w:val="28"/>
          <w:szCs w:val="28"/>
        </w:rPr>
        <w:t>р.п</w:t>
      </w:r>
      <w:proofErr w:type="gramStart"/>
      <w:r w:rsidRPr="00FA6055">
        <w:rPr>
          <w:rFonts w:ascii="Times New Roman" w:hAnsi="Times New Roman" w:cs="Times New Roman"/>
          <w:sz w:val="28"/>
          <w:szCs w:val="28"/>
        </w:rPr>
        <w:t>.Т</w:t>
      </w:r>
      <w:proofErr w:type="gramEnd"/>
      <w:r w:rsidRPr="00FA6055">
        <w:rPr>
          <w:rFonts w:ascii="Times New Roman" w:hAnsi="Times New Roman" w:cs="Times New Roman"/>
          <w:sz w:val="28"/>
          <w:szCs w:val="28"/>
        </w:rPr>
        <w:t>орбеево</w:t>
      </w:r>
      <w:proofErr w:type="spellEnd"/>
      <w:r w:rsidRPr="00FA6055">
        <w:rPr>
          <w:rFonts w:ascii="Times New Roman" w:hAnsi="Times New Roman" w:cs="Times New Roman"/>
          <w:sz w:val="28"/>
          <w:szCs w:val="28"/>
        </w:rPr>
        <w:t xml:space="preserve"> - </w:t>
      </w:r>
      <w:proofErr w:type="spellStart"/>
      <w:r w:rsidRPr="00FA6055">
        <w:rPr>
          <w:rFonts w:ascii="Times New Roman" w:hAnsi="Times New Roman" w:cs="Times New Roman"/>
          <w:sz w:val="28"/>
          <w:szCs w:val="28"/>
        </w:rPr>
        <w:t>с.Виндрей</w:t>
      </w:r>
      <w:proofErr w:type="spellEnd"/>
      <w:r w:rsidRPr="00FA6055">
        <w:rPr>
          <w:rFonts w:ascii="Times New Roman" w:hAnsi="Times New Roman" w:cs="Times New Roman"/>
          <w:sz w:val="28"/>
          <w:szCs w:val="28"/>
        </w:rPr>
        <w:t>;</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w:t>
      </w:r>
      <w:proofErr w:type="spellStart"/>
      <w:r w:rsidRPr="00FA6055">
        <w:rPr>
          <w:rFonts w:ascii="Times New Roman" w:hAnsi="Times New Roman" w:cs="Times New Roman"/>
          <w:sz w:val="28"/>
          <w:szCs w:val="28"/>
        </w:rPr>
        <w:t>с</w:t>
      </w:r>
      <w:proofErr w:type="gramStart"/>
      <w:r w:rsidRPr="00FA6055">
        <w:rPr>
          <w:rFonts w:ascii="Times New Roman" w:hAnsi="Times New Roman" w:cs="Times New Roman"/>
          <w:sz w:val="28"/>
          <w:szCs w:val="28"/>
        </w:rPr>
        <w:t>.Н</w:t>
      </w:r>
      <w:proofErr w:type="gramEnd"/>
      <w:r w:rsidRPr="00FA6055">
        <w:rPr>
          <w:rFonts w:ascii="Times New Roman" w:hAnsi="Times New Roman" w:cs="Times New Roman"/>
          <w:sz w:val="28"/>
          <w:szCs w:val="28"/>
        </w:rPr>
        <w:t>осакино</w:t>
      </w:r>
      <w:proofErr w:type="spellEnd"/>
      <w:r w:rsidRPr="00FA6055">
        <w:rPr>
          <w:rFonts w:ascii="Times New Roman" w:hAnsi="Times New Roman" w:cs="Times New Roman"/>
          <w:sz w:val="28"/>
          <w:szCs w:val="28"/>
        </w:rPr>
        <w:t xml:space="preserve"> - </w:t>
      </w:r>
      <w:proofErr w:type="spellStart"/>
      <w:r w:rsidRPr="00FA6055">
        <w:rPr>
          <w:rFonts w:ascii="Times New Roman" w:hAnsi="Times New Roman" w:cs="Times New Roman"/>
          <w:sz w:val="28"/>
          <w:szCs w:val="28"/>
        </w:rPr>
        <w:t>с.Хилково</w:t>
      </w:r>
      <w:proofErr w:type="spellEnd"/>
      <w:r w:rsidRPr="00FA6055">
        <w:rPr>
          <w:rFonts w:ascii="Times New Roman" w:hAnsi="Times New Roman" w:cs="Times New Roman"/>
          <w:sz w:val="28"/>
          <w:szCs w:val="28"/>
        </w:rPr>
        <w:t xml:space="preserve"> - выход на автодорогу  «Подъезд к г. Саранску от автодороги  «Урал»;</w:t>
      </w:r>
    </w:p>
    <w:p w:rsidR="007C16EC" w:rsidRPr="00FA6055" w:rsidRDefault="007C16EC" w:rsidP="007C16EC">
      <w:pPr>
        <w:pStyle w:val="a6"/>
        <w:shd w:val="clear" w:color="auto" w:fill="auto"/>
        <w:spacing w:after="0" w:line="360" w:lineRule="auto"/>
        <w:ind w:right="-1"/>
        <w:jc w:val="both"/>
        <w:rPr>
          <w:rFonts w:cs="Times New Roman"/>
          <w:sz w:val="28"/>
          <w:szCs w:val="28"/>
        </w:rPr>
      </w:pPr>
      <w:proofErr w:type="gramStart"/>
      <w:r w:rsidRPr="00FA6055">
        <w:rPr>
          <w:rStyle w:val="0pt"/>
          <w:color w:val="000000"/>
          <w:sz w:val="28"/>
          <w:szCs w:val="28"/>
        </w:rPr>
        <w:t>обеспечивающих не только межрегиональные связи, но и позволяющей интегрировать разобщенную дорожную сеть отдельных областей в единую транспортную систему России.</w:t>
      </w:r>
      <w:proofErr w:type="gramEnd"/>
      <w:r w:rsidRPr="00FA6055">
        <w:rPr>
          <w:rStyle w:val="0pt"/>
          <w:color w:val="000000"/>
          <w:sz w:val="28"/>
          <w:szCs w:val="28"/>
        </w:rPr>
        <w:t xml:space="preserve"> Работу планируется про</w:t>
      </w:r>
      <w:r w:rsidRPr="00FA6055">
        <w:rPr>
          <w:rStyle w:val="0pt"/>
          <w:color w:val="000000"/>
          <w:sz w:val="28"/>
          <w:szCs w:val="28"/>
        </w:rPr>
        <w:softHyphen/>
        <w:t>вести в течени</w:t>
      </w:r>
      <w:proofErr w:type="gramStart"/>
      <w:r w:rsidRPr="00FA6055">
        <w:rPr>
          <w:rStyle w:val="0pt"/>
          <w:color w:val="000000"/>
          <w:sz w:val="28"/>
          <w:szCs w:val="28"/>
        </w:rPr>
        <w:t>и</w:t>
      </w:r>
      <w:proofErr w:type="gramEnd"/>
      <w:r w:rsidRPr="00FA6055">
        <w:rPr>
          <w:rStyle w:val="0pt"/>
          <w:color w:val="000000"/>
          <w:sz w:val="28"/>
          <w:szCs w:val="28"/>
        </w:rPr>
        <w:t xml:space="preserve"> двух лет: 2015—2016 гг. </w:t>
      </w:r>
    </w:p>
    <w:p w:rsidR="007C16EC" w:rsidRPr="00FA6055" w:rsidRDefault="007C16EC" w:rsidP="007C16EC">
      <w:pPr>
        <w:pStyle w:val="a6"/>
        <w:shd w:val="clear" w:color="auto" w:fill="auto"/>
        <w:spacing w:after="0" w:line="360" w:lineRule="auto"/>
        <w:ind w:right="-1" w:firstLine="460"/>
        <w:jc w:val="both"/>
        <w:rPr>
          <w:rFonts w:cs="Times New Roman"/>
          <w:sz w:val="28"/>
          <w:szCs w:val="28"/>
        </w:rPr>
      </w:pPr>
      <w:r w:rsidRPr="00FA6055">
        <w:rPr>
          <w:rStyle w:val="0pt"/>
          <w:color w:val="000000"/>
          <w:sz w:val="28"/>
          <w:szCs w:val="28"/>
        </w:rPr>
        <w:t>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поселений, т. е. ответственность за них несет админи</w:t>
      </w:r>
      <w:r w:rsidRPr="00FA6055">
        <w:rPr>
          <w:rStyle w:val="0pt"/>
          <w:color w:val="000000"/>
          <w:sz w:val="28"/>
          <w:szCs w:val="28"/>
        </w:rPr>
        <w:softHyphen/>
        <w:t xml:space="preserve">страции сельских поселений </w:t>
      </w:r>
      <w:proofErr w:type="spellStart"/>
      <w:r w:rsidRPr="00FA6055">
        <w:rPr>
          <w:rStyle w:val="0pt"/>
          <w:color w:val="000000"/>
          <w:sz w:val="28"/>
          <w:szCs w:val="28"/>
        </w:rPr>
        <w:t>Торбеевского</w:t>
      </w:r>
      <w:proofErr w:type="spellEnd"/>
      <w:r w:rsidRPr="00FA6055">
        <w:rPr>
          <w:rStyle w:val="0pt"/>
          <w:color w:val="000000"/>
          <w:sz w:val="28"/>
          <w:szCs w:val="28"/>
        </w:rPr>
        <w:t xml:space="preserve"> муниципального района.</w:t>
      </w:r>
      <w:r w:rsidRPr="0099180D">
        <w:rPr>
          <w:rStyle w:val="0pt"/>
          <w:color w:val="000000"/>
          <w:sz w:val="28"/>
          <w:szCs w:val="28"/>
        </w:rPr>
        <w:t xml:space="preserve"> </w:t>
      </w:r>
      <w:r w:rsidRPr="00FA6055">
        <w:rPr>
          <w:rStyle w:val="0pt"/>
          <w:color w:val="000000"/>
          <w:sz w:val="28"/>
          <w:szCs w:val="28"/>
        </w:rPr>
        <w:t xml:space="preserve">В муниципальном образовании на текущий момент времени насчитывается 358,8 км дорог общего пользования местного значения.  </w:t>
      </w:r>
    </w:p>
    <w:p w:rsidR="007C16EC" w:rsidRPr="00FA6055" w:rsidRDefault="007C16EC" w:rsidP="007C16EC">
      <w:pPr>
        <w:pStyle w:val="a6"/>
        <w:shd w:val="clear" w:color="auto" w:fill="auto"/>
        <w:spacing w:after="0" w:line="360" w:lineRule="auto"/>
        <w:ind w:right="-1" w:firstLine="460"/>
        <w:jc w:val="both"/>
        <w:rPr>
          <w:rStyle w:val="0pt"/>
          <w:color w:val="000000"/>
          <w:sz w:val="28"/>
          <w:szCs w:val="28"/>
        </w:rPr>
      </w:pPr>
      <w:r w:rsidRPr="00FA6055">
        <w:rPr>
          <w:rStyle w:val="0pt"/>
          <w:color w:val="000000"/>
          <w:sz w:val="28"/>
          <w:szCs w:val="28"/>
        </w:rPr>
        <w:t xml:space="preserve"> </w:t>
      </w:r>
      <w:r>
        <w:rPr>
          <w:rStyle w:val="0pt"/>
          <w:color w:val="000000"/>
          <w:sz w:val="28"/>
          <w:szCs w:val="28"/>
        </w:rPr>
        <w:t xml:space="preserve"> На сегодняшний день</w:t>
      </w:r>
      <w:r w:rsidRPr="00FA6055">
        <w:rPr>
          <w:rStyle w:val="0pt"/>
          <w:color w:val="000000"/>
          <w:sz w:val="28"/>
          <w:szCs w:val="28"/>
        </w:rPr>
        <w:t xml:space="preserve">  252,2 км дорог по улицам населенных пунктов </w:t>
      </w:r>
      <w:proofErr w:type="spellStart"/>
      <w:r w:rsidRPr="00FA6055">
        <w:rPr>
          <w:rStyle w:val="0pt"/>
          <w:color w:val="000000"/>
          <w:sz w:val="28"/>
          <w:szCs w:val="28"/>
        </w:rPr>
        <w:t>Торбеевского</w:t>
      </w:r>
      <w:proofErr w:type="spellEnd"/>
      <w:r w:rsidRPr="00FA6055">
        <w:rPr>
          <w:rStyle w:val="0pt"/>
          <w:color w:val="000000"/>
          <w:sz w:val="28"/>
          <w:szCs w:val="28"/>
        </w:rPr>
        <w:t xml:space="preserve"> мун</w:t>
      </w:r>
      <w:r w:rsidRPr="00FA6055">
        <w:rPr>
          <w:rStyle w:val="0pt2"/>
          <w:rFonts w:cs="Times New Roman"/>
          <w:color w:val="000000"/>
          <w:sz w:val="28"/>
          <w:szCs w:val="28"/>
        </w:rPr>
        <w:t>ици</w:t>
      </w:r>
      <w:r w:rsidRPr="00FA6055">
        <w:rPr>
          <w:rStyle w:val="0pt"/>
          <w:color w:val="000000"/>
          <w:sz w:val="28"/>
          <w:szCs w:val="28"/>
        </w:rPr>
        <w:softHyphen/>
        <w:t>пального района требуют благоустройства</w:t>
      </w:r>
      <w:r>
        <w:rPr>
          <w:rStyle w:val="0pt"/>
          <w:color w:val="000000"/>
          <w:sz w:val="28"/>
          <w:szCs w:val="28"/>
        </w:rPr>
        <w:t xml:space="preserve"> (</w:t>
      </w:r>
      <w:r w:rsidRPr="00FA6055">
        <w:rPr>
          <w:rStyle w:val="0pt"/>
          <w:color w:val="000000"/>
          <w:sz w:val="28"/>
          <w:szCs w:val="28"/>
        </w:rPr>
        <w:t>табл.</w:t>
      </w:r>
      <w:r>
        <w:rPr>
          <w:rStyle w:val="0pt"/>
          <w:color w:val="000000"/>
          <w:sz w:val="28"/>
          <w:szCs w:val="28"/>
        </w:rPr>
        <w:t>1).</w:t>
      </w:r>
    </w:p>
    <w:p w:rsidR="007C16EC" w:rsidRPr="00FA6055" w:rsidRDefault="007C16EC" w:rsidP="007C16EC">
      <w:pPr>
        <w:autoSpaceDE w:val="0"/>
        <w:spacing w:line="200" w:lineRule="atLeast"/>
        <w:ind w:right="-1"/>
        <w:jc w:val="right"/>
        <w:rPr>
          <w:rFonts w:ascii="Times New Roman" w:hAnsi="Times New Roman" w:cs="Times New Roman"/>
          <w:sz w:val="28"/>
          <w:szCs w:val="28"/>
        </w:rPr>
      </w:pPr>
      <w:r w:rsidRPr="00FA6055">
        <w:rPr>
          <w:rFonts w:ascii="Times New Roman" w:hAnsi="Times New Roman" w:cs="Times New Roman"/>
          <w:sz w:val="28"/>
          <w:szCs w:val="28"/>
        </w:rPr>
        <w:t xml:space="preserve">Таблица </w:t>
      </w:r>
      <w:r>
        <w:rPr>
          <w:rFonts w:ascii="Times New Roman" w:hAnsi="Times New Roman" w:cs="Times New Roman"/>
          <w:sz w:val="28"/>
          <w:szCs w:val="28"/>
        </w:rPr>
        <w:t>1</w:t>
      </w:r>
    </w:p>
    <w:p w:rsidR="007C16EC" w:rsidRPr="001225B9" w:rsidRDefault="007C16EC" w:rsidP="007C16EC">
      <w:pPr>
        <w:spacing w:line="200" w:lineRule="atLeast"/>
        <w:ind w:right="-1"/>
        <w:jc w:val="center"/>
        <w:rPr>
          <w:rFonts w:ascii="Times New Roman" w:hAnsi="Times New Roman" w:cs="Times New Roman"/>
          <w:b/>
        </w:rPr>
      </w:pPr>
      <w:r w:rsidRPr="001225B9">
        <w:rPr>
          <w:rFonts w:ascii="Times New Roman" w:hAnsi="Times New Roman" w:cs="Times New Roman"/>
          <w:b/>
        </w:rPr>
        <w:t xml:space="preserve">Перечень населенных пунктов </w:t>
      </w:r>
      <w:proofErr w:type="spellStart"/>
      <w:r w:rsidRPr="001225B9">
        <w:rPr>
          <w:rFonts w:ascii="Times New Roman" w:hAnsi="Times New Roman" w:cs="Times New Roman"/>
          <w:b/>
        </w:rPr>
        <w:t>Торбеевского</w:t>
      </w:r>
      <w:proofErr w:type="spellEnd"/>
      <w:r w:rsidRPr="001225B9">
        <w:rPr>
          <w:rFonts w:ascii="Times New Roman" w:hAnsi="Times New Roman" w:cs="Times New Roman"/>
          <w:b/>
        </w:rPr>
        <w:t xml:space="preserve"> муниципального района,</w:t>
      </w:r>
    </w:p>
    <w:p w:rsidR="007C16EC" w:rsidRPr="001225B9" w:rsidRDefault="007C16EC" w:rsidP="007C16EC">
      <w:pPr>
        <w:spacing w:line="200" w:lineRule="atLeast"/>
        <w:ind w:right="-1"/>
        <w:jc w:val="center"/>
        <w:rPr>
          <w:rFonts w:ascii="Times New Roman" w:hAnsi="Times New Roman" w:cs="Times New Roman"/>
          <w:b/>
        </w:rPr>
      </w:pPr>
      <w:r w:rsidRPr="001225B9">
        <w:rPr>
          <w:rFonts w:ascii="Times New Roman" w:hAnsi="Times New Roman" w:cs="Times New Roman"/>
          <w:b/>
        </w:rPr>
        <w:t xml:space="preserve">требующих благоустройства улиц, </w:t>
      </w:r>
      <w:proofErr w:type="gramStart"/>
      <w:r w:rsidRPr="001225B9">
        <w:rPr>
          <w:rFonts w:ascii="Times New Roman" w:hAnsi="Times New Roman" w:cs="Times New Roman"/>
          <w:b/>
        </w:rPr>
        <w:t>км</w:t>
      </w:r>
      <w:proofErr w:type="gramEnd"/>
    </w:p>
    <w:p w:rsidR="007C16EC" w:rsidRPr="001225B9" w:rsidRDefault="007C16EC" w:rsidP="007C16EC">
      <w:pPr>
        <w:spacing w:line="200" w:lineRule="atLeast"/>
        <w:ind w:right="-1"/>
        <w:jc w:val="center"/>
        <w:rPr>
          <w:rFonts w:ascii="Times New Roman" w:hAnsi="Times New Roman" w:cs="Times New Roman"/>
          <w:b/>
        </w:rPr>
      </w:pPr>
    </w:p>
    <w:tbl>
      <w:tblPr>
        <w:tblW w:w="0" w:type="auto"/>
        <w:tblLayout w:type="fixed"/>
        <w:tblLook w:val="0000" w:firstRow="0" w:lastRow="0" w:firstColumn="0" w:lastColumn="0" w:noHBand="0" w:noVBand="0"/>
      </w:tblPr>
      <w:tblGrid>
        <w:gridCol w:w="6285"/>
        <w:gridCol w:w="3082"/>
      </w:tblGrid>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jc w:val="center"/>
              <w:rPr>
                <w:rFonts w:ascii="Times New Roman" w:hAnsi="Times New Roman" w:cs="Times New Roman"/>
              </w:rPr>
            </w:pPr>
            <w:r w:rsidRPr="001225B9">
              <w:rPr>
                <w:rFonts w:ascii="Times New Roman" w:hAnsi="Times New Roman" w:cs="Times New Roman"/>
              </w:rPr>
              <w:t>Наименование поселения</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center"/>
              <w:rPr>
                <w:rFonts w:ascii="Times New Roman" w:hAnsi="Times New Roman" w:cs="Times New Roman"/>
              </w:rPr>
            </w:pPr>
            <w:r w:rsidRPr="001225B9">
              <w:rPr>
                <w:rFonts w:ascii="Times New Roman" w:hAnsi="Times New Roman" w:cs="Times New Roman"/>
              </w:rPr>
              <w:t xml:space="preserve">Протяженность дорог, требующих благоустройства улиц </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proofErr w:type="spellStart"/>
            <w:r w:rsidRPr="001225B9">
              <w:rPr>
                <w:rFonts w:ascii="Times New Roman" w:hAnsi="Times New Roman" w:cs="Times New Roman"/>
              </w:rPr>
              <w:t>Торбеевское</w:t>
            </w:r>
            <w:proofErr w:type="spellEnd"/>
            <w:r w:rsidRPr="001225B9">
              <w:rPr>
                <w:rFonts w:ascii="Times New Roman" w:hAnsi="Times New Roman" w:cs="Times New Roman"/>
              </w:rPr>
              <w:t xml:space="preserve"> городское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7,65</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proofErr w:type="spellStart"/>
            <w:r w:rsidRPr="001225B9">
              <w:rPr>
                <w:rFonts w:ascii="Times New Roman" w:hAnsi="Times New Roman" w:cs="Times New Roman"/>
              </w:rPr>
              <w:t>Варжеляйское</w:t>
            </w:r>
            <w:proofErr w:type="spellEnd"/>
            <w:r w:rsidRPr="001225B9">
              <w:rPr>
                <w:rFonts w:ascii="Times New Roman" w:hAnsi="Times New Roman" w:cs="Times New Roman"/>
              </w:rPr>
              <w:t xml:space="preserve">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38,9</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proofErr w:type="spellStart"/>
            <w:r w:rsidRPr="001225B9">
              <w:rPr>
                <w:rFonts w:ascii="Times New Roman" w:hAnsi="Times New Roman" w:cs="Times New Roman"/>
              </w:rPr>
              <w:t>Виндрейское</w:t>
            </w:r>
            <w:proofErr w:type="spellEnd"/>
            <w:r w:rsidRPr="001225B9">
              <w:rPr>
                <w:rFonts w:ascii="Times New Roman" w:hAnsi="Times New Roman" w:cs="Times New Roman"/>
              </w:rPr>
              <w:t xml:space="preserve">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19,0</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Жуковское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10,6</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proofErr w:type="spellStart"/>
            <w:r w:rsidRPr="001225B9">
              <w:rPr>
                <w:rFonts w:ascii="Times New Roman" w:hAnsi="Times New Roman" w:cs="Times New Roman"/>
              </w:rPr>
              <w:t>Кажлодское</w:t>
            </w:r>
            <w:proofErr w:type="spellEnd"/>
            <w:r w:rsidRPr="001225B9">
              <w:rPr>
                <w:rFonts w:ascii="Times New Roman" w:hAnsi="Times New Roman" w:cs="Times New Roman"/>
              </w:rPr>
              <w:t xml:space="preserve">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12,9</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proofErr w:type="spellStart"/>
            <w:r w:rsidRPr="001225B9">
              <w:rPr>
                <w:rFonts w:ascii="Times New Roman" w:hAnsi="Times New Roman" w:cs="Times New Roman"/>
              </w:rPr>
              <w:t>Краснопольское</w:t>
            </w:r>
            <w:proofErr w:type="spellEnd"/>
            <w:r w:rsidRPr="001225B9">
              <w:rPr>
                <w:rFonts w:ascii="Times New Roman" w:hAnsi="Times New Roman" w:cs="Times New Roman"/>
              </w:rPr>
              <w:t xml:space="preserve">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14,1</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lastRenderedPageBreak/>
              <w:t xml:space="preserve">Красноармейское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18,1</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proofErr w:type="spellStart"/>
            <w:r w:rsidRPr="001225B9">
              <w:rPr>
                <w:rFonts w:ascii="Times New Roman" w:hAnsi="Times New Roman" w:cs="Times New Roman"/>
              </w:rPr>
              <w:t>Лопатинское</w:t>
            </w:r>
            <w:proofErr w:type="spellEnd"/>
            <w:r w:rsidRPr="001225B9">
              <w:rPr>
                <w:rFonts w:ascii="Times New Roman" w:hAnsi="Times New Roman" w:cs="Times New Roman"/>
              </w:rPr>
              <w:t xml:space="preserve">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8,15</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Мальцевское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4,5</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Морд-</w:t>
            </w:r>
            <w:proofErr w:type="spellStart"/>
            <w:r w:rsidRPr="001225B9">
              <w:rPr>
                <w:rFonts w:ascii="Times New Roman" w:hAnsi="Times New Roman" w:cs="Times New Roman"/>
              </w:rPr>
              <w:t>Юнкинское</w:t>
            </w:r>
            <w:proofErr w:type="spellEnd"/>
            <w:r w:rsidRPr="001225B9">
              <w:rPr>
                <w:rFonts w:ascii="Times New Roman" w:hAnsi="Times New Roman" w:cs="Times New Roman"/>
              </w:rPr>
              <w:t xml:space="preserve">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17,2</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 xml:space="preserve">Никольское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5,4</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proofErr w:type="spellStart"/>
            <w:r w:rsidRPr="001225B9">
              <w:rPr>
                <w:rFonts w:ascii="Times New Roman" w:hAnsi="Times New Roman" w:cs="Times New Roman"/>
              </w:rPr>
              <w:t>Сургодьское</w:t>
            </w:r>
            <w:proofErr w:type="spellEnd"/>
            <w:r w:rsidRPr="001225B9">
              <w:rPr>
                <w:rFonts w:ascii="Times New Roman" w:hAnsi="Times New Roman" w:cs="Times New Roman"/>
              </w:rPr>
              <w:t xml:space="preserve">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9,62</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proofErr w:type="spellStart"/>
            <w:r w:rsidRPr="001225B9">
              <w:rPr>
                <w:rFonts w:ascii="Times New Roman" w:hAnsi="Times New Roman" w:cs="Times New Roman"/>
              </w:rPr>
              <w:t>Салазгорьское</w:t>
            </w:r>
            <w:proofErr w:type="spellEnd"/>
            <w:r w:rsidRPr="001225B9">
              <w:rPr>
                <w:rFonts w:ascii="Times New Roman" w:hAnsi="Times New Roman" w:cs="Times New Roman"/>
              </w:rPr>
              <w:t xml:space="preserve">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17,2</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proofErr w:type="spellStart"/>
            <w:r w:rsidRPr="001225B9">
              <w:rPr>
                <w:rFonts w:ascii="Times New Roman" w:hAnsi="Times New Roman" w:cs="Times New Roman"/>
              </w:rPr>
              <w:t>Ст-Пичурское</w:t>
            </w:r>
            <w:proofErr w:type="spellEnd"/>
            <w:r w:rsidRPr="001225B9">
              <w:rPr>
                <w:rFonts w:ascii="Times New Roman" w:hAnsi="Times New Roman" w:cs="Times New Roman"/>
              </w:rPr>
              <w:t xml:space="preserve">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20,3</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Тат-</w:t>
            </w:r>
            <w:proofErr w:type="spellStart"/>
            <w:r w:rsidRPr="001225B9">
              <w:rPr>
                <w:rFonts w:ascii="Times New Roman" w:hAnsi="Times New Roman" w:cs="Times New Roman"/>
              </w:rPr>
              <w:t>Юнкинское</w:t>
            </w:r>
            <w:proofErr w:type="spellEnd"/>
            <w:r w:rsidRPr="001225B9">
              <w:rPr>
                <w:rFonts w:ascii="Times New Roman" w:hAnsi="Times New Roman" w:cs="Times New Roman"/>
              </w:rPr>
              <w:t xml:space="preserve">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1,7</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proofErr w:type="spellStart"/>
            <w:r w:rsidRPr="001225B9">
              <w:rPr>
                <w:rFonts w:ascii="Times New Roman" w:hAnsi="Times New Roman" w:cs="Times New Roman"/>
              </w:rPr>
              <w:t>Хилковское</w:t>
            </w:r>
            <w:proofErr w:type="spellEnd"/>
            <w:r w:rsidRPr="001225B9">
              <w:rPr>
                <w:rFonts w:ascii="Times New Roman" w:hAnsi="Times New Roman" w:cs="Times New Roman"/>
              </w:rPr>
              <w:t xml:space="preserve">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38,0</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proofErr w:type="spellStart"/>
            <w:r w:rsidRPr="001225B9">
              <w:rPr>
                <w:rFonts w:ascii="Times New Roman" w:hAnsi="Times New Roman" w:cs="Times New Roman"/>
              </w:rPr>
              <w:t>Дракинское</w:t>
            </w:r>
            <w:proofErr w:type="spellEnd"/>
            <w:r w:rsidRPr="001225B9">
              <w:rPr>
                <w:rFonts w:ascii="Times New Roman" w:hAnsi="Times New Roman" w:cs="Times New Roman"/>
              </w:rPr>
              <w:t xml:space="preserve"> сельское поселение </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13,7</w:t>
            </w:r>
          </w:p>
        </w:tc>
      </w:tr>
      <w:tr w:rsidR="007C16EC" w:rsidRPr="00FA6055" w:rsidTr="007C16EC">
        <w:tc>
          <w:tcPr>
            <w:tcW w:w="6285" w:type="dxa"/>
            <w:tcBorders>
              <w:top w:val="single" w:sz="4" w:space="0" w:color="000000"/>
              <w:left w:val="single" w:sz="4" w:space="0" w:color="000000"/>
              <w:bottom w:val="single" w:sz="4" w:space="0" w:color="000000"/>
            </w:tcBorders>
          </w:tcPr>
          <w:p w:rsidR="007C16EC" w:rsidRPr="001225B9" w:rsidRDefault="007C16EC" w:rsidP="007C16EC">
            <w:pPr>
              <w:snapToGrid w:val="0"/>
              <w:spacing w:line="200" w:lineRule="atLeast"/>
              <w:ind w:right="-1"/>
              <w:rPr>
                <w:rFonts w:ascii="Times New Roman" w:hAnsi="Times New Roman" w:cs="Times New Roman"/>
              </w:rPr>
            </w:pPr>
            <w:r w:rsidRPr="001225B9">
              <w:rPr>
                <w:rFonts w:ascii="Times New Roman" w:hAnsi="Times New Roman" w:cs="Times New Roman"/>
              </w:rPr>
              <w:t>Всего</w:t>
            </w:r>
          </w:p>
        </w:tc>
        <w:tc>
          <w:tcPr>
            <w:tcW w:w="3082" w:type="dxa"/>
            <w:tcBorders>
              <w:top w:val="single" w:sz="4" w:space="0" w:color="000000"/>
              <w:left w:val="single" w:sz="4" w:space="0" w:color="000000"/>
              <w:bottom w:val="single" w:sz="4" w:space="0" w:color="000000"/>
              <w:right w:val="single" w:sz="4" w:space="0" w:color="000000"/>
            </w:tcBorders>
          </w:tcPr>
          <w:p w:rsidR="007C16EC" w:rsidRPr="001225B9" w:rsidRDefault="007C16EC" w:rsidP="007C16EC">
            <w:pPr>
              <w:snapToGrid w:val="0"/>
              <w:spacing w:line="200" w:lineRule="atLeast"/>
              <w:ind w:right="-1"/>
              <w:jc w:val="right"/>
              <w:rPr>
                <w:rFonts w:ascii="Times New Roman" w:hAnsi="Times New Roman" w:cs="Times New Roman"/>
              </w:rPr>
            </w:pPr>
            <w:r w:rsidRPr="001225B9">
              <w:rPr>
                <w:rFonts w:ascii="Times New Roman" w:hAnsi="Times New Roman" w:cs="Times New Roman"/>
              </w:rPr>
              <w:t>252,2</w:t>
            </w:r>
          </w:p>
        </w:tc>
      </w:tr>
    </w:tbl>
    <w:p w:rsidR="007C16EC" w:rsidRPr="00FA6055" w:rsidRDefault="007C16EC" w:rsidP="007C16EC">
      <w:pPr>
        <w:widowControl/>
        <w:autoSpaceDE w:val="0"/>
        <w:spacing w:line="360" w:lineRule="auto"/>
        <w:ind w:firstLine="454"/>
        <w:jc w:val="both"/>
        <w:rPr>
          <w:rFonts w:ascii="Times New Roman" w:hAnsi="Times New Roman" w:cs="Times New Roman"/>
          <w:bCs/>
          <w:sz w:val="28"/>
          <w:szCs w:val="28"/>
        </w:rPr>
      </w:pPr>
      <w:r w:rsidRPr="00FA6055">
        <w:rPr>
          <w:rFonts w:ascii="Times New Roman" w:hAnsi="Times New Roman" w:cs="Times New Roman"/>
          <w:bCs/>
          <w:sz w:val="28"/>
          <w:szCs w:val="28"/>
        </w:rPr>
        <w:t xml:space="preserve">Создание на территории </w:t>
      </w:r>
      <w:proofErr w:type="spellStart"/>
      <w:r w:rsidRPr="00FA6055">
        <w:rPr>
          <w:rFonts w:ascii="Times New Roman" w:hAnsi="Times New Roman" w:cs="Times New Roman"/>
          <w:bCs/>
          <w:sz w:val="28"/>
          <w:szCs w:val="28"/>
        </w:rPr>
        <w:t>Торбеев</w:t>
      </w:r>
      <w:r w:rsidRPr="00FA6055">
        <w:rPr>
          <w:rFonts w:ascii="Times New Roman" w:hAnsi="Times New Roman" w:cs="Times New Roman"/>
          <w:sz w:val="28"/>
          <w:szCs w:val="28"/>
        </w:rPr>
        <w:t>ского</w:t>
      </w:r>
      <w:proofErr w:type="spellEnd"/>
      <w:r w:rsidRPr="00FA6055">
        <w:rPr>
          <w:rFonts w:ascii="Times New Roman" w:hAnsi="Times New Roman" w:cs="Times New Roman"/>
          <w:bCs/>
          <w:sz w:val="28"/>
          <w:szCs w:val="28"/>
        </w:rPr>
        <w:t xml:space="preserve"> муниципального района современной перспективной сети автодорог потребует активной работы по следующим направлениям:</w:t>
      </w:r>
    </w:p>
    <w:p w:rsidR="007C16EC" w:rsidRPr="00FA6055" w:rsidRDefault="007C16EC" w:rsidP="007C16EC">
      <w:pPr>
        <w:widowControl/>
        <w:tabs>
          <w:tab w:val="left" w:pos="0"/>
          <w:tab w:val="left" w:pos="360"/>
        </w:tabs>
        <w:autoSpaceDE w:val="0"/>
        <w:spacing w:line="360" w:lineRule="auto"/>
        <w:ind w:firstLine="454"/>
        <w:jc w:val="both"/>
        <w:rPr>
          <w:rFonts w:ascii="Times New Roman" w:hAnsi="Times New Roman" w:cs="Times New Roman"/>
          <w:bCs/>
          <w:sz w:val="28"/>
          <w:szCs w:val="28"/>
        </w:rPr>
      </w:pPr>
      <w:r w:rsidRPr="00FA6055">
        <w:rPr>
          <w:rFonts w:ascii="Times New Roman" w:hAnsi="Times New Roman" w:cs="Times New Roman"/>
          <w:bCs/>
          <w:sz w:val="28"/>
          <w:szCs w:val="28"/>
        </w:rPr>
        <w:t>— сохранение действующей сети автомобильных дорог за счет качественного содержания и ремонта;</w:t>
      </w:r>
    </w:p>
    <w:p w:rsidR="007C16EC" w:rsidRPr="00FA6055" w:rsidRDefault="007C16EC" w:rsidP="007C16EC">
      <w:pPr>
        <w:pStyle w:val="a6"/>
        <w:shd w:val="clear" w:color="auto" w:fill="auto"/>
        <w:tabs>
          <w:tab w:val="left" w:pos="831"/>
        </w:tabs>
        <w:spacing w:after="0" w:line="360" w:lineRule="auto"/>
        <w:ind w:right="-1"/>
        <w:jc w:val="both"/>
        <w:rPr>
          <w:rFonts w:cs="Times New Roman"/>
          <w:sz w:val="28"/>
          <w:szCs w:val="28"/>
        </w:rPr>
      </w:pPr>
      <w:r>
        <w:rPr>
          <w:rStyle w:val="0pt"/>
          <w:color w:val="000000"/>
          <w:sz w:val="28"/>
          <w:szCs w:val="28"/>
        </w:rPr>
        <w:t xml:space="preserve">- </w:t>
      </w:r>
      <w:r w:rsidRPr="00FA6055">
        <w:rPr>
          <w:rStyle w:val="0pt"/>
          <w:color w:val="000000"/>
          <w:sz w:val="28"/>
          <w:szCs w:val="28"/>
        </w:rPr>
        <w:t>концентрация ресурсов на объектах, подлежащих завершению строи</w:t>
      </w:r>
      <w:r w:rsidRPr="00FA6055">
        <w:rPr>
          <w:rStyle w:val="0pt"/>
          <w:color w:val="000000"/>
          <w:sz w:val="28"/>
          <w:szCs w:val="28"/>
        </w:rPr>
        <w:softHyphen/>
        <w:t>тельства или реконструкции и объектах с высокой степенью готовности, а также на более важных объектах: дороги к перспективным селам и по марш</w:t>
      </w:r>
      <w:r w:rsidRPr="00FA6055">
        <w:rPr>
          <w:rStyle w:val="0pt"/>
          <w:color w:val="000000"/>
          <w:sz w:val="28"/>
          <w:szCs w:val="28"/>
        </w:rPr>
        <w:softHyphen/>
        <w:t>рутам следования школьного автобуса;</w:t>
      </w:r>
    </w:p>
    <w:p w:rsidR="007C16EC" w:rsidRPr="00FA6055" w:rsidRDefault="007C16EC" w:rsidP="007C16EC">
      <w:pPr>
        <w:pStyle w:val="a6"/>
        <w:numPr>
          <w:ilvl w:val="0"/>
          <w:numId w:val="35"/>
        </w:numPr>
        <w:shd w:val="clear" w:color="auto" w:fill="auto"/>
        <w:tabs>
          <w:tab w:val="left" w:pos="830"/>
        </w:tabs>
        <w:spacing w:after="0" w:line="360" w:lineRule="auto"/>
        <w:ind w:right="-1" w:firstLine="460"/>
        <w:jc w:val="both"/>
        <w:rPr>
          <w:rFonts w:cs="Times New Roman"/>
          <w:sz w:val="28"/>
          <w:szCs w:val="28"/>
        </w:rPr>
      </w:pPr>
      <w:r w:rsidRPr="00FA6055">
        <w:rPr>
          <w:rStyle w:val="0pt"/>
          <w:color w:val="000000"/>
          <w:sz w:val="28"/>
          <w:szCs w:val="28"/>
        </w:rPr>
        <w:t>увеличение доли дорог высоких технических категорий;</w:t>
      </w:r>
    </w:p>
    <w:p w:rsidR="007C16EC" w:rsidRPr="00FA6055" w:rsidRDefault="007C16EC" w:rsidP="007C16EC">
      <w:pPr>
        <w:pStyle w:val="a6"/>
        <w:numPr>
          <w:ilvl w:val="0"/>
          <w:numId w:val="35"/>
        </w:numPr>
        <w:shd w:val="clear" w:color="auto" w:fill="auto"/>
        <w:tabs>
          <w:tab w:val="left" w:pos="817"/>
        </w:tabs>
        <w:spacing w:after="0" w:line="360" w:lineRule="auto"/>
        <w:ind w:right="-1" w:firstLine="460"/>
        <w:jc w:val="both"/>
        <w:rPr>
          <w:rFonts w:cs="Times New Roman"/>
          <w:sz w:val="28"/>
          <w:szCs w:val="28"/>
        </w:rPr>
      </w:pPr>
      <w:r w:rsidRPr="00FA6055">
        <w:rPr>
          <w:rStyle w:val="0pt"/>
          <w:color w:val="000000"/>
          <w:sz w:val="28"/>
          <w:szCs w:val="28"/>
        </w:rPr>
        <w:t>улучшение качества выполняемых работ по строительству, рекон</w:t>
      </w:r>
      <w:r w:rsidRPr="00FA6055">
        <w:rPr>
          <w:rStyle w:val="0pt"/>
          <w:color w:val="000000"/>
          <w:sz w:val="28"/>
          <w:szCs w:val="28"/>
        </w:rPr>
        <w:softHyphen/>
        <w:t>струкции автомобильных дорог общего пользования и ремонту мостов;</w:t>
      </w:r>
    </w:p>
    <w:p w:rsidR="007C16EC" w:rsidRPr="00FA6055" w:rsidRDefault="007C16EC" w:rsidP="007C16EC">
      <w:pPr>
        <w:pStyle w:val="a6"/>
        <w:numPr>
          <w:ilvl w:val="0"/>
          <w:numId w:val="35"/>
        </w:numPr>
        <w:shd w:val="clear" w:color="auto" w:fill="auto"/>
        <w:tabs>
          <w:tab w:val="left" w:pos="831"/>
        </w:tabs>
        <w:spacing w:after="0" w:line="360" w:lineRule="auto"/>
        <w:ind w:right="-1" w:firstLine="460"/>
        <w:jc w:val="both"/>
        <w:rPr>
          <w:rFonts w:cs="Times New Roman"/>
          <w:sz w:val="28"/>
          <w:szCs w:val="28"/>
        </w:rPr>
      </w:pPr>
      <w:r w:rsidRPr="00FA6055">
        <w:rPr>
          <w:rStyle w:val="0pt"/>
          <w:color w:val="000000"/>
          <w:sz w:val="28"/>
          <w:szCs w:val="28"/>
        </w:rPr>
        <w:t>повышение технического уровня дорожной техники и материалов, ко</w:t>
      </w:r>
      <w:r w:rsidRPr="00FA6055">
        <w:rPr>
          <w:rStyle w:val="0pt"/>
          <w:color w:val="000000"/>
          <w:sz w:val="28"/>
          <w:szCs w:val="28"/>
        </w:rPr>
        <w:softHyphen/>
        <w:t>торые во многом определяют качество и долговечность автодорог.</w:t>
      </w:r>
    </w:p>
    <w:p w:rsidR="007C16EC" w:rsidRPr="00FA6055" w:rsidRDefault="007C16EC" w:rsidP="007C16EC">
      <w:pPr>
        <w:pStyle w:val="a6"/>
        <w:shd w:val="clear" w:color="auto" w:fill="auto"/>
        <w:spacing w:after="0" w:line="360" w:lineRule="auto"/>
        <w:ind w:right="-1" w:firstLine="460"/>
        <w:jc w:val="both"/>
        <w:rPr>
          <w:rStyle w:val="0pt"/>
          <w:color w:val="000000"/>
          <w:sz w:val="28"/>
          <w:szCs w:val="28"/>
        </w:rPr>
      </w:pPr>
      <w:r w:rsidRPr="00FA6055">
        <w:rPr>
          <w:rStyle w:val="0pt"/>
          <w:color w:val="000000"/>
          <w:sz w:val="28"/>
          <w:szCs w:val="28"/>
        </w:rPr>
        <w:t xml:space="preserve">В настоящее время систематические услуги по перевозке населения в районе оказывает </w:t>
      </w:r>
      <w:r w:rsidRPr="00FA6055">
        <w:rPr>
          <w:rFonts w:cs="Times New Roman"/>
          <w:sz w:val="28"/>
          <w:szCs w:val="28"/>
          <w:shd w:val="clear" w:color="auto" w:fill="FFFFFF"/>
        </w:rPr>
        <w:t>автотранспортное предприятие ОАО «</w:t>
      </w:r>
      <w:proofErr w:type="spellStart"/>
      <w:r w:rsidRPr="00FA6055">
        <w:rPr>
          <w:rFonts w:cs="Times New Roman"/>
          <w:sz w:val="28"/>
          <w:szCs w:val="28"/>
          <w:shd w:val="clear" w:color="auto" w:fill="FFFFFF"/>
        </w:rPr>
        <w:t>Зубово-Полянское</w:t>
      </w:r>
      <w:proofErr w:type="spellEnd"/>
      <w:r w:rsidRPr="00FA6055">
        <w:rPr>
          <w:rFonts w:cs="Times New Roman"/>
          <w:sz w:val="28"/>
          <w:szCs w:val="28"/>
          <w:shd w:val="clear" w:color="auto" w:fill="FFFFFF"/>
        </w:rPr>
        <w:t xml:space="preserve"> АТП</w:t>
      </w:r>
      <w:r>
        <w:rPr>
          <w:rFonts w:cs="Times New Roman"/>
          <w:sz w:val="28"/>
          <w:szCs w:val="28"/>
          <w:shd w:val="clear" w:color="auto" w:fill="FFFFFF"/>
        </w:rPr>
        <w:t>» (</w:t>
      </w:r>
      <w:r w:rsidRPr="00FA6055">
        <w:rPr>
          <w:rStyle w:val="0pt"/>
          <w:color w:val="000000"/>
          <w:sz w:val="28"/>
          <w:szCs w:val="28"/>
        </w:rPr>
        <w:t>табл</w:t>
      </w:r>
      <w:r>
        <w:rPr>
          <w:rStyle w:val="0pt"/>
          <w:color w:val="000000"/>
          <w:sz w:val="28"/>
          <w:szCs w:val="28"/>
        </w:rPr>
        <w:t>.2).</w:t>
      </w:r>
    </w:p>
    <w:p w:rsidR="007C16EC" w:rsidRPr="00FA6055" w:rsidRDefault="007C16EC" w:rsidP="007C16EC">
      <w:pPr>
        <w:autoSpaceDE w:val="0"/>
        <w:spacing w:line="200" w:lineRule="atLeast"/>
        <w:ind w:right="-1"/>
        <w:jc w:val="right"/>
        <w:rPr>
          <w:rFonts w:ascii="Times New Roman" w:hAnsi="Times New Roman" w:cs="Times New Roman"/>
          <w:sz w:val="28"/>
          <w:szCs w:val="28"/>
          <w:shd w:val="clear" w:color="auto" w:fill="FFFFFF"/>
        </w:rPr>
      </w:pPr>
      <w:r w:rsidRPr="00FA6055">
        <w:rPr>
          <w:rFonts w:ascii="Times New Roman" w:hAnsi="Times New Roman" w:cs="Times New Roman"/>
          <w:sz w:val="28"/>
          <w:szCs w:val="28"/>
          <w:shd w:val="clear" w:color="auto" w:fill="FFFFFF"/>
        </w:rPr>
        <w:t xml:space="preserve">Таблица </w:t>
      </w:r>
      <w:r>
        <w:rPr>
          <w:rFonts w:ascii="Times New Roman" w:hAnsi="Times New Roman" w:cs="Times New Roman"/>
          <w:sz w:val="28"/>
          <w:szCs w:val="28"/>
          <w:shd w:val="clear" w:color="auto" w:fill="FFFFFF"/>
        </w:rPr>
        <w:t>2</w:t>
      </w:r>
    </w:p>
    <w:p w:rsidR="007C16EC" w:rsidRPr="00F92146" w:rsidRDefault="007C16EC" w:rsidP="007C16EC">
      <w:pPr>
        <w:autoSpaceDE w:val="0"/>
        <w:spacing w:line="200" w:lineRule="atLeast"/>
        <w:ind w:right="-1"/>
        <w:jc w:val="center"/>
        <w:rPr>
          <w:rFonts w:ascii="Times New Roman" w:hAnsi="Times New Roman" w:cs="Times New Roman"/>
          <w:b/>
          <w:bCs/>
          <w:shd w:val="clear" w:color="auto" w:fill="FFFFFF"/>
        </w:rPr>
      </w:pPr>
      <w:r w:rsidRPr="00F92146">
        <w:rPr>
          <w:rFonts w:ascii="Times New Roman" w:hAnsi="Times New Roman" w:cs="Times New Roman"/>
          <w:b/>
          <w:bCs/>
          <w:shd w:val="clear" w:color="auto" w:fill="FFFFFF"/>
        </w:rPr>
        <w:t>Характеристика маршрутов, обслуживаемых ОАО «</w:t>
      </w:r>
      <w:proofErr w:type="spellStart"/>
      <w:r w:rsidRPr="00F92146">
        <w:rPr>
          <w:rFonts w:ascii="Times New Roman" w:hAnsi="Times New Roman" w:cs="Times New Roman"/>
          <w:b/>
          <w:bCs/>
          <w:shd w:val="clear" w:color="auto" w:fill="FFFFFF"/>
        </w:rPr>
        <w:t>Зубово-Полянское</w:t>
      </w:r>
      <w:proofErr w:type="spellEnd"/>
      <w:r w:rsidRPr="00F92146">
        <w:rPr>
          <w:rFonts w:ascii="Times New Roman" w:hAnsi="Times New Roman" w:cs="Times New Roman"/>
          <w:b/>
          <w:bCs/>
          <w:shd w:val="clear" w:color="auto" w:fill="FFFFFF"/>
        </w:rPr>
        <w:t xml:space="preserve"> АТП»</w:t>
      </w:r>
    </w:p>
    <w:p w:rsidR="007C16EC" w:rsidRPr="00F92146" w:rsidRDefault="007C16EC" w:rsidP="007C16EC">
      <w:pPr>
        <w:autoSpaceDE w:val="0"/>
        <w:spacing w:line="200" w:lineRule="atLeast"/>
        <w:ind w:right="-1"/>
        <w:jc w:val="center"/>
        <w:rPr>
          <w:rFonts w:ascii="Times New Roman" w:hAnsi="Times New Roman" w:cs="Times New Roman"/>
          <w:b/>
          <w:bCs/>
          <w:shd w:val="clear" w:color="auto" w:fill="FFFFFF"/>
        </w:rPr>
      </w:pPr>
      <w:r w:rsidRPr="00F92146">
        <w:rPr>
          <w:rFonts w:ascii="Times New Roman" w:hAnsi="Times New Roman" w:cs="Times New Roman"/>
          <w:b/>
          <w:bCs/>
          <w:shd w:val="clear" w:color="auto" w:fill="FFFFFF"/>
        </w:rPr>
        <w:t xml:space="preserve">в </w:t>
      </w:r>
      <w:proofErr w:type="spellStart"/>
      <w:r w:rsidRPr="00F92146">
        <w:rPr>
          <w:rFonts w:ascii="Times New Roman" w:hAnsi="Times New Roman" w:cs="Times New Roman"/>
          <w:b/>
          <w:bCs/>
          <w:shd w:val="clear" w:color="auto" w:fill="FFFFFF"/>
        </w:rPr>
        <w:t>Торбеевском</w:t>
      </w:r>
      <w:proofErr w:type="spellEnd"/>
      <w:r w:rsidRPr="00F92146">
        <w:rPr>
          <w:rFonts w:ascii="Times New Roman" w:hAnsi="Times New Roman" w:cs="Times New Roman"/>
          <w:b/>
          <w:bCs/>
          <w:shd w:val="clear" w:color="auto" w:fill="FFFFFF"/>
        </w:rPr>
        <w:t xml:space="preserve">  муниципальном районе</w:t>
      </w:r>
    </w:p>
    <w:p w:rsidR="007C16EC" w:rsidRPr="00FA6055" w:rsidRDefault="007C16EC" w:rsidP="007C16EC">
      <w:pPr>
        <w:autoSpaceDE w:val="0"/>
        <w:spacing w:line="200" w:lineRule="atLeast"/>
        <w:ind w:right="-1"/>
        <w:jc w:val="center"/>
        <w:rPr>
          <w:rFonts w:ascii="Times New Roman" w:hAnsi="Times New Roman" w:cs="Times New Roman"/>
          <w:b/>
          <w:bCs/>
          <w:sz w:val="28"/>
          <w:szCs w:val="28"/>
          <w:shd w:val="clear" w:color="auto" w:fill="FFFFFF"/>
        </w:rPr>
      </w:pPr>
    </w:p>
    <w:tbl>
      <w:tblPr>
        <w:tblpPr w:leftFromText="180" w:rightFromText="180" w:vertAnchor="text" w:horzAnchor="margin" w:tblpY="49"/>
        <w:tblW w:w="0" w:type="auto"/>
        <w:tblLayout w:type="fixed"/>
        <w:tblCellMar>
          <w:top w:w="55" w:type="dxa"/>
          <w:left w:w="55" w:type="dxa"/>
          <w:bottom w:w="55" w:type="dxa"/>
          <w:right w:w="55" w:type="dxa"/>
        </w:tblCellMar>
        <w:tblLook w:val="0000" w:firstRow="0" w:lastRow="0" w:firstColumn="0" w:lastColumn="0" w:noHBand="0" w:noVBand="0"/>
      </w:tblPr>
      <w:tblGrid>
        <w:gridCol w:w="2415"/>
        <w:gridCol w:w="1815"/>
        <w:gridCol w:w="1110"/>
        <w:gridCol w:w="1530"/>
        <w:gridCol w:w="1140"/>
        <w:gridCol w:w="1349"/>
      </w:tblGrid>
      <w:tr w:rsidR="007C16EC" w:rsidRPr="00F92146" w:rsidTr="007C16EC">
        <w:tc>
          <w:tcPr>
            <w:tcW w:w="2415" w:type="dxa"/>
            <w:tcBorders>
              <w:top w:val="single" w:sz="4" w:space="0" w:color="000000"/>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Маршрут</w:t>
            </w:r>
          </w:p>
          <w:p w:rsidR="007C16EC" w:rsidRPr="00F92146" w:rsidRDefault="007C16EC" w:rsidP="007C16EC">
            <w:pPr>
              <w:pStyle w:val="afc"/>
              <w:suppressAutoHyphens w:val="0"/>
              <w:spacing w:line="200" w:lineRule="atLeast"/>
              <w:ind w:right="-1"/>
              <w:jc w:val="center"/>
            </w:pPr>
          </w:p>
        </w:tc>
        <w:tc>
          <w:tcPr>
            <w:tcW w:w="1815" w:type="dxa"/>
            <w:tcBorders>
              <w:top w:val="single" w:sz="4" w:space="0" w:color="000000"/>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 xml:space="preserve">Протяженность </w:t>
            </w:r>
          </w:p>
          <w:p w:rsidR="007C16EC" w:rsidRPr="00F92146" w:rsidRDefault="007C16EC" w:rsidP="007C16EC">
            <w:pPr>
              <w:pStyle w:val="afc"/>
              <w:suppressAutoHyphens w:val="0"/>
              <w:snapToGrid w:val="0"/>
              <w:spacing w:line="200" w:lineRule="atLeast"/>
              <w:ind w:right="-1"/>
              <w:jc w:val="center"/>
            </w:pPr>
            <w:r w:rsidRPr="00F92146">
              <w:t xml:space="preserve">маршрута, </w:t>
            </w:r>
            <w:proofErr w:type="gramStart"/>
            <w:r w:rsidRPr="00F92146">
              <w:t>км</w:t>
            </w:r>
            <w:proofErr w:type="gramEnd"/>
          </w:p>
        </w:tc>
        <w:tc>
          <w:tcPr>
            <w:tcW w:w="1110" w:type="dxa"/>
            <w:tcBorders>
              <w:top w:val="single" w:sz="4" w:space="0" w:color="000000"/>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Модель</w:t>
            </w:r>
          </w:p>
          <w:p w:rsidR="007C16EC" w:rsidRPr="00F92146" w:rsidRDefault="007C16EC" w:rsidP="007C16EC">
            <w:pPr>
              <w:pStyle w:val="afc"/>
              <w:suppressAutoHyphens w:val="0"/>
              <w:spacing w:line="200" w:lineRule="atLeast"/>
              <w:ind w:right="-1"/>
              <w:jc w:val="center"/>
            </w:pPr>
            <w:r w:rsidRPr="00F92146">
              <w:t>автобуса</w:t>
            </w:r>
          </w:p>
        </w:tc>
        <w:tc>
          <w:tcPr>
            <w:tcW w:w="1530" w:type="dxa"/>
            <w:tcBorders>
              <w:top w:val="single" w:sz="4" w:space="0" w:color="000000"/>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Общая</w:t>
            </w:r>
          </w:p>
          <w:p w:rsidR="007C16EC" w:rsidRPr="00F92146" w:rsidRDefault="007C16EC" w:rsidP="007C16EC">
            <w:pPr>
              <w:pStyle w:val="afc"/>
              <w:suppressAutoHyphens w:val="0"/>
              <w:spacing w:line="200" w:lineRule="atLeast"/>
              <w:ind w:right="-1"/>
              <w:jc w:val="center"/>
            </w:pPr>
            <w:r w:rsidRPr="00F92146">
              <w:t>вместимость, чел.</w:t>
            </w:r>
          </w:p>
        </w:tc>
        <w:tc>
          <w:tcPr>
            <w:tcW w:w="1140" w:type="dxa"/>
            <w:tcBorders>
              <w:top w:val="single" w:sz="4" w:space="0" w:color="000000"/>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Время в пути,</w:t>
            </w:r>
          </w:p>
          <w:p w:rsidR="007C16EC" w:rsidRPr="00F92146" w:rsidRDefault="007C16EC" w:rsidP="007C16EC">
            <w:pPr>
              <w:pStyle w:val="afc"/>
              <w:suppressAutoHyphens w:val="0"/>
              <w:spacing w:line="200" w:lineRule="atLeast"/>
              <w:ind w:right="-1"/>
              <w:jc w:val="center"/>
            </w:pPr>
            <w:r w:rsidRPr="00F92146">
              <w:t>мин.</w:t>
            </w:r>
          </w:p>
        </w:tc>
        <w:tc>
          <w:tcPr>
            <w:tcW w:w="1349" w:type="dxa"/>
            <w:tcBorders>
              <w:top w:val="single" w:sz="4" w:space="0" w:color="000000"/>
              <w:left w:val="single" w:sz="4" w:space="0" w:color="000000"/>
              <w:bottom w:val="single" w:sz="4" w:space="0" w:color="000000"/>
              <w:right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Кол-во</w:t>
            </w:r>
          </w:p>
          <w:p w:rsidR="007C16EC" w:rsidRPr="00F92146" w:rsidRDefault="007C16EC" w:rsidP="007C16EC">
            <w:pPr>
              <w:pStyle w:val="afc"/>
              <w:suppressAutoHyphens w:val="0"/>
              <w:spacing w:line="200" w:lineRule="atLeast"/>
              <w:ind w:right="-1"/>
              <w:jc w:val="center"/>
            </w:pPr>
            <w:r w:rsidRPr="00F92146">
              <w:t>выполненных рейсов за 2010 г.</w:t>
            </w:r>
          </w:p>
        </w:tc>
      </w:tr>
      <w:tr w:rsidR="007C16EC" w:rsidRPr="00F92146" w:rsidTr="007C16EC">
        <w:tc>
          <w:tcPr>
            <w:tcW w:w="2415" w:type="dxa"/>
            <w:tcBorders>
              <w:left w:val="single" w:sz="4" w:space="0" w:color="000000"/>
              <w:bottom w:val="single" w:sz="4" w:space="0" w:color="000000"/>
            </w:tcBorders>
          </w:tcPr>
          <w:p w:rsidR="007C16EC" w:rsidRPr="00F92146" w:rsidRDefault="007C16EC" w:rsidP="007C16EC">
            <w:pPr>
              <w:snapToGrid w:val="0"/>
              <w:spacing w:line="200" w:lineRule="atLeast"/>
              <w:ind w:right="-1"/>
              <w:rPr>
                <w:rFonts w:ascii="Times New Roman" w:hAnsi="Times New Roman" w:cs="Times New Roman"/>
              </w:rPr>
            </w:pPr>
            <w:r w:rsidRPr="00F92146">
              <w:rPr>
                <w:rFonts w:ascii="Times New Roman" w:hAnsi="Times New Roman" w:cs="Times New Roman"/>
              </w:rPr>
              <w:t xml:space="preserve">Торбеево </w:t>
            </w:r>
            <w:r w:rsidRPr="00F92146">
              <w:rPr>
                <w:rFonts w:ascii="Times New Roman" w:hAnsi="Times New Roman" w:cs="Times New Roman"/>
                <w:shd w:val="clear" w:color="auto" w:fill="FFFFFF"/>
              </w:rPr>
              <w:t>—</w:t>
            </w:r>
            <w:r w:rsidRPr="00F92146">
              <w:rPr>
                <w:rFonts w:ascii="Times New Roman" w:hAnsi="Times New Roman" w:cs="Times New Roman"/>
              </w:rPr>
              <w:t xml:space="preserve"> </w:t>
            </w:r>
            <w:proofErr w:type="spellStart"/>
            <w:r w:rsidRPr="00F92146">
              <w:rPr>
                <w:rFonts w:ascii="Times New Roman" w:hAnsi="Times New Roman" w:cs="Times New Roman"/>
              </w:rPr>
              <w:lastRenderedPageBreak/>
              <w:t>Носакино</w:t>
            </w:r>
            <w:proofErr w:type="spellEnd"/>
          </w:p>
        </w:tc>
        <w:tc>
          <w:tcPr>
            <w:tcW w:w="1815" w:type="dxa"/>
            <w:tcBorders>
              <w:left w:val="single" w:sz="4" w:space="0" w:color="000000"/>
              <w:bottom w:val="single" w:sz="4" w:space="0" w:color="000000"/>
            </w:tcBorders>
          </w:tcPr>
          <w:p w:rsidR="007C16EC" w:rsidRPr="00F92146" w:rsidRDefault="007C16EC" w:rsidP="007C16EC">
            <w:pPr>
              <w:snapToGrid w:val="0"/>
              <w:spacing w:line="200" w:lineRule="atLeast"/>
              <w:ind w:right="-1"/>
              <w:jc w:val="center"/>
              <w:rPr>
                <w:rFonts w:ascii="Times New Roman" w:hAnsi="Times New Roman" w:cs="Times New Roman"/>
              </w:rPr>
            </w:pPr>
            <w:r w:rsidRPr="00F92146">
              <w:rPr>
                <w:rFonts w:ascii="Times New Roman" w:hAnsi="Times New Roman" w:cs="Times New Roman"/>
              </w:rPr>
              <w:lastRenderedPageBreak/>
              <w:t>22,5</w:t>
            </w:r>
          </w:p>
        </w:tc>
        <w:tc>
          <w:tcPr>
            <w:tcW w:w="111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 xml:space="preserve">ПАЗ </w:t>
            </w:r>
            <w:r w:rsidRPr="00F92146">
              <w:lastRenderedPageBreak/>
              <w:t>32053</w:t>
            </w:r>
          </w:p>
        </w:tc>
        <w:tc>
          <w:tcPr>
            <w:tcW w:w="153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lastRenderedPageBreak/>
              <w:t>60</w:t>
            </w:r>
          </w:p>
        </w:tc>
        <w:tc>
          <w:tcPr>
            <w:tcW w:w="1140" w:type="dxa"/>
            <w:tcBorders>
              <w:left w:val="single" w:sz="4" w:space="0" w:color="000000"/>
              <w:bottom w:val="single" w:sz="4" w:space="0" w:color="000000"/>
            </w:tcBorders>
          </w:tcPr>
          <w:p w:rsidR="007C16EC" w:rsidRPr="00F92146" w:rsidRDefault="007C16EC" w:rsidP="007C16EC">
            <w:pPr>
              <w:snapToGrid w:val="0"/>
              <w:spacing w:line="200" w:lineRule="atLeast"/>
              <w:ind w:right="-1"/>
              <w:jc w:val="center"/>
              <w:rPr>
                <w:rFonts w:ascii="Times New Roman" w:hAnsi="Times New Roman" w:cs="Times New Roman"/>
              </w:rPr>
            </w:pPr>
            <w:r w:rsidRPr="00F92146">
              <w:rPr>
                <w:rFonts w:ascii="Times New Roman" w:hAnsi="Times New Roman" w:cs="Times New Roman"/>
              </w:rPr>
              <w:t>60</w:t>
            </w:r>
          </w:p>
        </w:tc>
        <w:tc>
          <w:tcPr>
            <w:tcW w:w="1349" w:type="dxa"/>
            <w:tcBorders>
              <w:left w:val="single" w:sz="4" w:space="0" w:color="000000"/>
              <w:bottom w:val="single" w:sz="4" w:space="0" w:color="000000"/>
              <w:right w:val="single" w:sz="4" w:space="0" w:color="000000"/>
            </w:tcBorders>
          </w:tcPr>
          <w:p w:rsidR="007C16EC" w:rsidRPr="00F92146" w:rsidRDefault="007C16EC" w:rsidP="007C16EC">
            <w:pPr>
              <w:snapToGrid w:val="0"/>
              <w:spacing w:line="200" w:lineRule="atLeast"/>
              <w:ind w:right="-1"/>
              <w:jc w:val="center"/>
              <w:rPr>
                <w:rFonts w:ascii="Times New Roman" w:hAnsi="Times New Roman" w:cs="Times New Roman"/>
              </w:rPr>
            </w:pPr>
            <w:r w:rsidRPr="00F92146">
              <w:rPr>
                <w:rFonts w:ascii="Times New Roman" w:hAnsi="Times New Roman" w:cs="Times New Roman"/>
              </w:rPr>
              <w:t>610</w:t>
            </w:r>
          </w:p>
        </w:tc>
      </w:tr>
      <w:tr w:rsidR="007C16EC" w:rsidRPr="00F92146" w:rsidTr="007C16EC">
        <w:tc>
          <w:tcPr>
            <w:tcW w:w="24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pPr>
            <w:r w:rsidRPr="00F92146">
              <w:lastRenderedPageBreak/>
              <w:t xml:space="preserve">Торбеево </w:t>
            </w:r>
            <w:proofErr w:type="gramStart"/>
            <w:r w:rsidRPr="00F92146">
              <w:rPr>
                <w:shd w:val="clear" w:color="auto" w:fill="FFFFFF"/>
              </w:rPr>
              <w:t>—</w:t>
            </w:r>
            <w:proofErr w:type="spellStart"/>
            <w:r w:rsidRPr="00F92146">
              <w:t>М</w:t>
            </w:r>
            <w:proofErr w:type="gramEnd"/>
            <w:r w:rsidRPr="00F92146">
              <w:t>алышево</w:t>
            </w:r>
            <w:proofErr w:type="spellEnd"/>
          </w:p>
        </w:tc>
        <w:tc>
          <w:tcPr>
            <w:tcW w:w="18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22</w:t>
            </w:r>
          </w:p>
        </w:tc>
        <w:tc>
          <w:tcPr>
            <w:tcW w:w="111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ПАЗ 32053</w:t>
            </w:r>
          </w:p>
        </w:tc>
        <w:tc>
          <w:tcPr>
            <w:tcW w:w="153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60</w:t>
            </w:r>
          </w:p>
        </w:tc>
        <w:tc>
          <w:tcPr>
            <w:tcW w:w="114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60</w:t>
            </w:r>
          </w:p>
        </w:tc>
        <w:tc>
          <w:tcPr>
            <w:tcW w:w="1349" w:type="dxa"/>
            <w:tcBorders>
              <w:left w:val="single" w:sz="4" w:space="0" w:color="000000"/>
              <w:bottom w:val="single" w:sz="4" w:space="0" w:color="000000"/>
              <w:right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1432</w:t>
            </w:r>
          </w:p>
        </w:tc>
      </w:tr>
      <w:tr w:rsidR="007C16EC" w:rsidRPr="00F92146" w:rsidTr="007C16EC">
        <w:tc>
          <w:tcPr>
            <w:tcW w:w="24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pPr>
            <w:r w:rsidRPr="00F92146">
              <w:t xml:space="preserve">Торбеево </w:t>
            </w:r>
            <w:r w:rsidRPr="00F92146">
              <w:rPr>
                <w:shd w:val="clear" w:color="auto" w:fill="FFFFFF"/>
              </w:rPr>
              <w:t>—</w:t>
            </w:r>
            <w:r w:rsidRPr="00F92146">
              <w:t xml:space="preserve"> </w:t>
            </w:r>
            <w:proofErr w:type="spellStart"/>
            <w:r w:rsidRPr="00F92146">
              <w:t>Кажлодка</w:t>
            </w:r>
            <w:proofErr w:type="spellEnd"/>
          </w:p>
        </w:tc>
        <w:tc>
          <w:tcPr>
            <w:tcW w:w="18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16</w:t>
            </w:r>
          </w:p>
        </w:tc>
        <w:tc>
          <w:tcPr>
            <w:tcW w:w="111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ПАЗ 32053</w:t>
            </w:r>
          </w:p>
        </w:tc>
        <w:tc>
          <w:tcPr>
            <w:tcW w:w="153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60</w:t>
            </w:r>
          </w:p>
        </w:tc>
        <w:tc>
          <w:tcPr>
            <w:tcW w:w="114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60</w:t>
            </w:r>
          </w:p>
        </w:tc>
        <w:tc>
          <w:tcPr>
            <w:tcW w:w="1349" w:type="dxa"/>
            <w:tcBorders>
              <w:left w:val="single" w:sz="4" w:space="0" w:color="000000"/>
              <w:bottom w:val="single" w:sz="4" w:space="0" w:color="000000"/>
              <w:right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208</w:t>
            </w:r>
          </w:p>
        </w:tc>
      </w:tr>
      <w:tr w:rsidR="007C16EC" w:rsidRPr="00F92146" w:rsidTr="007C16EC">
        <w:tc>
          <w:tcPr>
            <w:tcW w:w="24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pPr>
            <w:r w:rsidRPr="00F92146">
              <w:t xml:space="preserve">Торбеево </w:t>
            </w:r>
            <w:r w:rsidRPr="00F92146">
              <w:rPr>
                <w:shd w:val="clear" w:color="auto" w:fill="FFFFFF"/>
              </w:rPr>
              <w:t>—</w:t>
            </w:r>
            <w:r w:rsidRPr="00F92146">
              <w:t xml:space="preserve"> Ст. </w:t>
            </w:r>
            <w:proofErr w:type="spellStart"/>
            <w:r w:rsidRPr="00F92146">
              <w:t>Пичуры</w:t>
            </w:r>
            <w:proofErr w:type="spellEnd"/>
          </w:p>
        </w:tc>
        <w:tc>
          <w:tcPr>
            <w:tcW w:w="18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26</w:t>
            </w:r>
          </w:p>
        </w:tc>
        <w:tc>
          <w:tcPr>
            <w:tcW w:w="111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ПАЗ 32053</w:t>
            </w:r>
          </w:p>
        </w:tc>
        <w:tc>
          <w:tcPr>
            <w:tcW w:w="153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60</w:t>
            </w:r>
          </w:p>
        </w:tc>
        <w:tc>
          <w:tcPr>
            <w:tcW w:w="114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90</w:t>
            </w:r>
          </w:p>
        </w:tc>
        <w:tc>
          <w:tcPr>
            <w:tcW w:w="1349" w:type="dxa"/>
            <w:tcBorders>
              <w:left w:val="single" w:sz="4" w:space="0" w:color="000000"/>
              <w:bottom w:val="single" w:sz="4" w:space="0" w:color="000000"/>
              <w:right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404</w:t>
            </w:r>
          </w:p>
        </w:tc>
      </w:tr>
      <w:tr w:rsidR="007C16EC" w:rsidRPr="00F92146" w:rsidTr="007C16EC">
        <w:tc>
          <w:tcPr>
            <w:tcW w:w="2415" w:type="dxa"/>
            <w:tcBorders>
              <w:left w:val="single" w:sz="4" w:space="0" w:color="000000"/>
              <w:bottom w:val="single" w:sz="4" w:space="0" w:color="000000"/>
            </w:tcBorders>
          </w:tcPr>
          <w:p w:rsidR="007C16EC" w:rsidRPr="00F92146" w:rsidRDefault="007C16EC" w:rsidP="007C16EC">
            <w:pPr>
              <w:tabs>
                <w:tab w:val="left" w:pos="5370"/>
              </w:tabs>
              <w:snapToGrid w:val="0"/>
              <w:spacing w:line="200" w:lineRule="atLeast"/>
              <w:ind w:right="-1"/>
              <w:rPr>
                <w:rFonts w:ascii="Times New Roman" w:hAnsi="Times New Roman" w:cs="Times New Roman"/>
              </w:rPr>
            </w:pPr>
            <w:r w:rsidRPr="00F92146">
              <w:rPr>
                <w:rFonts w:ascii="Times New Roman" w:hAnsi="Times New Roman" w:cs="Times New Roman"/>
              </w:rPr>
              <w:t xml:space="preserve">Торбеево </w:t>
            </w:r>
            <w:r w:rsidRPr="00F92146">
              <w:rPr>
                <w:rFonts w:ascii="Times New Roman" w:hAnsi="Times New Roman" w:cs="Times New Roman"/>
                <w:shd w:val="clear" w:color="auto" w:fill="FFFFFF"/>
              </w:rPr>
              <w:t>—</w:t>
            </w:r>
            <w:r w:rsidRPr="00F92146">
              <w:rPr>
                <w:rFonts w:ascii="Times New Roman" w:hAnsi="Times New Roman" w:cs="Times New Roman"/>
              </w:rPr>
              <w:t xml:space="preserve"> </w:t>
            </w:r>
            <w:proofErr w:type="spellStart"/>
            <w:r w:rsidRPr="00F92146">
              <w:rPr>
                <w:rFonts w:ascii="Times New Roman" w:hAnsi="Times New Roman" w:cs="Times New Roman"/>
              </w:rPr>
              <w:t>Малышево</w:t>
            </w:r>
            <w:proofErr w:type="spellEnd"/>
            <w:r w:rsidRPr="00F92146">
              <w:rPr>
                <w:rFonts w:ascii="Times New Roman" w:hAnsi="Times New Roman" w:cs="Times New Roman"/>
              </w:rPr>
              <w:t xml:space="preserve"> </w:t>
            </w:r>
            <w:r w:rsidRPr="00F92146">
              <w:rPr>
                <w:rFonts w:ascii="Times New Roman" w:hAnsi="Times New Roman" w:cs="Times New Roman"/>
                <w:shd w:val="clear" w:color="auto" w:fill="FFFFFF"/>
              </w:rPr>
              <w:t>—</w:t>
            </w:r>
            <w:r w:rsidRPr="00F92146">
              <w:rPr>
                <w:rFonts w:ascii="Times New Roman" w:hAnsi="Times New Roman" w:cs="Times New Roman"/>
              </w:rPr>
              <w:t xml:space="preserve"> </w:t>
            </w:r>
            <w:proofErr w:type="spellStart"/>
            <w:r w:rsidRPr="00F92146">
              <w:rPr>
                <w:rFonts w:ascii="Times New Roman" w:hAnsi="Times New Roman" w:cs="Times New Roman"/>
              </w:rPr>
              <w:t>Виндрей</w:t>
            </w:r>
            <w:proofErr w:type="spellEnd"/>
          </w:p>
        </w:tc>
        <w:tc>
          <w:tcPr>
            <w:tcW w:w="1815"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32</w:t>
            </w:r>
          </w:p>
        </w:tc>
        <w:tc>
          <w:tcPr>
            <w:tcW w:w="111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ПАЗ 32053</w:t>
            </w:r>
          </w:p>
        </w:tc>
        <w:tc>
          <w:tcPr>
            <w:tcW w:w="153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60</w:t>
            </w:r>
          </w:p>
        </w:tc>
        <w:tc>
          <w:tcPr>
            <w:tcW w:w="1140" w:type="dxa"/>
            <w:tcBorders>
              <w:left w:val="single" w:sz="4" w:space="0" w:color="000000"/>
              <w:bottom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90</w:t>
            </w:r>
          </w:p>
        </w:tc>
        <w:tc>
          <w:tcPr>
            <w:tcW w:w="1349" w:type="dxa"/>
            <w:tcBorders>
              <w:left w:val="single" w:sz="4" w:space="0" w:color="000000"/>
              <w:bottom w:val="single" w:sz="4" w:space="0" w:color="000000"/>
              <w:right w:val="single" w:sz="4" w:space="0" w:color="000000"/>
            </w:tcBorders>
          </w:tcPr>
          <w:p w:rsidR="007C16EC" w:rsidRPr="00F92146" w:rsidRDefault="007C16EC" w:rsidP="007C16EC">
            <w:pPr>
              <w:pStyle w:val="afc"/>
              <w:suppressAutoHyphens w:val="0"/>
              <w:snapToGrid w:val="0"/>
              <w:spacing w:line="200" w:lineRule="atLeast"/>
              <w:ind w:right="-1"/>
              <w:jc w:val="center"/>
            </w:pPr>
            <w:r w:rsidRPr="00F92146">
              <w:t>404</w:t>
            </w:r>
          </w:p>
        </w:tc>
      </w:tr>
    </w:tbl>
    <w:p w:rsidR="007C16EC" w:rsidRPr="00F92146" w:rsidRDefault="007C16EC" w:rsidP="007C16EC">
      <w:pPr>
        <w:pStyle w:val="a6"/>
        <w:shd w:val="clear" w:color="auto" w:fill="auto"/>
        <w:spacing w:after="0" w:line="384" w:lineRule="exact"/>
        <w:ind w:right="-1" w:firstLine="460"/>
        <w:jc w:val="both"/>
        <w:rPr>
          <w:rFonts w:cs="Times New Roman"/>
          <w:sz w:val="24"/>
          <w:szCs w:val="24"/>
        </w:rPr>
      </w:pPr>
    </w:p>
    <w:p w:rsidR="007C16EC" w:rsidRPr="00FA6055" w:rsidRDefault="007C16EC" w:rsidP="007C16EC">
      <w:pPr>
        <w:pStyle w:val="a6"/>
        <w:shd w:val="clear" w:color="auto" w:fill="auto"/>
        <w:spacing w:after="0" w:line="360" w:lineRule="auto"/>
        <w:ind w:right="-1" w:firstLine="460"/>
        <w:jc w:val="both"/>
        <w:rPr>
          <w:rFonts w:cs="Times New Roman"/>
          <w:sz w:val="28"/>
          <w:szCs w:val="28"/>
        </w:rPr>
      </w:pPr>
      <w:proofErr w:type="gramStart"/>
      <w:r w:rsidRPr="00FA6055">
        <w:rPr>
          <w:rStyle w:val="0pt"/>
          <w:color w:val="000000"/>
          <w:sz w:val="28"/>
          <w:szCs w:val="28"/>
        </w:rPr>
        <w:t>На качественную работу и прибыльность будущей автотранспортной ор</w:t>
      </w:r>
      <w:r w:rsidRPr="00FA6055">
        <w:rPr>
          <w:rStyle w:val="0pt"/>
          <w:color w:val="000000"/>
          <w:sz w:val="28"/>
          <w:szCs w:val="28"/>
        </w:rPr>
        <w:softHyphen/>
        <w:t>ганизации может повлиять целый ряд факторов: срок эксплуатации единиц автобусного парка, его физический износ; увеличение затрат на техническое обслуживание и ремонт автобусов; рост цен на топливо, расходы, связанные с общехозяйственными нуждами (газо- и электроснабжение, услуги связи и т. д.); снижение пассажиропотока.</w:t>
      </w:r>
      <w:proofErr w:type="gramEnd"/>
    </w:p>
    <w:p w:rsidR="007C16EC" w:rsidRPr="00FA6055" w:rsidRDefault="007C16EC" w:rsidP="007C16EC">
      <w:pPr>
        <w:pStyle w:val="a6"/>
        <w:shd w:val="clear" w:color="auto" w:fill="auto"/>
        <w:spacing w:after="0" w:line="360" w:lineRule="auto"/>
        <w:ind w:right="-1" w:firstLine="460"/>
        <w:jc w:val="both"/>
        <w:rPr>
          <w:rStyle w:val="0pt"/>
          <w:color w:val="000000"/>
          <w:sz w:val="28"/>
          <w:szCs w:val="28"/>
        </w:rPr>
      </w:pPr>
      <w:r w:rsidRPr="00FA6055">
        <w:rPr>
          <w:rStyle w:val="0pt"/>
          <w:color w:val="000000"/>
          <w:sz w:val="28"/>
          <w:szCs w:val="28"/>
        </w:rPr>
        <w:t>Управление перечисленными рисками планируется за счет совершен</w:t>
      </w:r>
      <w:r w:rsidRPr="00FA6055">
        <w:rPr>
          <w:rStyle w:val="0pt"/>
          <w:color w:val="000000"/>
          <w:sz w:val="28"/>
          <w:szCs w:val="28"/>
        </w:rPr>
        <w:softHyphen/>
        <w:t xml:space="preserve">ствование практики применения рыночных инструментов контролируемой конкуренции, а именно создания на муниципальном уровне системы </w:t>
      </w:r>
      <w:proofErr w:type="gramStart"/>
      <w:r w:rsidRPr="00FA6055">
        <w:rPr>
          <w:rStyle w:val="0pt"/>
          <w:color w:val="000000"/>
          <w:sz w:val="28"/>
          <w:szCs w:val="28"/>
        </w:rPr>
        <w:t>кон</w:t>
      </w:r>
      <w:r w:rsidRPr="00FA6055">
        <w:rPr>
          <w:rStyle w:val="0pt"/>
          <w:color w:val="000000"/>
          <w:sz w:val="28"/>
          <w:szCs w:val="28"/>
        </w:rPr>
        <w:softHyphen/>
        <w:t>троля за</w:t>
      </w:r>
      <w:proofErr w:type="gramEnd"/>
      <w:r w:rsidRPr="00FA6055">
        <w:rPr>
          <w:rStyle w:val="0pt"/>
          <w:color w:val="000000"/>
          <w:sz w:val="28"/>
          <w:szCs w:val="28"/>
        </w:rPr>
        <w:t xml:space="preserve"> состоянием пассажирских перевозок, осуществляемых перевозчика</w:t>
      </w:r>
      <w:r w:rsidRPr="00FA6055">
        <w:rPr>
          <w:rStyle w:val="0pt"/>
          <w:color w:val="000000"/>
          <w:sz w:val="28"/>
          <w:szCs w:val="28"/>
        </w:rPr>
        <w:softHyphen/>
        <w:t>ми различных форм собственности. В данном случае возможен мониторинг качества пассажирских перевозок, частоты правонарушений со стороны пе</w:t>
      </w:r>
      <w:r w:rsidRPr="00FA6055">
        <w:rPr>
          <w:rStyle w:val="0pt"/>
          <w:color w:val="000000"/>
          <w:sz w:val="28"/>
          <w:szCs w:val="28"/>
        </w:rPr>
        <w:softHyphen/>
        <w:t>ревозчиков, материально-технического состояния автотранспортных средств.</w:t>
      </w:r>
    </w:p>
    <w:p w:rsidR="007C16EC" w:rsidRPr="00FA6055" w:rsidRDefault="007C16EC" w:rsidP="007C16EC">
      <w:pPr>
        <w:pStyle w:val="a6"/>
        <w:shd w:val="clear" w:color="auto" w:fill="auto"/>
        <w:spacing w:after="0" w:line="360" w:lineRule="auto"/>
        <w:ind w:right="-1" w:firstLine="460"/>
        <w:jc w:val="both"/>
        <w:rPr>
          <w:rFonts w:cs="Times New Roman"/>
          <w:sz w:val="28"/>
          <w:szCs w:val="28"/>
        </w:rPr>
      </w:pPr>
      <w:r w:rsidRPr="00FA6055">
        <w:rPr>
          <w:rStyle w:val="0pt"/>
          <w:color w:val="000000"/>
          <w:sz w:val="28"/>
          <w:szCs w:val="28"/>
        </w:rPr>
        <w:t>Содержание предлагаемых мероприятий на 2015-2018 гг.:</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Ремонт </w:t>
      </w:r>
      <w:proofErr w:type="spellStart"/>
      <w:r w:rsidRPr="00FA6055">
        <w:rPr>
          <w:rFonts w:ascii="Times New Roman" w:hAnsi="Times New Roman" w:cs="Times New Roman"/>
          <w:sz w:val="28"/>
          <w:szCs w:val="28"/>
        </w:rPr>
        <w:t>Торбеевской</w:t>
      </w:r>
      <w:proofErr w:type="spellEnd"/>
      <w:r w:rsidRPr="00FA6055">
        <w:rPr>
          <w:rFonts w:ascii="Times New Roman" w:hAnsi="Times New Roman" w:cs="Times New Roman"/>
          <w:sz w:val="28"/>
          <w:szCs w:val="28"/>
        </w:rPr>
        <w:t xml:space="preserve"> автостанции</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Обустройство дорог и тротуаров </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Капитальный ремонт дороги </w:t>
      </w:r>
      <w:proofErr w:type="spellStart"/>
      <w:r w:rsidRPr="00FA6055">
        <w:rPr>
          <w:rFonts w:ascii="Times New Roman" w:hAnsi="Times New Roman" w:cs="Times New Roman"/>
          <w:sz w:val="28"/>
          <w:szCs w:val="28"/>
        </w:rPr>
        <w:t>рп</w:t>
      </w:r>
      <w:proofErr w:type="spellEnd"/>
      <w:r w:rsidRPr="00FA6055">
        <w:rPr>
          <w:rFonts w:ascii="Times New Roman" w:hAnsi="Times New Roman" w:cs="Times New Roman"/>
          <w:sz w:val="28"/>
          <w:szCs w:val="28"/>
        </w:rPr>
        <w:t xml:space="preserve"> Торбеево, ул. Школьный переулок</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Капитальный ремонт дороги </w:t>
      </w:r>
      <w:proofErr w:type="spellStart"/>
      <w:r w:rsidRPr="00FA6055">
        <w:rPr>
          <w:rFonts w:ascii="Times New Roman" w:hAnsi="Times New Roman" w:cs="Times New Roman"/>
          <w:sz w:val="28"/>
          <w:szCs w:val="28"/>
        </w:rPr>
        <w:t>рп</w:t>
      </w:r>
      <w:proofErr w:type="spellEnd"/>
      <w:r w:rsidRPr="00FA6055">
        <w:rPr>
          <w:rFonts w:ascii="Times New Roman" w:hAnsi="Times New Roman" w:cs="Times New Roman"/>
          <w:sz w:val="28"/>
          <w:szCs w:val="28"/>
        </w:rPr>
        <w:t xml:space="preserve"> Торбеево, ул. Мичурина</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Строительство автодороги по ул. Ушакова, Полевая 2,2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Завершение строительства дороги  по ул. </w:t>
      </w:r>
      <w:proofErr w:type="gramStart"/>
      <w:r w:rsidRPr="00FA6055">
        <w:rPr>
          <w:rFonts w:ascii="Times New Roman" w:hAnsi="Times New Roman" w:cs="Times New Roman"/>
          <w:sz w:val="28"/>
          <w:szCs w:val="28"/>
        </w:rPr>
        <w:t>Садовая</w:t>
      </w:r>
      <w:proofErr w:type="gramEnd"/>
      <w:r w:rsidRPr="00FA6055">
        <w:rPr>
          <w:rFonts w:ascii="Times New Roman" w:hAnsi="Times New Roman" w:cs="Times New Roman"/>
          <w:sz w:val="28"/>
          <w:szCs w:val="28"/>
        </w:rPr>
        <w:t xml:space="preserve"> с. Дракино 0.7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Реконструкция дороги п. Торбеево-с. </w:t>
      </w:r>
      <w:proofErr w:type="spellStart"/>
      <w:r w:rsidRPr="00FA6055">
        <w:rPr>
          <w:rFonts w:ascii="Times New Roman" w:hAnsi="Times New Roman" w:cs="Times New Roman"/>
          <w:sz w:val="28"/>
          <w:szCs w:val="28"/>
        </w:rPr>
        <w:t>Кажлодка</w:t>
      </w:r>
      <w:proofErr w:type="spellEnd"/>
      <w:r w:rsidRPr="00FA6055">
        <w:rPr>
          <w:rFonts w:ascii="Times New Roman" w:hAnsi="Times New Roman" w:cs="Times New Roman"/>
          <w:sz w:val="28"/>
          <w:szCs w:val="28"/>
        </w:rPr>
        <w:t xml:space="preserve"> 10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Реконструкция дороги Торбеево-</w:t>
      </w:r>
      <w:proofErr w:type="spellStart"/>
      <w:r w:rsidRPr="00FA6055">
        <w:rPr>
          <w:rFonts w:ascii="Times New Roman" w:hAnsi="Times New Roman" w:cs="Times New Roman"/>
          <w:sz w:val="28"/>
          <w:szCs w:val="28"/>
        </w:rPr>
        <w:t>Виндрей</w:t>
      </w:r>
      <w:proofErr w:type="spellEnd"/>
      <w:r w:rsidRPr="00FA6055">
        <w:rPr>
          <w:rFonts w:ascii="Times New Roman" w:hAnsi="Times New Roman" w:cs="Times New Roman"/>
          <w:sz w:val="28"/>
          <w:szCs w:val="28"/>
        </w:rPr>
        <w:t xml:space="preserve">  27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lastRenderedPageBreak/>
        <w:t xml:space="preserve">- Строительство подъезда автодороги к улицам Южная, Трудовая, </w:t>
      </w:r>
      <w:proofErr w:type="spellStart"/>
      <w:r w:rsidRPr="00FA6055">
        <w:rPr>
          <w:rFonts w:ascii="Times New Roman" w:hAnsi="Times New Roman" w:cs="Times New Roman"/>
          <w:sz w:val="28"/>
          <w:szCs w:val="28"/>
        </w:rPr>
        <w:t>Мокшанская</w:t>
      </w:r>
      <w:proofErr w:type="spellEnd"/>
      <w:r w:rsidRPr="00FA6055">
        <w:rPr>
          <w:rFonts w:ascii="Times New Roman" w:hAnsi="Times New Roman" w:cs="Times New Roman"/>
          <w:sz w:val="28"/>
          <w:szCs w:val="28"/>
        </w:rPr>
        <w:t>, Производственная, Придорожная 0,50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Строительство дороги </w:t>
      </w:r>
      <w:proofErr w:type="gramStart"/>
      <w:r w:rsidRPr="00FA6055">
        <w:rPr>
          <w:rFonts w:ascii="Times New Roman" w:hAnsi="Times New Roman" w:cs="Times New Roman"/>
          <w:sz w:val="28"/>
          <w:szCs w:val="28"/>
        </w:rPr>
        <w:t>с</w:t>
      </w:r>
      <w:proofErr w:type="gramEnd"/>
      <w:r w:rsidRPr="00FA6055">
        <w:rPr>
          <w:rFonts w:ascii="Times New Roman" w:hAnsi="Times New Roman" w:cs="Times New Roman"/>
          <w:sz w:val="28"/>
          <w:szCs w:val="28"/>
        </w:rPr>
        <w:t xml:space="preserve">. Старые </w:t>
      </w:r>
      <w:proofErr w:type="spellStart"/>
      <w:r w:rsidRPr="00FA6055">
        <w:rPr>
          <w:rFonts w:ascii="Times New Roman" w:hAnsi="Times New Roman" w:cs="Times New Roman"/>
          <w:sz w:val="28"/>
          <w:szCs w:val="28"/>
        </w:rPr>
        <w:t>Пичуры</w:t>
      </w:r>
      <w:proofErr w:type="spellEnd"/>
      <w:r w:rsidRPr="00FA6055">
        <w:rPr>
          <w:rFonts w:ascii="Times New Roman" w:hAnsi="Times New Roman" w:cs="Times New Roman"/>
          <w:sz w:val="28"/>
          <w:szCs w:val="28"/>
        </w:rPr>
        <w:t xml:space="preserve"> 2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Строительство дороги с. Краснополье 2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Строительство дороги с. Краснополье 2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Капитальный ремонт дороги  с М-5 –г. Саранск </w:t>
      </w:r>
      <w:proofErr w:type="gramStart"/>
      <w:r w:rsidRPr="00FA6055">
        <w:rPr>
          <w:rFonts w:ascii="Times New Roman" w:hAnsi="Times New Roman" w:cs="Times New Roman"/>
          <w:sz w:val="28"/>
          <w:szCs w:val="28"/>
        </w:rPr>
        <w:t>до</w:t>
      </w:r>
      <w:proofErr w:type="gramEnd"/>
      <w:r w:rsidRPr="00FA6055">
        <w:rPr>
          <w:rFonts w:ascii="Times New Roman" w:hAnsi="Times New Roman" w:cs="Times New Roman"/>
          <w:sz w:val="28"/>
          <w:szCs w:val="28"/>
        </w:rPr>
        <w:t xml:space="preserve"> с. </w:t>
      </w:r>
      <w:proofErr w:type="spellStart"/>
      <w:r w:rsidRPr="00FA6055">
        <w:rPr>
          <w:rFonts w:ascii="Times New Roman" w:hAnsi="Times New Roman" w:cs="Times New Roman"/>
          <w:sz w:val="28"/>
          <w:szCs w:val="28"/>
        </w:rPr>
        <w:t>Лопатино</w:t>
      </w:r>
      <w:proofErr w:type="spellEnd"/>
      <w:r w:rsidRPr="00FA6055">
        <w:rPr>
          <w:rFonts w:ascii="Times New Roman" w:hAnsi="Times New Roman" w:cs="Times New Roman"/>
          <w:sz w:val="28"/>
          <w:szCs w:val="28"/>
        </w:rPr>
        <w:t xml:space="preserve">-д. </w:t>
      </w:r>
      <w:proofErr w:type="spellStart"/>
      <w:r w:rsidRPr="00FA6055">
        <w:rPr>
          <w:rFonts w:ascii="Times New Roman" w:hAnsi="Times New Roman" w:cs="Times New Roman"/>
          <w:sz w:val="28"/>
          <w:szCs w:val="28"/>
        </w:rPr>
        <w:t>Гальчевка</w:t>
      </w:r>
      <w:proofErr w:type="spellEnd"/>
      <w:r w:rsidRPr="00FA6055">
        <w:rPr>
          <w:rFonts w:ascii="Times New Roman" w:hAnsi="Times New Roman" w:cs="Times New Roman"/>
          <w:sz w:val="28"/>
          <w:szCs w:val="28"/>
        </w:rPr>
        <w:t xml:space="preserve">  10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Капитальный ремонт дороги  с М-5 –г. Саранск до с. </w:t>
      </w:r>
      <w:proofErr w:type="spellStart"/>
      <w:r w:rsidRPr="00FA6055">
        <w:rPr>
          <w:rFonts w:ascii="Times New Roman" w:hAnsi="Times New Roman" w:cs="Times New Roman"/>
          <w:sz w:val="28"/>
          <w:szCs w:val="28"/>
        </w:rPr>
        <w:t>Носакино</w:t>
      </w:r>
      <w:proofErr w:type="spellEnd"/>
      <w:r w:rsidRPr="00FA6055">
        <w:rPr>
          <w:rFonts w:ascii="Times New Roman" w:hAnsi="Times New Roman" w:cs="Times New Roman"/>
          <w:sz w:val="28"/>
          <w:szCs w:val="28"/>
        </w:rPr>
        <w:t xml:space="preserve"> 4,5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Капитальный ремонт дороги </w:t>
      </w:r>
      <w:proofErr w:type="spellStart"/>
      <w:r w:rsidRPr="00FA6055">
        <w:rPr>
          <w:rFonts w:ascii="Times New Roman" w:hAnsi="Times New Roman" w:cs="Times New Roman"/>
          <w:sz w:val="28"/>
          <w:szCs w:val="28"/>
        </w:rPr>
        <w:t>с</w:t>
      </w:r>
      <w:proofErr w:type="gramStart"/>
      <w:r w:rsidRPr="00FA6055">
        <w:rPr>
          <w:rFonts w:ascii="Times New Roman" w:hAnsi="Times New Roman" w:cs="Times New Roman"/>
          <w:sz w:val="28"/>
          <w:szCs w:val="28"/>
        </w:rPr>
        <w:t>.Т</w:t>
      </w:r>
      <w:proofErr w:type="gramEnd"/>
      <w:r w:rsidRPr="00FA6055">
        <w:rPr>
          <w:rFonts w:ascii="Times New Roman" w:hAnsi="Times New Roman" w:cs="Times New Roman"/>
          <w:sz w:val="28"/>
          <w:szCs w:val="28"/>
        </w:rPr>
        <w:t>ат</w:t>
      </w:r>
      <w:proofErr w:type="spellEnd"/>
      <w:r w:rsidRPr="00FA6055">
        <w:rPr>
          <w:rFonts w:ascii="Times New Roman" w:hAnsi="Times New Roman" w:cs="Times New Roman"/>
          <w:sz w:val="28"/>
          <w:szCs w:val="28"/>
        </w:rPr>
        <w:t>-Юнки- д. Большая Ивановка 4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Строительство автодороги соединяющей улицы Водная, Павлова, Юбилейная, Советская, Пушкина, Чайковского, Лермонтова 1,1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Строительство автодороги по улице </w:t>
      </w:r>
      <w:proofErr w:type="spellStart"/>
      <w:r w:rsidRPr="00FA6055">
        <w:rPr>
          <w:rFonts w:ascii="Times New Roman" w:hAnsi="Times New Roman" w:cs="Times New Roman"/>
          <w:sz w:val="28"/>
          <w:szCs w:val="28"/>
        </w:rPr>
        <w:t>Давлетшина</w:t>
      </w:r>
      <w:proofErr w:type="spellEnd"/>
      <w:r w:rsidRPr="00FA6055">
        <w:rPr>
          <w:rFonts w:ascii="Times New Roman" w:hAnsi="Times New Roman" w:cs="Times New Roman"/>
          <w:sz w:val="28"/>
          <w:szCs w:val="28"/>
        </w:rPr>
        <w:t xml:space="preserve"> 0,700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xml:space="preserve">- Строительство автодороги по улице </w:t>
      </w:r>
      <w:proofErr w:type="gramStart"/>
      <w:r w:rsidRPr="00FA6055">
        <w:rPr>
          <w:rFonts w:ascii="Times New Roman" w:hAnsi="Times New Roman" w:cs="Times New Roman"/>
          <w:sz w:val="28"/>
          <w:szCs w:val="28"/>
        </w:rPr>
        <w:t>Рабочая</w:t>
      </w:r>
      <w:proofErr w:type="gramEnd"/>
      <w:r w:rsidRPr="00FA6055">
        <w:rPr>
          <w:rFonts w:ascii="Times New Roman" w:hAnsi="Times New Roman" w:cs="Times New Roman"/>
          <w:sz w:val="28"/>
          <w:szCs w:val="28"/>
        </w:rPr>
        <w:t xml:space="preserve"> 1 км</w:t>
      </w:r>
    </w:p>
    <w:p w:rsidR="007C16EC" w:rsidRPr="00FA6055" w:rsidRDefault="007C16EC" w:rsidP="007C16EC">
      <w:pPr>
        <w:spacing w:line="360" w:lineRule="auto"/>
        <w:ind w:right="-1"/>
        <w:jc w:val="both"/>
        <w:rPr>
          <w:rFonts w:ascii="Times New Roman" w:hAnsi="Times New Roman" w:cs="Times New Roman"/>
          <w:sz w:val="28"/>
          <w:szCs w:val="28"/>
        </w:rPr>
      </w:pPr>
      <w:r w:rsidRPr="00FA6055">
        <w:rPr>
          <w:rFonts w:ascii="Times New Roman" w:hAnsi="Times New Roman" w:cs="Times New Roman"/>
          <w:sz w:val="28"/>
          <w:szCs w:val="28"/>
        </w:rPr>
        <w:t>- Реконструкция автодороги по улице Интернациональная, 2-я Пятилетка 1 км</w:t>
      </w:r>
    </w:p>
    <w:p w:rsidR="007C16EC" w:rsidRPr="00FA6055" w:rsidRDefault="007C16EC" w:rsidP="007C16EC">
      <w:pPr>
        <w:pStyle w:val="a6"/>
        <w:shd w:val="clear" w:color="auto" w:fill="auto"/>
        <w:tabs>
          <w:tab w:val="left" w:pos="759"/>
        </w:tabs>
        <w:spacing w:after="0" w:line="360" w:lineRule="auto"/>
        <w:ind w:right="-1"/>
        <w:jc w:val="both"/>
        <w:rPr>
          <w:rFonts w:cs="Times New Roman"/>
          <w:sz w:val="28"/>
          <w:szCs w:val="28"/>
        </w:rPr>
      </w:pPr>
      <w:r w:rsidRPr="00FA6055">
        <w:rPr>
          <w:rStyle w:val="0pt"/>
          <w:color w:val="000000"/>
          <w:sz w:val="28"/>
          <w:szCs w:val="28"/>
        </w:rPr>
        <w:t xml:space="preserve">Общая сумма затрат на проведение строительства, реконструкции и ремонт автомобильных дорог общего пользования протяженностью составляет 632 210 тыс. рублей. </w:t>
      </w:r>
    </w:p>
    <w:p w:rsidR="007C16EC" w:rsidRPr="00FA6055" w:rsidRDefault="007C16EC" w:rsidP="007C16EC">
      <w:pPr>
        <w:autoSpaceDE w:val="0"/>
        <w:spacing w:line="360" w:lineRule="auto"/>
        <w:ind w:right="-1" w:firstLine="454"/>
        <w:rPr>
          <w:rFonts w:ascii="Times New Roman" w:hAnsi="Times New Roman" w:cs="Times New Roman"/>
          <w:b/>
          <w:bCs/>
          <w:sz w:val="28"/>
          <w:szCs w:val="28"/>
          <w:shd w:val="clear" w:color="auto" w:fill="FFFFFF"/>
        </w:rPr>
      </w:pPr>
      <w:r w:rsidRPr="00FA6055">
        <w:rPr>
          <w:rFonts w:ascii="Times New Roman" w:hAnsi="Times New Roman" w:cs="Times New Roman"/>
          <w:b/>
          <w:bCs/>
          <w:sz w:val="28"/>
          <w:szCs w:val="28"/>
          <w:shd w:val="clear" w:color="auto" w:fill="FFFFFF"/>
        </w:rPr>
        <w:t xml:space="preserve"> Содержание предлагаемых мероприятий.</w:t>
      </w:r>
    </w:p>
    <w:p w:rsidR="007C16EC" w:rsidRPr="00FA6055" w:rsidRDefault="007C16EC" w:rsidP="007C16EC">
      <w:pPr>
        <w:tabs>
          <w:tab w:val="left" w:pos="720"/>
        </w:tabs>
        <w:autoSpaceDE w:val="0"/>
        <w:spacing w:line="360" w:lineRule="auto"/>
        <w:ind w:right="-1" w:firstLine="454"/>
        <w:jc w:val="both"/>
        <w:rPr>
          <w:rFonts w:ascii="Times New Roman" w:hAnsi="Times New Roman" w:cs="Times New Roman"/>
          <w:sz w:val="28"/>
          <w:szCs w:val="28"/>
          <w:shd w:val="clear" w:color="auto" w:fill="FFFFFF"/>
        </w:rPr>
      </w:pPr>
      <w:r w:rsidRPr="00FA6055">
        <w:rPr>
          <w:rFonts w:ascii="Times New Roman" w:hAnsi="Times New Roman" w:cs="Times New Roman"/>
          <w:sz w:val="28"/>
          <w:szCs w:val="28"/>
          <w:shd w:val="clear" w:color="auto" w:fill="FFFFFF"/>
        </w:rPr>
        <w:t>1. Оптимизация маршрутной сети, расширение практики организации туристических, экскурсионных и заказных поездок.</w:t>
      </w:r>
    </w:p>
    <w:p w:rsidR="007C16EC" w:rsidRPr="00FA6055" w:rsidRDefault="007C16EC" w:rsidP="007C16EC">
      <w:pPr>
        <w:tabs>
          <w:tab w:val="left" w:pos="720"/>
        </w:tabs>
        <w:autoSpaceDE w:val="0"/>
        <w:spacing w:line="360" w:lineRule="auto"/>
        <w:ind w:right="-1" w:firstLine="454"/>
        <w:jc w:val="both"/>
        <w:rPr>
          <w:rFonts w:ascii="Times New Roman" w:hAnsi="Times New Roman" w:cs="Times New Roman"/>
          <w:sz w:val="28"/>
          <w:szCs w:val="28"/>
          <w:shd w:val="clear" w:color="auto" w:fill="FFFFFF"/>
        </w:rPr>
      </w:pPr>
      <w:r w:rsidRPr="00FA6055">
        <w:rPr>
          <w:rFonts w:ascii="Times New Roman" w:hAnsi="Times New Roman" w:cs="Times New Roman"/>
          <w:sz w:val="28"/>
          <w:szCs w:val="28"/>
          <w:shd w:val="clear" w:color="auto" w:fill="FFFFFF"/>
        </w:rPr>
        <w:t>2. Совершенствование практики применения рыночных инструментов контролируемой конкуренции:</w:t>
      </w:r>
    </w:p>
    <w:p w:rsidR="007C16EC" w:rsidRPr="0048626B" w:rsidRDefault="007C16EC" w:rsidP="007C16EC">
      <w:pPr>
        <w:pStyle w:val="a6"/>
        <w:widowControl/>
        <w:tabs>
          <w:tab w:val="left" w:pos="3432"/>
        </w:tabs>
        <w:spacing w:after="0" w:line="360" w:lineRule="auto"/>
        <w:ind w:right="-1" w:firstLine="454"/>
        <w:jc w:val="both"/>
        <w:rPr>
          <w:rFonts w:ascii="Times New Roman" w:hAnsi="Times New Roman" w:cs="Times New Roman"/>
          <w:sz w:val="28"/>
          <w:szCs w:val="28"/>
          <w:shd w:val="clear" w:color="auto" w:fill="FFFFFF"/>
        </w:rPr>
      </w:pPr>
      <w:r w:rsidRPr="0048626B">
        <w:rPr>
          <w:rFonts w:ascii="Times New Roman" w:hAnsi="Times New Roman" w:cs="Times New Roman"/>
          <w:sz w:val="28"/>
          <w:szCs w:val="28"/>
          <w:shd w:val="clear" w:color="auto" w:fill="FFFFFF"/>
        </w:rPr>
        <w:t xml:space="preserve">— создание системы </w:t>
      </w:r>
      <w:proofErr w:type="gramStart"/>
      <w:r w:rsidRPr="0048626B">
        <w:rPr>
          <w:rFonts w:ascii="Times New Roman" w:hAnsi="Times New Roman" w:cs="Times New Roman"/>
          <w:sz w:val="28"/>
          <w:szCs w:val="28"/>
          <w:shd w:val="clear" w:color="auto" w:fill="FFFFFF"/>
        </w:rPr>
        <w:t>контроля за</w:t>
      </w:r>
      <w:proofErr w:type="gramEnd"/>
      <w:r w:rsidRPr="0048626B">
        <w:rPr>
          <w:rFonts w:ascii="Times New Roman" w:hAnsi="Times New Roman" w:cs="Times New Roman"/>
          <w:sz w:val="28"/>
          <w:szCs w:val="28"/>
          <w:shd w:val="clear" w:color="auto" w:fill="FFFFFF"/>
        </w:rPr>
        <w:t xml:space="preserve"> состоянием пассажирских перевозок, осуществляемых перевозчиками различных форм собственности, на уровне муниципалитета. В данном случае возможен мониторинг качества пассажирских перевозок, частоты правонарушений со стороны перевозчиков, материально-технического состояния автотранспортных средств, результаты которого могут быть положены в основу оценки эффективности работы того или иного перевозчика и перспективы дальнейшего сотрудничества с ним администрации района;</w:t>
      </w:r>
    </w:p>
    <w:p w:rsidR="007C16EC" w:rsidRPr="00FA6055" w:rsidRDefault="007C16EC" w:rsidP="007C16EC">
      <w:pPr>
        <w:tabs>
          <w:tab w:val="left" w:pos="2040"/>
        </w:tabs>
        <w:autoSpaceDE w:val="0"/>
        <w:spacing w:line="360" w:lineRule="auto"/>
        <w:ind w:right="-1" w:firstLine="454"/>
        <w:jc w:val="both"/>
        <w:rPr>
          <w:rFonts w:ascii="Times New Roman" w:hAnsi="Times New Roman" w:cs="Times New Roman"/>
          <w:sz w:val="28"/>
          <w:szCs w:val="28"/>
          <w:shd w:val="clear" w:color="auto" w:fill="FFFFFF"/>
        </w:rPr>
      </w:pPr>
      <w:r w:rsidRPr="00FA6055">
        <w:rPr>
          <w:rFonts w:ascii="Times New Roman" w:hAnsi="Times New Roman" w:cs="Times New Roman"/>
          <w:sz w:val="28"/>
          <w:szCs w:val="28"/>
          <w:shd w:val="clear" w:color="auto" w:fill="FFFFFF"/>
        </w:rPr>
        <w:lastRenderedPageBreak/>
        <w:t>— сокращение дублирования маршрутов движения пассажирского транспорта, и частных перевозчиков путем согласования графиков движения, очередности выхода на маршрут.</w:t>
      </w:r>
    </w:p>
    <w:p w:rsidR="007C16EC" w:rsidRPr="007A1DFB" w:rsidRDefault="007C16EC" w:rsidP="007C16EC">
      <w:pPr>
        <w:spacing w:line="360" w:lineRule="auto"/>
        <w:ind w:firstLine="709"/>
        <w:jc w:val="both"/>
        <w:rPr>
          <w:rFonts w:ascii="Times New Roman" w:hAnsi="Times New Roman" w:cs="Times New Roman"/>
          <w:sz w:val="28"/>
          <w:szCs w:val="28"/>
        </w:rPr>
      </w:pPr>
      <w:r w:rsidRPr="00E42F24">
        <w:rPr>
          <w:rFonts w:ascii="Times New Roman" w:hAnsi="Times New Roman" w:cs="Times New Roman"/>
          <w:sz w:val="28"/>
          <w:szCs w:val="28"/>
        </w:rPr>
        <w:t>Мероприятия и объем финансирования по подразделу № 6 приведены в приложении 2 и 4 к программе.</w:t>
      </w:r>
    </w:p>
    <w:p w:rsidR="007C16EC" w:rsidRPr="00FA6055" w:rsidRDefault="007C16EC" w:rsidP="007C16EC">
      <w:pPr>
        <w:tabs>
          <w:tab w:val="left" w:pos="672"/>
        </w:tabs>
        <w:autoSpaceDE w:val="0"/>
        <w:spacing w:line="360" w:lineRule="auto"/>
        <w:ind w:right="-1" w:firstLine="454"/>
        <w:jc w:val="both"/>
        <w:rPr>
          <w:rFonts w:ascii="Times New Roman" w:hAnsi="Times New Roman" w:cs="Times New Roman"/>
          <w:sz w:val="28"/>
          <w:szCs w:val="28"/>
          <w:shd w:val="clear" w:color="auto" w:fill="FFFFFF"/>
        </w:rPr>
      </w:pPr>
      <w:r w:rsidRPr="00FA6055">
        <w:rPr>
          <w:rFonts w:ascii="Times New Roman" w:hAnsi="Times New Roman" w:cs="Times New Roman"/>
          <w:b/>
          <w:bCs/>
          <w:sz w:val="28"/>
          <w:szCs w:val="28"/>
          <w:shd w:val="clear" w:color="auto" w:fill="FFFFFF"/>
        </w:rPr>
        <w:t>Показатели экономической и социальной эффективности реализации п</w:t>
      </w:r>
      <w:r>
        <w:rPr>
          <w:rFonts w:ascii="Times New Roman" w:hAnsi="Times New Roman" w:cs="Times New Roman"/>
          <w:b/>
          <w:bCs/>
          <w:sz w:val="28"/>
          <w:szCs w:val="28"/>
          <w:shd w:val="clear" w:color="auto" w:fill="FFFFFF"/>
        </w:rPr>
        <w:t>одраздела</w:t>
      </w:r>
      <w:r w:rsidRPr="00FA6055">
        <w:rPr>
          <w:rFonts w:ascii="Times New Roman" w:hAnsi="Times New Roman" w:cs="Times New Roman"/>
          <w:b/>
          <w:bCs/>
          <w:sz w:val="28"/>
          <w:szCs w:val="28"/>
          <w:shd w:val="clear" w:color="auto" w:fill="FFFFFF"/>
        </w:rPr>
        <w:t xml:space="preserve">. </w:t>
      </w:r>
      <w:r w:rsidRPr="00FA6055">
        <w:rPr>
          <w:rFonts w:ascii="Times New Roman" w:hAnsi="Times New Roman" w:cs="Times New Roman"/>
          <w:sz w:val="28"/>
          <w:szCs w:val="28"/>
          <w:shd w:val="clear" w:color="auto" w:fill="FFFFFF"/>
        </w:rPr>
        <w:t>Оптимизация маршрутной сети, расширение практики организации туристических, экскурсионных и заказных поездок.</w:t>
      </w:r>
    </w:p>
    <w:p w:rsidR="007C16EC" w:rsidRPr="007A1DFB" w:rsidRDefault="007C16EC" w:rsidP="007C16EC">
      <w:pPr>
        <w:spacing w:line="360" w:lineRule="auto"/>
        <w:ind w:firstLine="709"/>
        <w:jc w:val="both"/>
        <w:rPr>
          <w:rFonts w:ascii="Times New Roman" w:hAnsi="Times New Roman" w:cs="Times New Roman"/>
          <w:sz w:val="28"/>
          <w:szCs w:val="28"/>
        </w:rPr>
      </w:pPr>
      <w:r w:rsidRPr="00E42F24">
        <w:rPr>
          <w:rFonts w:ascii="Times New Roman" w:hAnsi="Times New Roman" w:cs="Times New Roman"/>
          <w:sz w:val="28"/>
          <w:szCs w:val="28"/>
        </w:rPr>
        <w:t>Целевые индикаторы по подразделу №6 представлены в прил.1 к программе.</w:t>
      </w:r>
    </w:p>
    <w:p w:rsidR="007C16EC" w:rsidRPr="00FA6055" w:rsidRDefault="007C16EC" w:rsidP="007C16EC">
      <w:pPr>
        <w:autoSpaceDE w:val="0"/>
        <w:spacing w:line="360" w:lineRule="auto"/>
        <w:ind w:right="-1" w:firstLine="454"/>
        <w:jc w:val="both"/>
        <w:rPr>
          <w:rFonts w:ascii="Times New Roman" w:hAnsi="Times New Roman" w:cs="Times New Roman"/>
          <w:sz w:val="28"/>
          <w:szCs w:val="28"/>
          <w:shd w:val="clear" w:color="auto" w:fill="FFFFFF"/>
        </w:rPr>
      </w:pPr>
      <w:r w:rsidRPr="00FA6055">
        <w:rPr>
          <w:rFonts w:ascii="Times New Roman" w:hAnsi="Times New Roman" w:cs="Times New Roman"/>
          <w:b/>
          <w:bCs/>
          <w:sz w:val="28"/>
          <w:szCs w:val="28"/>
        </w:rPr>
        <w:t>Головной исполнитель про</w:t>
      </w:r>
      <w:r>
        <w:rPr>
          <w:rFonts w:ascii="Times New Roman" w:hAnsi="Times New Roman" w:cs="Times New Roman"/>
          <w:b/>
          <w:bCs/>
          <w:sz w:val="28"/>
          <w:szCs w:val="28"/>
        </w:rPr>
        <w:t xml:space="preserve">граммы: </w:t>
      </w:r>
      <w:r w:rsidRPr="00CB2408">
        <w:rPr>
          <w:rFonts w:ascii="Times New Roman" w:hAnsi="Times New Roman" w:cs="Times New Roman"/>
          <w:bCs/>
          <w:sz w:val="28"/>
          <w:szCs w:val="28"/>
        </w:rPr>
        <w:t xml:space="preserve">администрация </w:t>
      </w:r>
      <w:proofErr w:type="spellStart"/>
      <w:r w:rsidRPr="00CB2408">
        <w:rPr>
          <w:rFonts w:ascii="Times New Roman" w:hAnsi="Times New Roman" w:cs="Times New Roman"/>
          <w:bCs/>
          <w:sz w:val="28"/>
          <w:szCs w:val="28"/>
        </w:rPr>
        <w:t>Торбеевского</w:t>
      </w:r>
      <w:proofErr w:type="spellEnd"/>
      <w:r w:rsidRPr="00CB2408">
        <w:rPr>
          <w:rFonts w:ascii="Times New Roman" w:hAnsi="Times New Roman" w:cs="Times New Roman"/>
          <w:bCs/>
          <w:sz w:val="28"/>
          <w:szCs w:val="28"/>
        </w:rPr>
        <w:t xml:space="preserve"> муниципального района Республики Мордовия.</w:t>
      </w:r>
      <w:r w:rsidRPr="00FA6055">
        <w:rPr>
          <w:rFonts w:ascii="Times New Roman" w:hAnsi="Times New Roman" w:cs="Times New Roman"/>
          <w:b/>
          <w:bCs/>
          <w:sz w:val="28"/>
          <w:szCs w:val="28"/>
        </w:rPr>
        <w:t xml:space="preserve"> </w:t>
      </w:r>
    </w:p>
    <w:p w:rsidR="007C16EC" w:rsidRPr="00FA6055" w:rsidRDefault="007C16EC" w:rsidP="007C16EC">
      <w:pPr>
        <w:spacing w:line="360" w:lineRule="auto"/>
        <w:rPr>
          <w:rFonts w:ascii="Times New Roman" w:hAnsi="Times New Roman" w:cs="Times New Roman"/>
          <w:sz w:val="28"/>
          <w:szCs w:val="28"/>
        </w:rPr>
      </w:pPr>
    </w:p>
    <w:p w:rsidR="007C16EC" w:rsidRPr="00463931" w:rsidRDefault="007C16EC" w:rsidP="007C16EC">
      <w:pPr>
        <w:spacing w:line="360" w:lineRule="auto"/>
        <w:ind w:firstLine="709"/>
        <w:jc w:val="both"/>
        <w:rPr>
          <w:rFonts w:ascii="Times New Roman" w:hAnsi="Times New Roman" w:cs="Times New Roman"/>
          <w:b/>
          <w:i/>
          <w:sz w:val="28"/>
          <w:szCs w:val="28"/>
        </w:rPr>
      </w:pPr>
      <w:r w:rsidRPr="00463931">
        <w:rPr>
          <w:rFonts w:ascii="Times New Roman" w:hAnsi="Times New Roman" w:cs="Times New Roman"/>
          <w:b/>
          <w:i/>
          <w:sz w:val="28"/>
          <w:szCs w:val="28"/>
        </w:rPr>
        <w:t>Подраздел №7 Развитие жилищно-коммунальной сферы</w:t>
      </w:r>
    </w:p>
    <w:p w:rsidR="007C16EC" w:rsidRPr="007A1DFB" w:rsidRDefault="007C16EC" w:rsidP="007C16EC">
      <w:pPr>
        <w:spacing w:line="360" w:lineRule="auto"/>
        <w:ind w:firstLine="709"/>
        <w:jc w:val="both"/>
        <w:rPr>
          <w:rFonts w:ascii="Times New Roman" w:hAnsi="Times New Roman" w:cs="Times New Roman"/>
          <w:sz w:val="28"/>
          <w:szCs w:val="28"/>
        </w:rPr>
      </w:pPr>
      <w:r w:rsidRPr="00463931">
        <w:rPr>
          <w:rFonts w:ascii="Times New Roman" w:hAnsi="Times New Roman" w:cs="Times New Roman"/>
          <w:b/>
          <w:sz w:val="28"/>
          <w:szCs w:val="28"/>
        </w:rPr>
        <w:t>Цель</w:t>
      </w:r>
      <w:r w:rsidRPr="007A1DFB">
        <w:rPr>
          <w:rFonts w:ascii="Times New Roman" w:hAnsi="Times New Roman" w:cs="Times New Roman"/>
          <w:sz w:val="28"/>
          <w:szCs w:val="28"/>
        </w:rPr>
        <w:t>: повышение эффективности жилищно-коммунального обслужи</w:t>
      </w:r>
      <w:r w:rsidRPr="007A1DFB">
        <w:rPr>
          <w:rFonts w:ascii="Times New Roman" w:hAnsi="Times New Roman" w:cs="Times New Roman"/>
          <w:sz w:val="28"/>
          <w:szCs w:val="28"/>
        </w:rPr>
        <w:softHyphen/>
        <w:t>вания населения.</w:t>
      </w:r>
    </w:p>
    <w:p w:rsidR="007C16EC" w:rsidRPr="007A1DFB" w:rsidRDefault="007C16EC" w:rsidP="007C16EC">
      <w:pPr>
        <w:spacing w:line="360" w:lineRule="auto"/>
        <w:ind w:firstLine="709"/>
        <w:jc w:val="both"/>
        <w:rPr>
          <w:rFonts w:ascii="Times New Roman" w:hAnsi="Times New Roman" w:cs="Times New Roman"/>
          <w:sz w:val="28"/>
          <w:szCs w:val="28"/>
        </w:rPr>
      </w:pPr>
      <w:r w:rsidRPr="00463931">
        <w:rPr>
          <w:rFonts w:ascii="Times New Roman" w:hAnsi="Times New Roman" w:cs="Times New Roman"/>
          <w:b/>
          <w:sz w:val="28"/>
          <w:szCs w:val="28"/>
        </w:rPr>
        <w:t>Задачи:</w:t>
      </w:r>
      <w:r w:rsidRPr="007A1DFB">
        <w:rPr>
          <w:rFonts w:ascii="Times New Roman" w:hAnsi="Times New Roman" w:cs="Times New Roman"/>
          <w:sz w:val="28"/>
          <w:szCs w:val="28"/>
        </w:rPr>
        <w:t xml:space="preserve"> модернизация жилищно-коммунального хозяйства; снижение объемов потерь и количества аварий (инцидентов) при производстве, транс</w:t>
      </w:r>
      <w:r w:rsidRPr="007A1DFB">
        <w:rPr>
          <w:rFonts w:ascii="Times New Roman" w:hAnsi="Times New Roman" w:cs="Times New Roman"/>
          <w:sz w:val="28"/>
          <w:szCs w:val="28"/>
        </w:rPr>
        <w:softHyphen/>
        <w:t>портировке и распределении коммунальных ресурсов.</w:t>
      </w:r>
    </w:p>
    <w:p w:rsidR="007C16EC" w:rsidRPr="007A1DFB" w:rsidRDefault="007C16EC" w:rsidP="007C16EC">
      <w:pPr>
        <w:spacing w:line="360" w:lineRule="auto"/>
        <w:ind w:firstLine="709"/>
        <w:jc w:val="both"/>
        <w:rPr>
          <w:rFonts w:ascii="Times New Roman" w:hAnsi="Times New Roman" w:cs="Times New Roman"/>
          <w:sz w:val="28"/>
          <w:szCs w:val="28"/>
        </w:rPr>
      </w:pPr>
      <w:r w:rsidRPr="00463931">
        <w:rPr>
          <w:rFonts w:ascii="Times New Roman" w:hAnsi="Times New Roman" w:cs="Times New Roman"/>
          <w:b/>
          <w:sz w:val="28"/>
          <w:szCs w:val="28"/>
        </w:rPr>
        <w:t>Перспективы развития.</w:t>
      </w:r>
      <w:r w:rsidRPr="007A1DFB">
        <w:rPr>
          <w:rFonts w:ascii="Times New Roman" w:hAnsi="Times New Roman" w:cs="Times New Roman"/>
          <w:sz w:val="28"/>
          <w:szCs w:val="28"/>
        </w:rPr>
        <w:t xml:space="preserve"> Жилищно-коммунальное хозяйство (ЖКХ) </w:t>
      </w:r>
      <w:proofErr w:type="spellStart"/>
      <w:r w:rsidRPr="007A1DFB">
        <w:rPr>
          <w:rFonts w:ascii="Times New Roman" w:hAnsi="Times New Roman" w:cs="Times New Roman"/>
          <w:sz w:val="28"/>
          <w:szCs w:val="28"/>
        </w:rPr>
        <w:t>Торбеевского</w:t>
      </w:r>
      <w:proofErr w:type="spellEnd"/>
      <w:r w:rsidRPr="007A1DFB">
        <w:rPr>
          <w:rFonts w:ascii="Times New Roman" w:hAnsi="Times New Roman" w:cs="Times New Roman"/>
          <w:sz w:val="28"/>
          <w:szCs w:val="28"/>
        </w:rPr>
        <w:t xml:space="preserve"> муниципального района является важным комплексом жиз</w:t>
      </w:r>
      <w:r w:rsidRPr="007A1DFB">
        <w:rPr>
          <w:rFonts w:ascii="Times New Roman" w:hAnsi="Times New Roman" w:cs="Times New Roman"/>
          <w:sz w:val="28"/>
          <w:szCs w:val="28"/>
        </w:rPr>
        <w:softHyphen/>
        <w:t>необеспечения. В ведении ЖКХ находятся жилые дома, водозаборы, очист</w:t>
      </w:r>
      <w:r w:rsidRPr="007A1DFB">
        <w:rPr>
          <w:rFonts w:ascii="Times New Roman" w:hAnsi="Times New Roman" w:cs="Times New Roman"/>
          <w:sz w:val="28"/>
          <w:szCs w:val="28"/>
        </w:rPr>
        <w:softHyphen/>
        <w:t>ные сооружения и т. д. Однако увеличивается износ основных фондов, жи</w:t>
      </w:r>
      <w:r w:rsidRPr="007A1DFB">
        <w:rPr>
          <w:rFonts w:ascii="Times New Roman" w:hAnsi="Times New Roman" w:cs="Times New Roman"/>
          <w:sz w:val="28"/>
          <w:szCs w:val="28"/>
        </w:rPr>
        <w:softHyphen/>
        <w:t>лищный фонд обновляется медленно. Снижается надежность инженерных систем, что приводит к ухудшению качества жилищно-коммунальных услуг.</w:t>
      </w:r>
    </w:p>
    <w:p w:rsidR="007C16EC"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 xml:space="preserve">Благоустройством жилищного фонда </w:t>
      </w:r>
      <w:proofErr w:type="spellStart"/>
      <w:r w:rsidRPr="007A1DFB">
        <w:rPr>
          <w:rFonts w:ascii="Times New Roman" w:hAnsi="Times New Roman" w:cs="Times New Roman"/>
          <w:sz w:val="28"/>
          <w:szCs w:val="28"/>
        </w:rPr>
        <w:t>Торбеевского</w:t>
      </w:r>
      <w:proofErr w:type="spellEnd"/>
      <w:r w:rsidRPr="007A1DFB">
        <w:rPr>
          <w:rFonts w:ascii="Times New Roman" w:hAnsi="Times New Roman" w:cs="Times New Roman"/>
          <w:sz w:val="28"/>
          <w:szCs w:val="28"/>
        </w:rPr>
        <w:t xml:space="preserve"> муниципального района занимается </w:t>
      </w:r>
      <w:r>
        <w:rPr>
          <w:rFonts w:ascii="Times New Roman" w:hAnsi="Times New Roman" w:cs="Times New Roman"/>
          <w:sz w:val="28"/>
          <w:szCs w:val="28"/>
        </w:rPr>
        <w:t>ООО</w:t>
      </w:r>
      <w:r w:rsidRPr="007A1DFB">
        <w:rPr>
          <w:rFonts w:ascii="Times New Roman" w:hAnsi="Times New Roman" w:cs="Times New Roman"/>
          <w:sz w:val="28"/>
          <w:szCs w:val="28"/>
        </w:rPr>
        <w:t xml:space="preserve"> «</w:t>
      </w:r>
      <w:proofErr w:type="spellStart"/>
      <w:r>
        <w:rPr>
          <w:rFonts w:ascii="Times New Roman" w:hAnsi="Times New Roman" w:cs="Times New Roman"/>
          <w:sz w:val="28"/>
          <w:szCs w:val="28"/>
        </w:rPr>
        <w:t>Жилсервис</w:t>
      </w:r>
      <w:proofErr w:type="spellEnd"/>
      <w:r w:rsidRPr="007A1DFB">
        <w:rPr>
          <w:rFonts w:ascii="Times New Roman" w:hAnsi="Times New Roman" w:cs="Times New Roman"/>
          <w:sz w:val="28"/>
          <w:szCs w:val="28"/>
        </w:rPr>
        <w:t>»</w:t>
      </w:r>
      <w:r>
        <w:rPr>
          <w:rFonts w:ascii="Times New Roman" w:hAnsi="Times New Roman" w:cs="Times New Roman"/>
          <w:sz w:val="28"/>
          <w:szCs w:val="28"/>
        </w:rPr>
        <w:t xml:space="preserve"> </w:t>
      </w:r>
      <w:proofErr w:type="gramStart"/>
      <w:r>
        <w:rPr>
          <w:rFonts w:ascii="Times New Roman" w:hAnsi="Times New Roman" w:cs="Times New Roman"/>
          <w:sz w:val="28"/>
          <w:szCs w:val="28"/>
        </w:rPr>
        <w:t>и ООО</w:t>
      </w:r>
      <w:proofErr w:type="gramEnd"/>
      <w:r>
        <w:rPr>
          <w:rFonts w:ascii="Times New Roman" w:hAnsi="Times New Roman" w:cs="Times New Roman"/>
          <w:sz w:val="28"/>
          <w:szCs w:val="28"/>
        </w:rPr>
        <w:t xml:space="preserve"> «Энергия». Основные виды </w:t>
      </w:r>
      <w:r w:rsidRPr="007A1DFB">
        <w:rPr>
          <w:rFonts w:ascii="Times New Roman" w:hAnsi="Times New Roman" w:cs="Times New Roman"/>
          <w:sz w:val="28"/>
          <w:szCs w:val="28"/>
        </w:rPr>
        <w:t xml:space="preserve"> деятельности — </w:t>
      </w:r>
      <w:r>
        <w:rPr>
          <w:rFonts w:ascii="Times New Roman" w:hAnsi="Times New Roman" w:cs="Times New Roman"/>
          <w:sz w:val="28"/>
          <w:szCs w:val="28"/>
        </w:rPr>
        <w:t>обслуживание</w:t>
      </w:r>
      <w:r w:rsidRPr="007A1DFB">
        <w:rPr>
          <w:rFonts w:ascii="Times New Roman" w:hAnsi="Times New Roman" w:cs="Times New Roman"/>
          <w:sz w:val="28"/>
          <w:szCs w:val="28"/>
        </w:rPr>
        <w:t xml:space="preserve"> жилищного фонда, </w:t>
      </w:r>
      <w:r>
        <w:rPr>
          <w:rFonts w:ascii="Times New Roman" w:hAnsi="Times New Roman" w:cs="Times New Roman"/>
          <w:sz w:val="28"/>
          <w:szCs w:val="28"/>
        </w:rPr>
        <w:t>теплоснабжение, водоснабжение и водоотведение</w:t>
      </w:r>
      <w:r w:rsidRPr="007A1DFB">
        <w:rPr>
          <w:rFonts w:ascii="Times New Roman" w:hAnsi="Times New Roman" w:cs="Times New Roman"/>
          <w:sz w:val="28"/>
          <w:szCs w:val="28"/>
        </w:rPr>
        <w:t>, удаление и обработка твердых отходов</w:t>
      </w:r>
      <w:r>
        <w:rPr>
          <w:rFonts w:ascii="Times New Roman" w:hAnsi="Times New Roman" w:cs="Times New Roman"/>
          <w:sz w:val="28"/>
          <w:szCs w:val="28"/>
        </w:rPr>
        <w:t>.</w:t>
      </w:r>
    </w:p>
    <w:p w:rsidR="007C16EC" w:rsidRDefault="007C16EC" w:rsidP="007C16E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Общая площадь </w:t>
      </w:r>
      <w:proofErr w:type="gramStart"/>
      <w:r>
        <w:rPr>
          <w:rFonts w:ascii="Times New Roman" w:hAnsi="Times New Roman" w:cs="Times New Roman"/>
          <w:sz w:val="28"/>
          <w:szCs w:val="28"/>
        </w:rPr>
        <w:t xml:space="preserve">жилищного фонда, обслуживаемого   предприятиями </w:t>
      </w:r>
      <w:r>
        <w:rPr>
          <w:rFonts w:ascii="Times New Roman" w:hAnsi="Times New Roman" w:cs="Times New Roman"/>
          <w:sz w:val="28"/>
          <w:szCs w:val="28"/>
        </w:rPr>
        <w:lastRenderedPageBreak/>
        <w:t>жилищного комплекса составляет</w:t>
      </w:r>
      <w:proofErr w:type="gramEnd"/>
      <w:r>
        <w:rPr>
          <w:rFonts w:ascii="Times New Roman" w:hAnsi="Times New Roman" w:cs="Times New Roman"/>
          <w:sz w:val="28"/>
          <w:szCs w:val="28"/>
        </w:rPr>
        <w:t xml:space="preserve"> 86 222,6 кв. м.,  в том числе приватизированного жилья - 65 224,2 </w:t>
      </w:r>
      <w:proofErr w:type="spellStart"/>
      <w:r>
        <w:rPr>
          <w:rFonts w:ascii="Times New Roman" w:hAnsi="Times New Roman" w:cs="Times New Roman"/>
          <w:sz w:val="28"/>
          <w:szCs w:val="28"/>
        </w:rPr>
        <w:t>кв.м</w:t>
      </w:r>
      <w:proofErr w:type="spellEnd"/>
      <w:r>
        <w:rPr>
          <w:rFonts w:ascii="Times New Roman" w:hAnsi="Times New Roman" w:cs="Times New Roman"/>
          <w:sz w:val="28"/>
          <w:szCs w:val="28"/>
        </w:rPr>
        <w:t>. Общее количество квартиросъемщиков - 1855 чел. Всего на обслуживании находятся 75 домов.</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Системы водопровода и канализации жилищно-коммунального назначе</w:t>
      </w:r>
      <w:r w:rsidRPr="007A1DFB">
        <w:rPr>
          <w:rFonts w:ascii="Times New Roman" w:hAnsi="Times New Roman" w:cs="Times New Roman"/>
          <w:sz w:val="28"/>
          <w:szCs w:val="28"/>
        </w:rPr>
        <w:softHyphen/>
        <w:t>ния находятся в эксплуатации с середины XX в. Сети и имущество предприя</w:t>
      </w:r>
      <w:r w:rsidRPr="007A1DFB">
        <w:rPr>
          <w:rFonts w:ascii="Times New Roman" w:hAnsi="Times New Roman" w:cs="Times New Roman"/>
          <w:sz w:val="28"/>
          <w:szCs w:val="28"/>
        </w:rPr>
        <w:softHyphen/>
        <w:t>тий имеют высокий процент износа. В целях поддержания состояния сетей и оборудования в рабочем состоянии, проведения капитального ремонта изно</w:t>
      </w:r>
      <w:r w:rsidRPr="007A1DFB">
        <w:rPr>
          <w:rFonts w:ascii="Times New Roman" w:hAnsi="Times New Roman" w:cs="Times New Roman"/>
          <w:sz w:val="28"/>
          <w:szCs w:val="28"/>
        </w:rPr>
        <w:softHyphen/>
        <w:t xml:space="preserve">шенного оборудования и сетей планируется </w:t>
      </w:r>
      <w:r>
        <w:rPr>
          <w:rFonts w:ascii="Times New Roman" w:hAnsi="Times New Roman" w:cs="Times New Roman"/>
          <w:sz w:val="28"/>
          <w:szCs w:val="28"/>
        </w:rPr>
        <w:t xml:space="preserve">продолжить участие в реализации  </w:t>
      </w:r>
      <w:proofErr w:type="gramStart"/>
      <w:r>
        <w:rPr>
          <w:rFonts w:ascii="Times New Roman" w:hAnsi="Times New Roman" w:cs="Times New Roman"/>
          <w:sz w:val="28"/>
          <w:szCs w:val="28"/>
        </w:rPr>
        <w:t>р</w:t>
      </w:r>
      <w:r w:rsidRPr="007A1DFB">
        <w:rPr>
          <w:rFonts w:ascii="Times New Roman" w:hAnsi="Times New Roman" w:cs="Times New Roman"/>
          <w:sz w:val="28"/>
          <w:szCs w:val="28"/>
        </w:rPr>
        <w:t>еспубли</w:t>
      </w:r>
      <w:r w:rsidRPr="007A1DFB">
        <w:rPr>
          <w:rFonts w:ascii="Times New Roman" w:hAnsi="Times New Roman" w:cs="Times New Roman"/>
          <w:sz w:val="28"/>
          <w:szCs w:val="28"/>
        </w:rPr>
        <w:softHyphen/>
        <w:t>канск</w:t>
      </w:r>
      <w:r>
        <w:rPr>
          <w:rFonts w:ascii="Times New Roman" w:hAnsi="Times New Roman" w:cs="Times New Roman"/>
          <w:sz w:val="28"/>
          <w:szCs w:val="28"/>
        </w:rPr>
        <w:t>и</w:t>
      </w:r>
      <w:r w:rsidRPr="007A1DFB">
        <w:rPr>
          <w:rFonts w:ascii="Times New Roman" w:hAnsi="Times New Roman" w:cs="Times New Roman"/>
          <w:sz w:val="28"/>
          <w:szCs w:val="28"/>
        </w:rPr>
        <w:t>й</w:t>
      </w:r>
      <w:proofErr w:type="gramEnd"/>
      <w:r w:rsidRPr="007A1DFB">
        <w:rPr>
          <w:rFonts w:ascii="Times New Roman" w:hAnsi="Times New Roman" w:cs="Times New Roman"/>
          <w:sz w:val="28"/>
          <w:szCs w:val="28"/>
        </w:rPr>
        <w:t xml:space="preserve"> целев</w:t>
      </w:r>
      <w:r>
        <w:rPr>
          <w:rFonts w:ascii="Times New Roman" w:hAnsi="Times New Roman" w:cs="Times New Roman"/>
          <w:sz w:val="28"/>
          <w:szCs w:val="28"/>
        </w:rPr>
        <w:t>ых программ</w:t>
      </w:r>
      <w:r w:rsidRPr="007A1DFB">
        <w:rPr>
          <w:rFonts w:ascii="Times New Roman" w:hAnsi="Times New Roman" w:cs="Times New Roman"/>
          <w:sz w:val="28"/>
          <w:szCs w:val="28"/>
        </w:rPr>
        <w:t xml:space="preserve"> «Чистая вода на 2010—2015 гг.» и  «Модерни</w:t>
      </w:r>
      <w:r w:rsidRPr="007A1DFB">
        <w:rPr>
          <w:rFonts w:ascii="Times New Roman" w:hAnsi="Times New Roman" w:cs="Times New Roman"/>
          <w:sz w:val="28"/>
          <w:szCs w:val="28"/>
        </w:rPr>
        <w:softHyphen/>
        <w:t>зация и реформирование жилищно-коммунально</w:t>
      </w:r>
      <w:r>
        <w:rPr>
          <w:rFonts w:ascii="Times New Roman" w:hAnsi="Times New Roman" w:cs="Times New Roman"/>
          <w:sz w:val="28"/>
          <w:szCs w:val="28"/>
        </w:rPr>
        <w:t>го хозяйства на 2011— 2015 гг.»</w:t>
      </w:r>
      <w:r w:rsidRPr="007A1DFB">
        <w:rPr>
          <w:rFonts w:ascii="Times New Roman" w:hAnsi="Times New Roman" w:cs="Times New Roman"/>
          <w:sz w:val="28"/>
          <w:szCs w:val="28"/>
        </w:rPr>
        <w:t>.</w:t>
      </w:r>
    </w:p>
    <w:p w:rsidR="007C16EC" w:rsidRPr="007A1DFB" w:rsidRDefault="007C16EC" w:rsidP="007C16EC">
      <w:pPr>
        <w:spacing w:line="360" w:lineRule="auto"/>
        <w:ind w:firstLine="709"/>
        <w:jc w:val="both"/>
        <w:rPr>
          <w:rFonts w:ascii="Times New Roman" w:hAnsi="Times New Roman" w:cs="Times New Roman"/>
          <w:sz w:val="28"/>
          <w:szCs w:val="28"/>
        </w:rPr>
      </w:pPr>
      <w:proofErr w:type="gramStart"/>
      <w:r w:rsidRPr="007A1DFB">
        <w:rPr>
          <w:rFonts w:ascii="Times New Roman" w:hAnsi="Times New Roman" w:cs="Times New Roman"/>
          <w:sz w:val="28"/>
          <w:szCs w:val="28"/>
        </w:rPr>
        <w:t>В системе ЖКХ</w:t>
      </w:r>
      <w:r>
        <w:rPr>
          <w:rFonts w:ascii="Times New Roman" w:hAnsi="Times New Roman" w:cs="Times New Roman"/>
          <w:sz w:val="28"/>
          <w:szCs w:val="28"/>
        </w:rPr>
        <w:t xml:space="preserve"> </w:t>
      </w:r>
      <w:r w:rsidRPr="007A1DFB">
        <w:rPr>
          <w:rFonts w:ascii="Times New Roman" w:hAnsi="Times New Roman" w:cs="Times New Roman"/>
          <w:sz w:val="28"/>
          <w:szCs w:val="28"/>
        </w:rPr>
        <w:t xml:space="preserve"> </w:t>
      </w:r>
      <w:proofErr w:type="spellStart"/>
      <w:r w:rsidRPr="00293591">
        <w:rPr>
          <w:rFonts w:ascii="Times New Roman" w:hAnsi="Times New Roman" w:cs="Times New Roman"/>
          <w:sz w:val="28"/>
          <w:szCs w:val="28"/>
        </w:rPr>
        <w:t>Торбеевского</w:t>
      </w:r>
      <w:proofErr w:type="spellEnd"/>
      <w:r w:rsidRPr="00293591">
        <w:rPr>
          <w:rFonts w:ascii="Times New Roman" w:hAnsi="Times New Roman" w:cs="Times New Roman"/>
          <w:sz w:val="28"/>
          <w:szCs w:val="28"/>
        </w:rPr>
        <w:t xml:space="preserve">  муниципального района на 1 января 2014 г. насчитывалось 90  артезианских скважин, более 49 км водопроводных сетей, из которых 37 км, или 75 % нуждается в замене; 15 км канализационных систем,  из них 9,5 км, или 65% нуждается в замене; 22,7 км тепловых сетей из них 7,0 км или 30% нуждаются в замене.</w:t>
      </w:r>
      <w:proofErr w:type="gramEnd"/>
      <w:r w:rsidRPr="00293591">
        <w:rPr>
          <w:rFonts w:ascii="Times New Roman" w:hAnsi="Times New Roman" w:cs="Times New Roman"/>
          <w:sz w:val="28"/>
          <w:szCs w:val="28"/>
        </w:rPr>
        <w:t xml:space="preserve"> В настоящее время водопроводом обеспечено 98 % жилищного фонда, канализацией — 86 %, центральным отоп</w:t>
      </w:r>
      <w:r w:rsidRPr="00293591">
        <w:rPr>
          <w:rFonts w:ascii="Times New Roman" w:hAnsi="Times New Roman" w:cs="Times New Roman"/>
          <w:sz w:val="28"/>
          <w:szCs w:val="28"/>
        </w:rPr>
        <w:softHyphen/>
        <w:t>лением — 112 домов,  горячим водоснабжением —59 %.</w:t>
      </w:r>
    </w:p>
    <w:p w:rsidR="007C16EC"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 xml:space="preserve">Большим достижением в развитии жилищно-коммунального хозяйства в районе является газификация. Источником газоснабжения </w:t>
      </w:r>
      <w:proofErr w:type="spellStart"/>
      <w:r w:rsidRPr="007A1DFB">
        <w:rPr>
          <w:rFonts w:ascii="Times New Roman" w:hAnsi="Times New Roman" w:cs="Times New Roman"/>
          <w:sz w:val="28"/>
          <w:szCs w:val="28"/>
        </w:rPr>
        <w:t>Торбеевского</w:t>
      </w:r>
      <w:proofErr w:type="spellEnd"/>
      <w:r w:rsidRPr="007A1DFB">
        <w:rPr>
          <w:rFonts w:ascii="Times New Roman" w:hAnsi="Times New Roman" w:cs="Times New Roman"/>
          <w:sz w:val="28"/>
          <w:szCs w:val="28"/>
        </w:rPr>
        <w:t xml:space="preserve"> муниципального района является участок магистрального газопровода Урен</w:t>
      </w:r>
      <w:r w:rsidRPr="007A1DFB">
        <w:rPr>
          <w:rFonts w:ascii="Times New Roman" w:hAnsi="Times New Roman" w:cs="Times New Roman"/>
          <w:sz w:val="28"/>
          <w:szCs w:val="28"/>
        </w:rPr>
        <w:softHyphen/>
        <w:t xml:space="preserve">гой — Помары — Ужгород. В настоящее время газифицирован </w:t>
      </w:r>
      <w:r>
        <w:rPr>
          <w:rFonts w:ascii="Times New Roman" w:hAnsi="Times New Roman" w:cs="Times New Roman"/>
          <w:sz w:val="28"/>
          <w:szCs w:val="28"/>
        </w:rPr>
        <w:t xml:space="preserve">практически </w:t>
      </w:r>
      <w:r w:rsidRPr="007A1DFB">
        <w:rPr>
          <w:rFonts w:ascii="Times New Roman" w:hAnsi="Times New Roman" w:cs="Times New Roman"/>
          <w:sz w:val="28"/>
          <w:szCs w:val="28"/>
        </w:rPr>
        <w:t>весь жилой фонд. Однако на перспективу развития района запланирована газификация за счет обеспечения газом новой жилой застройки, а также строительство новых производственных котельных различной мощности.</w:t>
      </w:r>
    </w:p>
    <w:p w:rsidR="007C16EC" w:rsidRPr="0048626B" w:rsidRDefault="007C16EC" w:rsidP="007C16EC">
      <w:pPr>
        <w:pStyle w:val="a6"/>
        <w:shd w:val="clear" w:color="auto" w:fill="auto"/>
        <w:spacing w:after="0" w:line="360" w:lineRule="auto"/>
        <w:ind w:left="20" w:right="20" w:firstLine="560"/>
        <w:jc w:val="both"/>
        <w:rPr>
          <w:rFonts w:ascii="Times New Roman" w:hAnsi="Times New Roman" w:cs="Times New Roman"/>
          <w:b/>
          <w:i/>
          <w:sz w:val="28"/>
          <w:szCs w:val="28"/>
        </w:rPr>
      </w:pPr>
      <w:r w:rsidRPr="0048626B">
        <w:rPr>
          <w:rStyle w:val="a4"/>
          <w:rFonts w:cs="Times New Roman"/>
          <w:b w:val="0"/>
          <w:i w:val="0"/>
          <w:color w:val="000000"/>
          <w:sz w:val="28"/>
          <w:szCs w:val="28"/>
        </w:rPr>
        <w:t xml:space="preserve">Водоснабжение </w:t>
      </w:r>
      <w:proofErr w:type="spellStart"/>
      <w:r w:rsidRPr="0048626B">
        <w:rPr>
          <w:rStyle w:val="a4"/>
          <w:rFonts w:cs="Times New Roman"/>
          <w:b w:val="0"/>
          <w:i w:val="0"/>
          <w:color w:val="000000"/>
          <w:sz w:val="28"/>
          <w:szCs w:val="28"/>
        </w:rPr>
        <w:t>Торбеевского</w:t>
      </w:r>
      <w:proofErr w:type="spellEnd"/>
      <w:r w:rsidRPr="0048626B">
        <w:rPr>
          <w:rStyle w:val="a4"/>
          <w:rFonts w:cs="Times New Roman"/>
          <w:b w:val="0"/>
          <w:i w:val="0"/>
          <w:color w:val="000000"/>
          <w:sz w:val="28"/>
          <w:szCs w:val="28"/>
        </w:rPr>
        <w:t xml:space="preserve"> муниципального района обеспечива</w:t>
      </w:r>
      <w:r w:rsidRPr="0048626B">
        <w:rPr>
          <w:rStyle w:val="a4"/>
          <w:rFonts w:cs="Times New Roman"/>
          <w:b w:val="0"/>
          <w:i w:val="0"/>
          <w:color w:val="000000"/>
          <w:sz w:val="28"/>
          <w:szCs w:val="28"/>
        </w:rPr>
        <w:softHyphen/>
        <w:t xml:space="preserve">ется питьевой водой из подземных источников. Обеспеченность питьевой водой населения района составляет 71,3 %. </w:t>
      </w:r>
      <w:r w:rsidRPr="0048626B">
        <w:rPr>
          <w:rStyle w:val="a4"/>
          <w:b w:val="0"/>
          <w:i w:val="0"/>
          <w:color w:val="000000"/>
          <w:sz w:val="28"/>
          <w:szCs w:val="28"/>
        </w:rPr>
        <w:t xml:space="preserve"> Качество воды в районе  нельзя назвать удовлетворительным.  Если по микробиологическим показателям (общее микробное число, общие </w:t>
      </w:r>
      <w:proofErr w:type="spellStart"/>
      <w:r w:rsidRPr="0048626B">
        <w:rPr>
          <w:rStyle w:val="a4"/>
          <w:b w:val="0"/>
          <w:i w:val="0"/>
          <w:color w:val="000000"/>
          <w:sz w:val="28"/>
          <w:szCs w:val="28"/>
        </w:rPr>
        <w:t>колиформные</w:t>
      </w:r>
      <w:proofErr w:type="spellEnd"/>
      <w:r w:rsidRPr="0048626B">
        <w:rPr>
          <w:rStyle w:val="a4"/>
          <w:b w:val="0"/>
          <w:i w:val="0"/>
          <w:color w:val="000000"/>
          <w:sz w:val="28"/>
          <w:szCs w:val="28"/>
        </w:rPr>
        <w:t xml:space="preserve"> бактерии, </w:t>
      </w:r>
      <w:proofErr w:type="spellStart"/>
      <w:r w:rsidRPr="0048626B">
        <w:rPr>
          <w:rStyle w:val="a4"/>
          <w:b w:val="0"/>
          <w:i w:val="0"/>
          <w:color w:val="000000"/>
          <w:sz w:val="28"/>
          <w:szCs w:val="28"/>
        </w:rPr>
        <w:t>термотолерантные</w:t>
      </w:r>
      <w:proofErr w:type="spellEnd"/>
      <w:r w:rsidRPr="0048626B">
        <w:rPr>
          <w:rStyle w:val="a4"/>
          <w:b w:val="0"/>
          <w:i w:val="0"/>
          <w:color w:val="000000"/>
          <w:sz w:val="28"/>
          <w:szCs w:val="28"/>
        </w:rPr>
        <w:t xml:space="preserve"> </w:t>
      </w:r>
      <w:proofErr w:type="spellStart"/>
      <w:r w:rsidRPr="0048626B">
        <w:rPr>
          <w:rStyle w:val="a4"/>
          <w:b w:val="0"/>
          <w:i w:val="0"/>
          <w:color w:val="000000"/>
          <w:sz w:val="28"/>
          <w:szCs w:val="28"/>
        </w:rPr>
        <w:lastRenderedPageBreak/>
        <w:t>колиформные</w:t>
      </w:r>
      <w:proofErr w:type="spellEnd"/>
      <w:r w:rsidRPr="0048626B">
        <w:rPr>
          <w:rStyle w:val="a4"/>
          <w:b w:val="0"/>
          <w:i w:val="0"/>
          <w:color w:val="000000"/>
          <w:sz w:val="28"/>
          <w:szCs w:val="28"/>
        </w:rPr>
        <w:t xml:space="preserve"> бактерии) состав воды соответствуют требованиям ГОСТ 2874-82 и </w:t>
      </w:r>
      <w:proofErr w:type="spellStart"/>
      <w:r w:rsidRPr="0048626B">
        <w:rPr>
          <w:rStyle w:val="a4"/>
          <w:b w:val="0"/>
          <w:i w:val="0"/>
          <w:color w:val="000000"/>
          <w:sz w:val="28"/>
          <w:szCs w:val="28"/>
        </w:rPr>
        <w:t>СанПин</w:t>
      </w:r>
      <w:proofErr w:type="spellEnd"/>
      <w:r w:rsidRPr="0048626B">
        <w:rPr>
          <w:rStyle w:val="a4"/>
          <w:b w:val="0"/>
          <w:i w:val="0"/>
          <w:color w:val="000000"/>
          <w:sz w:val="28"/>
          <w:szCs w:val="28"/>
        </w:rPr>
        <w:t xml:space="preserve"> 2.14.1074-01.  То  по содержанию фторидов в ряде скважин установлено  превышение  нормы (не более 1,5мг/дм</w:t>
      </w:r>
      <w:r w:rsidRPr="0048626B">
        <w:rPr>
          <w:rStyle w:val="a4"/>
          <w:b w:val="0"/>
          <w:i w:val="0"/>
          <w:color w:val="000000"/>
          <w:sz w:val="28"/>
          <w:szCs w:val="28"/>
          <w:vertAlign w:val="superscript"/>
        </w:rPr>
        <w:t>3</w:t>
      </w:r>
      <w:r w:rsidRPr="0048626B">
        <w:rPr>
          <w:rStyle w:val="a4"/>
          <w:b w:val="0"/>
          <w:i w:val="0"/>
          <w:color w:val="000000"/>
          <w:sz w:val="28"/>
          <w:szCs w:val="28"/>
        </w:rPr>
        <w:t xml:space="preserve">)  в 3 раза.      В районе  остро стоит вопрос необходимости строительства установки по снижению  содержания фтора  в </w:t>
      </w:r>
      <w:proofErr w:type="spellStart"/>
      <w:r w:rsidRPr="0048626B">
        <w:rPr>
          <w:rStyle w:val="a4"/>
          <w:b w:val="0"/>
          <w:i w:val="0"/>
          <w:color w:val="000000"/>
          <w:sz w:val="28"/>
          <w:szCs w:val="28"/>
        </w:rPr>
        <w:t>рп</w:t>
      </w:r>
      <w:proofErr w:type="spellEnd"/>
      <w:r w:rsidRPr="0048626B">
        <w:rPr>
          <w:rStyle w:val="a4"/>
          <w:b w:val="0"/>
          <w:i w:val="0"/>
          <w:color w:val="000000"/>
          <w:sz w:val="28"/>
          <w:szCs w:val="28"/>
        </w:rPr>
        <w:t xml:space="preserve"> Торбеево.</w:t>
      </w:r>
    </w:p>
    <w:p w:rsidR="007C16EC" w:rsidRPr="0048626B" w:rsidRDefault="007C16EC" w:rsidP="007C16EC">
      <w:pPr>
        <w:pStyle w:val="a6"/>
        <w:shd w:val="clear" w:color="auto" w:fill="auto"/>
        <w:spacing w:before="245" w:after="0" w:line="360" w:lineRule="auto"/>
        <w:ind w:left="20" w:right="20" w:firstLine="560"/>
        <w:jc w:val="both"/>
        <w:rPr>
          <w:b/>
          <w:i/>
          <w:sz w:val="28"/>
          <w:szCs w:val="28"/>
          <w:highlight w:val="yellow"/>
        </w:rPr>
      </w:pPr>
      <w:r w:rsidRPr="0048626B">
        <w:rPr>
          <w:rStyle w:val="a4"/>
          <w:b w:val="0"/>
          <w:i w:val="0"/>
          <w:color w:val="000000"/>
          <w:sz w:val="28"/>
          <w:szCs w:val="28"/>
        </w:rPr>
        <w:t>Водоснабжение  сельских населенных пунктов осуществляется как посредством централизованных систем, так и шахтных колодцев и водоразборных колонок. Вода из скважин забирается глубинными насосами и подается непосред</w:t>
      </w:r>
      <w:r w:rsidRPr="0048626B">
        <w:rPr>
          <w:rStyle w:val="a4"/>
          <w:b w:val="0"/>
          <w:i w:val="0"/>
          <w:color w:val="000000"/>
          <w:sz w:val="28"/>
          <w:szCs w:val="28"/>
        </w:rPr>
        <w:softHyphen/>
        <w:t>ственно в водопроводную сеть или в водонапорную башню, из нее направля</w:t>
      </w:r>
      <w:r w:rsidRPr="0048626B">
        <w:rPr>
          <w:rStyle w:val="a4"/>
          <w:b w:val="0"/>
          <w:i w:val="0"/>
          <w:color w:val="000000"/>
          <w:sz w:val="28"/>
          <w:szCs w:val="28"/>
        </w:rPr>
        <w:softHyphen/>
        <w:t>ется в сеть.</w:t>
      </w:r>
    </w:p>
    <w:p w:rsidR="007C16EC" w:rsidRDefault="007C16EC" w:rsidP="007C16EC">
      <w:pPr>
        <w:pStyle w:val="a6"/>
        <w:spacing w:after="0" w:line="360" w:lineRule="auto"/>
        <w:ind w:firstLine="709"/>
        <w:jc w:val="both"/>
        <w:rPr>
          <w:rFonts w:ascii="Times New Roman" w:hAnsi="Times New Roman" w:cs="Times New Roman"/>
          <w:sz w:val="28"/>
          <w:szCs w:val="28"/>
        </w:rPr>
      </w:pPr>
      <w:r w:rsidRPr="00D80D43">
        <w:rPr>
          <w:rFonts w:ascii="Times New Roman" w:hAnsi="Times New Roman" w:cs="Times New Roman"/>
          <w:sz w:val="28"/>
          <w:szCs w:val="28"/>
        </w:rPr>
        <w:t>Электрические сети</w:t>
      </w:r>
      <w:r>
        <w:rPr>
          <w:rFonts w:ascii="Times New Roman" w:hAnsi="Times New Roman" w:cs="Times New Roman"/>
          <w:sz w:val="28"/>
          <w:szCs w:val="28"/>
        </w:rPr>
        <w:t xml:space="preserve"> </w:t>
      </w:r>
      <w:r w:rsidRPr="00D80D43">
        <w:rPr>
          <w:rFonts w:ascii="Times New Roman" w:hAnsi="Times New Roman" w:cs="Times New Roman"/>
          <w:sz w:val="28"/>
          <w:szCs w:val="28"/>
        </w:rPr>
        <w:t xml:space="preserve"> </w:t>
      </w:r>
      <w:proofErr w:type="spellStart"/>
      <w:r w:rsidRPr="00D80D43">
        <w:rPr>
          <w:rFonts w:ascii="Times New Roman" w:hAnsi="Times New Roman" w:cs="Times New Roman"/>
          <w:sz w:val="28"/>
          <w:szCs w:val="28"/>
        </w:rPr>
        <w:t>Торбеевского</w:t>
      </w:r>
      <w:proofErr w:type="spellEnd"/>
      <w:r w:rsidRPr="00D80D43">
        <w:rPr>
          <w:rFonts w:ascii="Times New Roman" w:hAnsi="Times New Roman" w:cs="Times New Roman"/>
          <w:sz w:val="28"/>
          <w:szCs w:val="28"/>
        </w:rPr>
        <w:t xml:space="preserve"> муниципального района находятся в ведении </w:t>
      </w:r>
      <w:proofErr w:type="spellStart"/>
      <w:r w:rsidRPr="00D80D43">
        <w:rPr>
          <w:rFonts w:ascii="Times New Roman" w:hAnsi="Times New Roman" w:cs="Times New Roman"/>
          <w:sz w:val="28"/>
          <w:szCs w:val="28"/>
        </w:rPr>
        <w:t>Ковылкинского</w:t>
      </w:r>
      <w:proofErr w:type="spellEnd"/>
      <w:r w:rsidRPr="00D80D43">
        <w:rPr>
          <w:rFonts w:ascii="Times New Roman" w:hAnsi="Times New Roman" w:cs="Times New Roman"/>
          <w:sz w:val="28"/>
          <w:szCs w:val="28"/>
        </w:rPr>
        <w:t xml:space="preserve"> производственного объединения филиала ОАО «МРСК-Волги» — «Мордовэнерго».  Данное предприятие обслуживает в </w:t>
      </w:r>
      <w:proofErr w:type="spellStart"/>
      <w:r w:rsidRPr="00D80D43">
        <w:rPr>
          <w:rFonts w:ascii="Times New Roman" w:hAnsi="Times New Roman" w:cs="Times New Roman"/>
          <w:sz w:val="28"/>
          <w:szCs w:val="28"/>
        </w:rPr>
        <w:t>Торбеевском</w:t>
      </w:r>
      <w:proofErr w:type="spellEnd"/>
      <w:r w:rsidRPr="00D80D43">
        <w:rPr>
          <w:rFonts w:ascii="Times New Roman" w:hAnsi="Times New Roman" w:cs="Times New Roman"/>
          <w:sz w:val="28"/>
          <w:szCs w:val="28"/>
        </w:rPr>
        <w:t xml:space="preserve"> муниципальном районе 171 трансформаторную подстанцию, из них МТП — 29 шт., КТП — 142 шт.  Состояние трансформаторных подстанций  представлено в табл.(</w:t>
      </w:r>
      <w:r>
        <w:rPr>
          <w:rFonts w:ascii="Times New Roman" w:hAnsi="Times New Roman" w:cs="Times New Roman"/>
          <w:sz w:val="28"/>
          <w:szCs w:val="28"/>
        </w:rPr>
        <w:t>1</w:t>
      </w:r>
      <w:r w:rsidRPr="00D80D43">
        <w:rPr>
          <w:rFonts w:ascii="Times New Roman" w:hAnsi="Times New Roman" w:cs="Times New Roman"/>
          <w:sz w:val="28"/>
          <w:szCs w:val="28"/>
        </w:rPr>
        <w:t xml:space="preserve">)  </w:t>
      </w:r>
    </w:p>
    <w:p w:rsidR="007C16EC" w:rsidRDefault="007C16EC" w:rsidP="007C16EC">
      <w:pPr>
        <w:pStyle w:val="a6"/>
        <w:spacing w:after="0" w:line="288" w:lineRule="auto"/>
        <w:ind w:left="426" w:firstLine="454"/>
        <w:jc w:val="both"/>
      </w:pPr>
    </w:p>
    <w:p w:rsidR="007C16EC" w:rsidRPr="00D80D43" w:rsidRDefault="007C16EC" w:rsidP="007C16EC">
      <w:pPr>
        <w:spacing w:line="200" w:lineRule="atLeast"/>
        <w:ind w:left="426"/>
        <w:jc w:val="right"/>
        <w:rPr>
          <w:rFonts w:ascii="Times New Roman" w:hAnsi="Times New Roman" w:cs="Times New Roman"/>
          <w:sz w:val="28"/>
          <w:szCs w:val="28"/>
        </w:rPr>
      </w:pPr>
      <w:r w:rsidRPr="00D80D43">
        <w:rPr>
          <w:rFonts w:ascii="Times New Roman" w:hAnsi="Times New Roman" w:cs="Times New Roman"/>
          <w:sz w:val="28"/>
          <w:szCs w:val="28"/>
        </w:rPr>
        <w:t xml:space="preserve">Таблица </w:t>
      </w:r>
      <w:r>
        <w:rPr>
          <w:rFonts w:ascii="Times New Roman" w:hAnsi="Times New Roman" w:cs="Times New Roman"/>
          <w:sz w:val="28"/>
          <w:szCs w:val="28"/>
        </w:rPr>
        <w:t>1</w:t>
      </w:r>
    </w:p>
    <w:p w:rsidR="007C16EC" w:rsidRPr="00D80D43" w:rsidRDefault="007C16EC" w:rsidP="007C16EC">
      <w:pPr>
        <w:spacing w:line="200" w:lineRule="atLeast"/>
        <w:ind w:left="426"/>
        <w:jc w:val="center"/>
        <w:rPr>
          <w:rFonts w:ascii="Times New Roman" w:hAnsi="Times New Roman" w:cs="Times New Roman"/>
          <w:b/>
          <w:bCs/>
        </w:rPr>
      </w:pPr>
      <w:r w:rsidRPr="00D80D43">
        <w:rPr>
          <w:rFonts w:ascii="Times New Roman" w:hAnsi="Times New Roman" w:cs="Times New Roman"/>
          <w:b/>
          <w:bCs/>
        </w:rPr>
        <w:t>Состояние трансформаторных подстанций за 2013 г.</w:t>
      </w:r>
    </w:p>
    <w:p w:rsidR="007C16EC" w:rsidRPr="00D80D43" w:rsidRDefault="007C16EC" w:rsidP="007C16EC">
      <w:pPr>
        <w:spacing w:line="200" w:lineRule="atLeast"/>
        <w:ind w:left="426"/>
        <w:jc w:val="center"/>
        <w:rPr>
          <w:rFonts w:ascii="Times New Roman" w:hAnsi="Times New Roman" w:cs="Times New Roman"/>
          <w:b/>
          <w:bCs/>
        </w:rPr>
      </w:pPr>
      <w:r w:rsidRPr="00D80D43">
        <w:rPr>
          <w:rFonts w:ascii="Times New Roman" w:hAnsi="Times New Roman" w:cs="Times New Roman"/>
          <w:b/>
          <w:bCs/>
        </w:rPr>
        <w:t xml:space="preserve">в </w:t>
      </w:r>
      <w:proofErr w:type="spellStart"/>
      <w:r w:rsidRPr="00D80D43">
        <w:rPr>
          <w:rFonts w:ascii="Times New Roman" w:hAnsi="Times New Roman" w:cs="Times New Roman"/>
          <w:b/>
          <w:bCs/>
        </w:rPr>
        <w:t>Торбеевском</w:t>
      </w:r>
      <w:proofErr w:type="spellEnd"/>
      <w:r w:rsidRPr="00D80D43">
        <w:rPr>
          <w:rFonts w:ascii="Times New Roman" w:hAnsi="Times New Roman" w:cs="Times New Roman"/>
          <w:b/>
          <w:bCs/>
        </w:rPr>
        <w:t xml:space="preserve"> муниципальном районе, шт.</w:t>
      </w:r>
    </w:p>
    <w:p w:rsidR="007C16EC" w:rsidRDefault="007C16EC" w:rsidP="007C16EC">
      <w:pPr>
        <w:spacing w:line="200" w:lineRule="atLeast"/>
        <w:ind w:left="426"/>
        <w:jc w:val="center"/>
      </w:pPr>
    </w:p>
    <w:tbl>
      <w:tblPr>
        <w:tblW w:w="0" w:type="auto"/>
        <w:tblInd w:w="534" w:type="dxa"/>
        <w:tblLayout w:type="fixed"/>
        <w:tblLook w:val="0000" w:firstRow="0" w:lastRow="0" w:firstColumn="0" w:lastColumn="0" w:noHBand="0" w:noVBand="0"/>
      </w:tblPr>
      <w:tblGrid>
        <w:gridCol w:w="1134"/>
        <w:gridCol w:w="1417"/>
        <w:gridCol w:w="2600"/>
        <w:gridCol w:w="2078"/>
        <w:gridCol w:w="1701"/>
      </w:tblGrid>
      <w:tr w:rsidR="007C16EC" w:rsidTr="007C16EC">
        <w:tc>
          <w:tcPr>
            <w:tcW w:w="1134" w:type="dxa"/>
            <w:vMerge w:val="restart"/>
            <w:tcBorders>
              <w:top w:val="single" w:sz="4" w:space="0" w:color="000000"/>
              <w:left w:val="single" w:sz="4" w:space="0" w:color="000000"/>
              <w:bottom w:val="single" w:sz="4" w:space="0" w:color="000000"/>
            </w:tcBorders>
            <w:vAlign w:val="center"/>
          </w:tcPr>
          <w:p w:rsidR="007C16EC" w:rsidRPr="00FC4598" w:rsidRDefault="007C16EC" w:rsidP="007C16EC">
            <w:pPr>
              <w:snapToGrid w:val="0"/>
              <w:spacing w:line="200" w:lineRule="atLeast"/>
              <w:ind w:left="426"/>
              <w:rPr>
                <w:rFonts w:ascii="Times New Roman" w:hAnsi="Times New Roman" w:cs="Times New Roman"/>
              </w:rPr>
            </w:pPr>
            <w:r w:rsidRPr="00FC4598">
              <w:rPr>
                <w:rFonts w:ascii="Times New Roman" w:hAnsi="Times New Roman" w:cs="Times New Roman"/>
              </w:rPr>
              <w:t>Год</w:t>
            </w:r>
          </w:p>
        </w:tc>
        <w:tc>
          <w:tcPr>
            <w:tcW w:w="7796" w:type="dxa"/>
            <w:gridSpan w:val="4"/>
            <w:tcBorders>
              <w:top w:val="single" w:sz="4" w:space="0" w:color="000000"/>
              <w:left w:val="single" w:sz="4" w:space="0" w:color="000000"/>
              <w:bottom w:val="single" w:sz="4" w:space="0" w:color="000000"/>
              <w:right w:val="single" w:sz="4" w:space="0" w:color="000000"/>
            </w:tcBorders>
            <w:vAlign w:val="center"/>
          </w:tcPr>
          <w:p w:rsidR="007C16EC" w:rsidRPr="00FC4598" w:rsidRDefault="007C16EC" w:rsidP="007C16EC">
            <w:pPr>
              <w:snapToGrid w:val="0"/>
              <w:spacing w:line="200" w:lineRule="atLeast"/>
              <w:ind w:left="426"/>
              <w:jc w:val="center"/>
              <w:rPr>
                <w:rFonts w:ascii="Times New Roman" w:hAnsi="Times New Roman" w:cs="Times New Roman"/>
              </w:rPr>
            </w:pPr>
            <w:r w:rsidRPr="00FC4598">
              <w:rPr>
                <w:rFonts w:ascii="Times New Roman" w:hAnsi="Times New Roman" w:cs="Times New Roman"/>
              </w:rPr>
              <w:t>Состояние ТП</w:t>
            </w:r>
          </w:p>
        </w:tc>
      </w:tr>
      <w:tr w:rsidR="007C16EC" w:rsidTr="007C16EC">
        <w:trPr>
          <w:trHeight w:val="413"/>
        </w:trPr>
        <w:tc>
          <w:tcPr>
            <w:tcW w:w="1134" w:type="dxa"/>
            <w:vMerge/>
            <w:tcBorders>
              <w:top w:val="single" w:sz="4" w:space="0" w:color="000000"/>
              <w:left w:val="single" w:sz="4" w:space="0" w:color="000000"/>
              <w:bottom w:val="single" w:sz="4" w:space="0" w:color="000000"/>
            </w:tcBorders>
            <w:vAlign w:val="center"/>
          </w:tcPr>
          <w:p w:rsidR="007C16EC" w:rsidRPr="00FC4598" w:rsidRDefault="007C16EC" w:rsidP="007C16EC">
            <w:pPr>
              <w:snapToGrid w:val="0"/>
              <w:spacing w:line="200" w:lineRule="atLeast"/>
              <w:ind w:left="426"/>
              <w:rPr>
                <w:rFonts w:ascii="Times New Roman" w:hAnsi="Times New Roman" w:cs="Times New Roman"/>
              </w:rPr>
            </w:pPr>
          </w:p>
        </w:tc>
        <w:tc>
          <w:tcPr>
            <w:tcW w:w="1417" w:type="dxa"/>
            <w:tcBorders>
              <w:top w:val="single" w:sz="4" w:space="0" w:color="000000"/>
              <w:left w:val="single" w:sz="4" w:space="0" w:color="000000"/>
              <w:bottom w:val="single" w:sz="4" w:space="0" w:color="000000"/>
            </w:tcBorders>
            <w:vAlign w:val="center"/>
          </w:tcPr>
          <w:p w:rsidR="007C16EC" w:rsidRPr="00FC4598" w:rsidRDefault="007C16EC" w:rsidP="007C16EC">
            <w:pPr>
              <w:snapToGrid w:val="0"/>
              <w:spacing w:line="200" w:lineRule="atLeast"/>
              <w:jc w:val="both"/>
              <w:rPr>
                <w:rFonts w:ascii="Times New Roman" w:hAnsi="Times New Roman" w:cs="Times New Roman"/>
              </w:rPr>
            </w:pPr>
            <w:r w:rsidRPr="00FC4598">
              <w:rPr>
                <w:rFonts w:ascii="Times New Roman" w:hAnsi="Times New Roman" w:cs="Times New Roman"/>
              </w:rPr>
              <w:t>Хорошее</w:t>
            </w:r>
          </w:p>
        </w:tc>
        <w:tc>
          <w:tcPr>
            <w:tcW w:w="2600" w:type="dxa"/>
            <w:tcBorders>
              <w:top w:val="single" w:sz="4" w:space="0" w:color="000000"/>
              <w:left w:val="single" w:sz="4" w:space="0" w:color="000000"/>
              <w:bottom w:val="single" w:sz="4" w:space="0" w:color="000000"/>
            </w:tcBorders>
            <w:vAlign w:val="center"/>
          </w:tcPr>
          <w:p w:rsidR="007C16EC" w:rsidRPr="00FC4598" w:rsidRDefault="007C16EC" w:rsidP="007C16EC">
            <w:pPr>
              <w:snapToGrid w:val="0"/>
              <w:spacing w:line="200" w:lineRule="atLeast"/>
              <w:jc w:val="both"/>
              <w:rPr>
                <w:rFonts w:ascii="Times New Roman" w:hAnsi="Times New Roman" w:cs="Times New Roman"/>
              </w:rPr>
            </w:pPr>
            <w:r w:rsidRPr="00FC4598">
              <w:rPr>
                <w:rFonts w:ascii="Times New Roman" w:hAnsi="Times New Roman" w:cs="Times New Roman"/>
              </w:rPr>
              <w:t>Удовлетворительное</w:t>
            </w:r>
          </w:p>
        </w:tc>
        <w:tc>
          <w:tcPr>
            <w:tcW w:w="2078" w:type="dxa"/>
            <w:tcBorders>
              <w:top w:val="single" w:sz="4" w:space="0" w:color="000000"/>
              <w:left w:val="single" w:sz="4" w:space="0" w:color="000000"/>
              <w:bottom w:val="single" w:sz="4" w:space="0" w:color="000000"/>
            </w:tcBorders>
            <w:vAlign w:val="center"/>
          </w:tcPr>
          <w:p w:rsidR="007C16EC" w:rsidRPr="00FC4598" w:rsidRDefault="007C16EC" w:rsidP="007C16EC">
            <w:pPr>
              <w:snapToGrid w:val="0"/>
              <w:spacing w:line="200" w:lineRule="atLeast"/>
              <w:jc w:val="both"/>
              <w:rPr>
                <w:rFonts w:ascii="Times New Roman" w:hAnsi="Times New Roman" w:cs="Times New Roman"/>
              </w:rPr>
            </w:pPr>
            <w:r w:rsidRPr="00FC4598">
              <w:rPr>
                <w:rFonts w:ascii="Times New Roman" w:hAnsi="Times New Roman" w:cs="Times New Roman"/>
              </w:rPr>
              <w:t>Неудовлетворительное</w:t>
            </w:r>
          </w:p>
        </w:tc>
        <w:tc>
          <w:tcPr>
            <w:tcW w:w="1701" w:type="dxa"/>
            <w:tcBorders>
              <w:top w:val="single" w:sz="4" w:space="0" w:color="000000"/>
              <w:left w:val="single" w:sz="4" w:space="0" w:color="000000"/>
              <w:bottom w:val="single" w:sz="4" w:space="0" w:color="000000"/>
              <w:right w:val="single" w:sz="4" w:space="0" w:color="000000"/>
            </w:tcBorders>
            <w:vAlign w:val="center"/>
          </w:tcPr>
          <w:p w:rsidR="007C16EC" w:rsidRPr="00FC4598" w:rsidRDefault="007C16EC" w:rsidP="007C16EC">
            <w:pPr>
              <w:snapToGrid w:val="0"/>
              <w:spacing w:line="200" w:lineRule="atLeast"/>
              <w:jc w:val="both"/>
              <w:rPr>
                <w:rFonts w:ascii="Times New Roman" w:hAnsi="Times New Roman" w:cs="Times New Roman"/>
              </w:rPr>
            </w:pPr>
            <w:r w:rsidRPr="00FC4598">
              <w:rPr>
                <w:rFonts w:ascii="Times New Roman" w:hAnsi="Times New Roman" w:cs="Times New Roman"/>
              </w:rPr>
              <w:t>Непригодное</w:t>
            </w:r>
          </w:p>
        </w:tc>
      </w:tr>
      <w:tr w:rsidR="007C16EC" w:rsidTr="007C16EC">
        <w:tc>
          <w:tcPr>
            <w:tcW w:w="1134" w:type="dxa"/>
            <w:tcBorders>
              <w:top w:val="single" w:sz="4" w:space="0" w:color="000000"/>
              <w:left w:val="single" w:sz="4" w:space="0" w:color="000000"/>
              <w:bottom w:val="single" w:sz="4" w:space="0" w:color="000000"/>
            </w:tcBorders>
            <w:vAlign w:val="center"/>
          </w:tcPr>
          <w:p w:rsidR="007C16EC" w:rsidRPr="00FC4598" w:rsidRDefault="007C16EC" w:rsidP="007C16EC">
            <w:pPr>
              <w:snapToGrid w:val="0"/>
              <w:spacing w:line="200" w:lineRule="atLeast"/>
              <w:ind w:left="426"/>
              <w:rPr>
                <w:rFonts w:ascii="Times New Roman" w:hAnsi="Times New Roman" w:cs="Times New Roman"/>
              </w:rPr>
            </w:pPr>
            <w:r w:rsidRPr="00FC4598">
              <w:rPr>
                <w:rFonts w:ascii="Times New Roman" w:hAnsi="Times New Roman" w:cs="Times New Roman"/>
              </w:rPr>
              <w:t>2013</w:t>
            </w:r>
          </w:p>
        </w:tc>
        <w:tc>
          <w:tcPr>
            <w:tcW w:w="1417" w:type="dxa"/>
            <w:tcBorders>
              <w:top w:val="single" w:sz="4" w:space="0" w:color="000000"/>
              <w:left w:val="single" w:sz="4" w:space="0" w:color="000000"/>
              <w:bottom w:val="single" w:sz="4" w:space="0" w:color="000000"/>
            </w:tcBorders>
            <w:vAlign w:val="bottom"/>
          </w:tcPr>
          <w:p w:rsidR="007C16EC" w:rsidRPr="00FC4598" w:rsidRDefault="007C16EC" w:rsidP="007C16EC">
            <w:pPr>
              <w:snapToGrid w:val="0"/>
              <w:spacing w:line="200" w:lineRule="atLeast"/>
              <w:ind w:left="426"/>
              <w:jc w:val="right"/>
              <w:rPr>
                <w:rFonts w:ascii="Times New Roman" w:hAnsi="Times New Roman" w:cs="Times New Roman"/>
              </w:rPr>
            </w:pPr>
            <w:r w:rsidRPr="00FC4598">
              <w:rPr>
                <w:rFonts w:ascii="Times New Roman" w:hAnsi="Times New Roman" w:cs="Times New Roman"/>
              </w:rPr>
              <w:t>24</w:t>
            </w:r>
          </w:p>
        </w:tc>
        <w:tc>
          <w:tcPr>
            <w:tcW w:w="2600" w:type="dxa"/>
            <w:tcBorders>
              <w:top w:val="single" w:sz="4" w:space="0" w:color="000000"/>
              <w:left w:val="single" w:sz="4" w:space="0" w:color="000000"/>
              <w:bottom w:val="single" w:sz="4" w:space="0" w:color="000000"/>
            </w:tcBorders>
            <w:vAlign w:val="bottom"/>
          </w:tcPr>
          <w:p w:rsidR="007C16EC" w:rsidRPr="00FC4598" w:rsidRDefault="007C16EC" w:rsidP="007C16EC">
            <w:pPr>
              <w:snapToGrid w:val="0"/>
              <w:spacing w:line="200" w:lineRule="atLeast"/>
              <w:ind w:left="426"/>
              <w:jc w:val="right"/>
              <w:rPr>
                <w:rFonts w:ascii="Times New Roman" w:hAnsi="Times New Roman" w:cs="Times New Roman"/>
              </w:rPr>
            </w:pPr>
            <w:r w:rsidRPr="00FC4598">
              <w:rPr>
                <w:rFonts w:ascii="Times New Roman" w:hAnsi="Times New Roman" w:cs="Times New Roman"/>
              </w:rPr>
              <w:t>145</w:t>
            </w:r>
          </w:p>
        </w:tc>
        <w:tc>
          <w:tcPr>
            <w:tcW w:w="2078" w:type="dxa"/>
            <w:tcBorders>
              <w:top w:val="single" w:sz="4" w:space="0" w:color="000000"/>
              <w:left w:val="single" w:sz="4" w:space="0" w:color="000000"/>
              <w:bottom w:val="single" w:sz="4" w:space="0" w:color="000000"/>
            </w:tcBorders>
            <w:vAlign w:val="bottom"/>
          </w:tcPr>
          <w:p w:rsidR="007C16EC" w:rsidRPr="00FC4598" w:rsidRDefault="007C16EC" w:rsidP="007C16EC">
            <w:pPr>
              <w:snapToGrid w:val="0"/>
              <w:spacing w:line="200" w:lineRule="atLeast"/>
              <w:ind w:left="426"/>
              <w:jc w:val="right"/>
              <w:rPr>
                <w:rFonts w:ascii="Times New Roman" w:hAnsi="Times New Roman" w:cs="Times New Roman"/>
              </w:rPr>
            </w:pPr>
            <w:r w:rsidRPr="00FC4598">
              <w:rPr>
                <w:rFonts w:ascii="Times New Roman" w:hAnsi="Times New Roman" w:cs="Times New Roman"/>
              </w:rPr>
              <w:t>2</w:t>
            </w:r>
          </w:p>
        </w:tc>
        <w:tc>
          <w:tcPr>
            <w:tcW w:w="1701" w:type="dxa"/>
            <w:tcBorders>
              <w:top w:val="single" w:sz="4" w:space="0" w:color="000000"/>
              <w:left w:val="single" w:sz="4" w:space="0" w:color="000000"/>
              <w:bottom w:val="single" w:sz="4" w:space="0" w:color="000000"/>
              <w:right w:val="single" w:sz="4" w:space="0" w:color="000000"/>
            </w:tcBorders>
            <w:vAlign w:val="bottom"/>
          </w:tcPr>
          <w:p w:rsidR="007C16EC" w:rsidRPr="00FC4598" w:rsidRDefault="007C16EC" w:rsidP="007C16EC">
            <w:pPr>
              <w:snapToGrid w:val="0"/>
              <w:spacing w:line="200" w:lineRule="atLeast"/>
              <w:ind w:left="426"/>
              <w:jc w:val="right"/>
              <w:rPr>
                <w:rFonts w:ascii="Times New Roman" w:hAnsi="Times New Roman" w:cs="Times New Roman"/>
              </w:rPr>
            </w:pPr>
            <w:r w:rsidRPr="00FC4598">
              <w:rPr>
                <w:rFonts w:ascii="Times New Roman" w:hAnsi="Times New Roman" w:cs="Times New Roman"/>
              </w:rPr>
              <w:t>-</w:t>
            </w:r>
          </w:p>
        </w:tc>
      </w:tr>
    </w:tbl>
    <w:p w:rsidR="007C16EC" w:rsidRDefault="007C16EC" w:rsidP="007C16EC">
      <w:pPr>
        <w:pStyle w:val="a6"/>
        <w:spacing w:after="0" w:line="200" w:lineRule="atLeast"/>
        <w:ind w:left="426"/>
        <w:jc w:val="both"/>
      </w:pPr>
    </w:p>
    <w:p w:rsidR="007C16EC" w:rsidRPr="00F7545F" w:rsidRDefault="007C16EC" w:rsidP="007C16EC">
      <w:pPr>
        <w:pStyle w:val="a6"/>
        <w:spacing w:after="0" w:line="360" w:lineRule="auto"/>
        <w:ind w:firstLine="709"/>
        <w:jc w:val="both"/>
        <w:rPr>
          <w:rFonts w:ascii="Times New Roman" w:hAnsi="Times New Roman" w:cs="Times New Roman"/>
          <w:sz w:val="28"/>
          <w:szCs w:val="28"/>
        </w:rPr>
      </w:pPr>
      <w:r w:rsidRPr="00F7545F">
        <w:rPr>
          <w:rFonts w:ascii="Times New Roman" w:hAnsi="Times New Roman" w:cs="Times New Roman"/>
          <w:sz w:val="28"/>
          <w:szCs w:val="28"/>
        </w:rPr>
        <w:t xml:space="preserve">Общая протяженность линий электропередач — 737,31 км, часть которых составляют ВЛ-10 </w:t>
      </w:r>
      <w:proofErr w:type="spellStart"/>
      <w:r w:rsidRPr="00F7545F">
        <w:rPr>
          <w:rFonts w:ascii="Times New Roman" w:hAnsi="Times New Roman" w:cs="Times New Roman"/>
          <w:sz w:val="28"/>
          <w:szCs w:val="28"/>
        </w:rPr>
        <w:t>кВ</w:t>
      </w:r>
      <w:proofErr w:type="spellEnd"/>
      <w:r w:rsidRPr="00F7545F">
        <w:rPr>
          <w:rFonts w:ascii="Times New Roman" w:hAnsi="Times New Roman" w:cs="Times New Roman"/>
          <w:sz w:val="28"/>
          <w:szCs w:val="28"/>
        </w:rPr>
        <w:t xml:space="preserve">, протяженностью 375 км (50,86 %), ВЛ-0,4 </w:t>
      </w:r>
      <w:proofErr w:type="spellStart"/>
      <w:r w:rsidRPr="00F7545F">
        <w:rPr>
          <w:rFonts w:ascii="Times New Roman" w:hAnsi="Times New Roman" w:cs="Times New Roman"/>
          <w:sz w:val="28"/>
          <w:szCs w:val="28"/>
        </w:rPr>
        <w:t>кВ</w:t>
      </w:r>
      <w:proofErr w:type="spellEnd"/>
      <w:r w:rsidRPr="00F7545F">
        <w:rPr>
          <w:rFonts w:ascii="Times New Roman" w:hAnsi="Times New Roman" w:cs="Times New Roman"/>
          <w:sz w:val="28"/>
          <w:szCs w:val="28"/>
        </w:rPr>
        <w:t xml:space="preserve">, протяженностью 362,31 км. </w:t>
      </w:r>
    </w:p>
    <w:p w:rsidR="007C16EC" w:rsidRPr="00F7545F" w:rsidRDefault="007C16EC" w:rsidP="007C16EC">
      <w:pPr>
        <w:pStyle w:val="a6"/>
        <w:spacing w:after="0" w:line="360" w:lineRule="auto"/>
        <w:ind w:firstLine="709"/>
        <w:jc w:val="both"/>
        <w:rPr>
          <w:rFonts w:ascii="Times New Roman" w:hAnsi="Times New Roman" w:cs="Times New Roman"/>
          <w:sz w:val="28"/>
          <w:szCs w:val="28"/>
        </w:rPr>
      </w:pPr>
      <w:r w:rsidRPr="00F7545F">
        <w:rPr>
          <w:rFonts w:ascii="Times New Roman" w:hAnsi="Times New Roman" w:cs="Times New Roman"/>
          <w:sz w:val="28"/>
          <w:szCs w:val="28"/>
        </w:rPr>
        <w:t>Динамический рост электропотребления, большая степень физического износа и срок эксплуатируемых линий электропередач влияют на качество электрической энергии, повышают риск внеплановых отключений электроэнергии. Кроме того, ро</w:t>
      </w:r>
      <w:proofErr w:type="gramStart"/>
      <w:r w:rsidRPr="00F7545F">
        <w:rPr>
          <w:rFonts w:ascii="Times New Roman" w:hAnsi="Times New Roman" w:cs="Times New Roman"/>
          <w:sz w:val="28"/>
          <w:szCs w:val="28"/>
        </w:rPr>
        <w:t>ст стр</w:t>
      </w:r>
      <w:proofErr w:type="gramEnd"/>
      <w:r w:rsidRPr="00F7545F">
        <w:rPr>
          <w:rFonts w:ascii="Times New Roman" w:hAnsi="Times New Roman" w:cs="Times New Roman"/>
          <w:sz w:val="28"/>
          <w:szCs w:val="28"/>
        </w:rPr>
        <w:t xml:space="preserve">оительства жилого фонда и приобретение </w:t>
      </w:r>
      <w:r w:rsidRPr="00F7545F">
        <w:rPr>
          <w:rFonts w:ascii="Times New Roman" w:hAnsi="Times New Roman" w:cs="Times New Roman"/>
          <w:sz w:val="28"/>
          <w:szCs w:val="28"/>
        </w:rPr>
        <w:lastRenderedPageBreak/>
        <w:t>новых, усовершенствованных бытовых электропри</w:t>
      </w:r>
      <w:r w:rsidRPr="00F7545F">
        <w:rPr>
          <w:rFonts w:ascii="Times New Roman" w:hAnsi="Times New Roman" w:cs="Times New Roman"/>
          <w:sz w:val="28"/>
          <w:szCs w:val="28"/>
        </w:rPr>
        <w:softHyphen/>
        <w:t xml:space="preserve">боров требуют увеличения мощности и пропускной способности трансформаторных подстанций. </w:t>
      </w:r>
    </w:p>
    <w:p w:rsidR="007C16EC" w:rsidRPr="00F7545F" w:rsidRDefault="007C16EC" w:rsidP="007C16EC">
      <w:pPr>
        <w:pStyle w:val="a6"/>
        <w:spacing w:after="0" w:line="360" w:lineRule="auto"/>
        <w:ind w:firstLine="709"/>
        <w:jc w:val="both"/>
        <w:rPr>
          <w:rFonts w:ascii="Times New Roman" w:hAnsi="Times New Roman" w:cs="Times New Roman"/>
          <w:sz w:val="28"/>
          <w:szCs w:val="28"/>
        </w:rPr>
      </w:pPr>
      <w:r w:rsidRPr="00F7545F">
        <w:rPr>
          <w:rFonts w:ascii="Times New Roman" w:hAnsi="Times New Roman" w:cs="Times New Roman"/>
          <w:sz w:val="28"/>
          <w:szCs w:val="28"/>
        </w:rPr>
        <w:t>Из-за ветхости электрических сетей основными мероприятиями проекта являются реконструкция основных фондов и ремонтные работы.</w:t>
      </w:r>
    </w:p>
    <w:p w:rsidR="007C16EC" w:rsidRPr="00F7545F" w:rsidRDefault="007C16EC" w:rsidP="007C16EC">
      <w:pPr>
        <w:pStyle w:val="a6"/>
        <w:spacing w:after="0" w:line="360" w:lineRule="auto"/>
        <w:ind w:firstLine="709"/>
        <w:jc w:val="both"/>
        <w:rPr>
          <w:rFonts w:ascii="Times New Roman" w:hAnsi="Times New Roman" w:cs="Times New Roman"/>
          <w:sz w:val="28"/>
          <w:szCs w:val="28"/>
        </w:rPr>
      </w:pPr>
      <w:r w:rsidRPr="00F7545F">
        <w:rPr>
          <w:rFonts w:ascii="Times New Roman" w:hAnsi="Times New Roman" w:cs="Times New Roman"/>
          <w:sz w:val="28"/>
          <w:szCs w:val="28"/>
        </w:rPr>
        <w:t xml:space="preserve">Восстановлению электрических сетей напряжением 04-10 </w:t>
      </w:r>
      <w:proofErr w:type="spellStart"/>
      <w:r w:rsidRPr="00F7545F">
        <w:rPr>
          <w:rFonts w:ascii="Times New Roman" w:hAnsi="Times New Roman" w:cs="Times New Roman"/>
          <w:sz w:val="28"/>
          <w:szCs w:val="28"/>
        </w:rPr>
        <w:t>кВ</w:t>
      </w:r>
      <w:proofErr w:type="spellEnd"/>
      <w:r w:rsidRPr="00F7545F">
        <w:rPr>
          <w:rFonts w:ascii="Times New Roman" w:hAnsi="Times New Roman" w:cs="Times New Roman"/>
          <w:sz w:val="28"/>
          <w:szCs w:val="28"/>
        </w:rPr>
        <w:t xml:space="preserve"> подлежат те линии, которые закреплены на деревянных опорах. Нормативный срок службы для таких </w:t>
      </w:r>
      <w:proofErr w:type="gramStart"/>
      <w:r w:rsidRPr="00F7545F">
        <w:rPr>
          <w:rFonts w:ascii="Times New Roman" w:hAnsi="Times New Roman" w:cs="Times New Roman"/>
          <w:sz w:val="28"/>
          <w:szCs w:val="28"/>
        </w:rPr>
        <w:t>ВЛ</w:t>
      </w:r>
      <w:proofErr w:type="gramEnd"/>
      <w:r w:rsidRPr="00F7545F">
        <w:rPr>
          <w:rFonts w:ascii="Times New Roman" w:hAnsi="Times New Roman" w:cs="Times New Roman"/>
          <w:sz w:val="28"/>
          <w:szCs w:val="28"/>
        </w:rPr>
        <w:t xml:space="preserve"> составляет 20 лет, для ВЛ на железобетоне — 33 года. </w:t>
      </w:r>
    </w:p>
    <w:p w:rsidR="007C16EC" w:rsidRPr="008E1ADD" w:rsidRDefault="007C16EC" w:rsidP="007C16EC">
      <w:pPr>
        <w:spacing w:line="360" w:lineRule="auto"/>
        <w:ind w:firstLine="880"/>
        <w:jc w:val="both"/>
        <w:rPr>
          <w:rFonts w:ascii="Times New Roman" w:hAnsi="Times New Roman" w:cs="Times New Roman"/>
          <w:sz w:val="28"/>
          <w:szCs w:val="28"/>
        </w:rPr>
      </w:pPr>
      <w:r w:rsidRPr="008E1ADD">
        <w:rPr>
          <w:rFonts w:ascii="Times New Roman" w:hAnsi="Times New Roman" w:cs="Times New Roman"/>
          <w:sz w:val="28"/>
          <w:szCs w:val="28"/>
        </w:rPr>
        <w:t xml:space="preserve">Реконструкция и капитальный ремонт ТП и </w:t>
      </w:r>
      <w:proofErr w:type="gramStart"/>
      <w:r w:rsidRPr="008E1ADD">
        <w:rPr>
          <w:rFonts w:ascii="Times New Roman" w:hAnsi="Times New Roman" w:cs="Times New Roman"/>
          <w:sz w:val="28"/>
          <w:szCs w:val="28"/>
        </w:rPr>
        <w:t>ВЛ</w:t>
      </w:r>
      <w:proofErr w:type="gramEnd"/>
      <w:r w:rsidRPr="008E1ADD">
        <w:rPr>
          <w:rFonts w:ascii="Times New Roman" w:hAnsi="Times New Roman" w:cs="Times New Roman"/>
          <w:sz w:val="28"/>
          <w:szCs w:val="28"/>
        </w:rPr>
        <w:t xml:space="preserve"> будет проводиться в соответствии с многолетней программой капитального ремонта и реконструкции распределительных сетей филиала ОАО «МРСК-Волги» — «Мордовэнерго», которая разрабатывается и утверждается ежегодно.</w:t>
      </w:r>
    </w:p>
    <w:p w:rsidR="007C16EC" w:rsidRPr="008E1ADD" w:rsidRDefault="007C16EC" w:rsidP="007C16EC">
      <w:pPr>
        <w:spacing w:line="360" w:lineRule="auto"/>
        <w:ind w:firstLine="880"/>
        <w:jc w:val="both"/>
        <w:rPr>
          <w:rFonts w:ascii="Times New Roman" w:hAnsi="Times New Roman" w:cs="Times New Roman"/>
          <w:sz w:val="28"/>
          <w:szCs w:val="34"/>
        </w:rPr>
      </w:pPr>
      <w:r w:rsidRPr="008E1ADD">
        <w:rPr>
          <w:rFonts w:ascii="Times New Roman" w:hAnsi="Times New Roman" w:cs="Times New Roman"/>
          <w:sz w:val="28"/>
          <w:szCs w:val="34"/>
        </w:rPr>
        <w:t xml:space="preserve">Необходимо строительство новых коммуникаций для обеспечения электроэнергией новых строящихся жилых микрорайонов. </w:t>
      </w:r>
    </w:p>
    <w:p w:rsidR="007C16EC"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Необходимы мероприятия по улучшению жилищных условий: капиталь</w:t>
      </w:r>
      <w:r w:rsidRPr="007A1DFB">
        <w:rPr>
          <w:rFonts w:ascii="Times New Roman" w:hAnsi="Times New Roman" w:cs="Times New Roman"/>
          <w:sz w:val="28"/>
          <w:szCs w:val="28"/>
        </w:rPr>
        <w:softHyphen/>
        <w:t>ный ремонт водопроводных и канализационных сетей, замена водонапорных башен и павильонов, строительство очистных сооружений</w:t>
      </w:r>
      <w:r>
        <w:rPr>
          <w:rFonts w:ascii="Times New Roman" w:hAnsi="Times New Roman" w:cs="Times New Roman"/>
          <w:sz w:val="28"/>
          <w:szCs w:val="28"/>
        </w:rPr>
        <w:t>, ремонт и замена линий электропередач</w:t>
      </w:r>
      <w:r w:rsidRPr="007A1DFB">
        <w:rPr>
          <w:rFonts w:ascii="Times New Roman" w:hAnsi="Times New Roman" w:cs="Times New Roman"/>
          <w:sz w:val="28"/>
          <w:szCs w:val="28"/>
        </w:rPr>
        <w:t>.</w:t>
      </w:r>
    </w:p>
    <w:p w:rsidR="007C16EC" w:rsidRPr="007A1DFB" w:rsidRDefault="007C16EC" w:rsidP="007C16E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06E46">
        <w:rPr>
          <w:rFonts w:ascii="Times New Roman" w:hAnsi="Times New Roman" w:cs="Times New Roman"/>
          <w:b/>
          <w:sz w:val="28"/>
          <w:szCs w:val="28"/>
        </w:rPr>
        <w:t>Содержание предлагаемых мероприятий.</w:t>
      </w:r>
      <w:r>
        <w:rPr>
          <w:rFonts w:ascii="Times New Roman" w:hAnsi="Times New Roman" w:cs="Times New Roman"/>
          <w:sz w:val="28"/>
          <w:szCs w:val="28"/>
        </w:rPr>
        <w:t xml:space="preserve"> </w:t>
      </w:r>
      <w:r w:rsidRPr="00866AD0">
        <w:rPr>
          <w:rFonts w:ascii="Times New Roman" w:hAnsi="Times New Roman" w:cs="Times New Roman"/>
          <w:sz w:val="28"/>
          <w:szCs w:val="28"/>
        </w:rPr>
        <w:t>Продолжение участия в программе комплексного развития систем коммунальной инфраструктуры муниципальных образований.</w:t>
      </w:r>
      <w:r w:rsidRPr="007A1DFB">
        <w:rPr>
          <w:rFonts w:ascii="Times New Roman" w:hAnsi="Times New Roman" w:cs="Times New Roman"/>
          <w:sz w:val="28"/>
          <w:szCs w:val="28"/>
        </w:rPr>
        <w:t xml:space="preserve"> </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Разработка и реализация мероприятий по созданию благоприятных условий для обеспечения конкуренции на рынке предоставления жилищно</w:t>
      </w:r>
      <w:r w:rsidRPr="007A1DFB">
        <w:rPr>
          <w:rFonts w:ascii="Times New Roman" w:hAnsi="Times New Roman" w:cs="Times New Roman"/>
          <w:sz w:val="28"/>
          <w:szCs w:val="28"/>
        </w:rPr>
        <w:softHyphen/>
      </w:r>
      <w:r>
        <w:rPr>
          <w:rFonts w:ascii="Times New Roman" w:hAnsi="Times New Roman" w:cs="Times New Roman"/>
          <w:sz w:val="28"/>
          <w:szCs w:val="28"/>
        </w:rPr>
        <w:t>-</w:t>
      </w:r>
      <w:r w:rsidRPr="007A1DFB">
        <w:rPr>
          <w:rFonts w:ascii="Times New Roman" w:hAnsi="Times New Roman" w:cs="Times New Roman"/>
          <w:sz w:val="28"/>
          <w:szCs w:val="28"/>
        </w:rPr>
        <w:t xml:space="preserve">коммунальных услуг. В соответствии с п. 5 Плана мероприятий («дорожной карты») по улучшению качества предоставления жилищно-коммунальных услуг, в том числе путем обеспечения конкуренции на рынке этих услуг на республиканском и местном уровнях, одной из приоритетных задач становится привлечение частных инвестиций на модернизацию объектов коммунальной инфраструктуры. Это может быть достигнуто посредством предоставления бюджетных субсидий на возмещение части затрат на уплату процентной ставки по кредитам, полученным в отечественных кредитных </w:t>
      </w:r>
      <w:r w:rsidRPr="007A1DFB">
        <w:rPr>
          <w:rFonts w:ascii="Times New Roman" w:hAnsi="Times New Roman" w:cs="Times New Roman"/>
          <w:sz w:val="28"/>
          <w:szCs w:val="28"/>
        </w:rPr>
        <w:lastRenderedPageBreak/>
        <w:t>организациях на реализацию в сфере коммунального хозяйства инвестиционных проектов по строительству (реконструкции) объектов водоснабжения, водоотведения, котельных или модернизации тепло</w:t>
      </w:r>
      <w:r w:rsidRPr="007A1DFB">
        <w:rPr>
          <w:rFonts w:ascii="Times New Roman" w:hAnsi="Times New Roman" w:cs="Times New Roman"/>
          <w:sz w:val="28"/>
          <w:szCs w:val="28"/>
        </w:rPr>
        <w:softHyphen/>
        <w:t>технического оборудования.</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Инструментами решения поставленных задач станут следующие про</w:t>
      </w:r>
      <w:r w:rsidRPr="007A1DFB">
        <w:rPr>
          <w:rFonts w:ascii="Times New Roman" w:hAnsi="Times New Roman" w:cs="Times New Roman"/>
          <w:sz w:val="28"/>
          <w:szCs w:val="28"/>
        </w:rPr>
        <w:softHyphen/>
        <w:t>граммы:</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«Республиканская целевая программа</w:t>
      </w:r>
      <w:r>
        <w:rPr>
          <w:rFonts w:ascii="Times New Roman" w:hAnsi="Times New Roman" w:cs="Times New Roman"/>
          <w:sz w:val="28"/>
          <w:szCs w:val="28"/>
        </w:rPr>
        <w:t xml:space="preserve"> «</w:t>
      </w:r>
      <w:r w:rsidRPr="007A1DFB">
        <w:rPr>
          <w:rFonts w:ascii="Times New Roman" w:hAnsi="Times New Roman" w:cs="Times New Roman"/>
          <w:sz w:val="28"/>
          <w:szCs w:val="28"/>
        </w:rPr>
        <w:t>Чистая вода на 2010— 2015 годы»;</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 xml:space="preserve">«Республиканская целевая программа </w:t>
      </w:r>
      <w:r>
        <w:rPr>
          <w:rFonts w:ascii="Times New Roman" w:hAnsi="Times New Roman" w:cs="Times New Roman"/>
          <w:sz w:val="28"/>
          <w:szCs w:val="28"/>
        </w:rPr>
        <w:t>«</w:t>
      </w:r>
      <w:r w:rsidRPr="007A1DFB">
        <w:rPr>
          <w:rFonts w:ascii="Times New Roman" w:hAnsi="Times New Roman" w:cs="Times New Roman"/>
          <w:sz w:val="28"/>
          <w:szCs w:val="28"/>
        </w:rPr>
        <w:t>Модернизация и реформирова</w:t>
      </w:r>
      <w:r w:rsidRPr="007A1DFB">
        <w:rPr>
          <w:rFonts w:ascii="Times New Roman" w:hAnsi="Times New Roman" w:cs="Times New Roman"/>
          <w:sz w:val="28"/>
          <w:szCs w:val="28"/>
        </w:rPr>
        <w:softHyphen/>
        <w:t>ние жилищно-ком</w:t>
      </w:r>
      <w:r>
        <w:rPr>
          <w:rFonts w:ascii="Times New Roman" w:hAnsi="Times New Roman" w:cs="Times New Roman"/>
          <w:sz w:val="28"/>
          <w:szCs w:val="28"/>
        </w:rPr>
        <w:t>мунального хозяйства</w:t>
      </w:r>
      <w:r w:rsidRPr="007A1DFB">
        <w:rPr>
          <w:rFonts w:ascii="Times New Roman" w:hAnsi="Times New Roman" w:cs="Times New Roman"/>
          <w:sz w:val="28"/>
          <w:szCs w:val="28"/>
        </w:rPr>
        <w:t xml:space="preserve"> на 2011—2015 гг.»;</w:t>
      </w:r>
    </w:p>
    <w:p w:rsidR="007C16EC" w:rsidRPr="007A1DFB" w:rsidRDefault="007C16EC" w:rsidP="007C16EC">
      <w:pPr>
        <w:spacing w:line="360" w:lineRule="auto"/>
        <w:ind w:firstLine="709"/>
        <w:jc w:val="both"/>
        <w:rPr>
          <w:rFonts w:ascii="Times New Roman" w:hAnsi="Times New Roman" w:cs="Times New Roman"/>
          <w:sz w:val="28"/>
          <w:szCs w:val="28"/>
        </w:rPr>
      </w:pPr>
      <w:r w:rsidRPr="007A1DFB">
        <w:rPr>
          <w:rFonts w:ascii="Times New Roman" w:hAnsi="Times New Roman" w:cs="Times New Roman"/>
          <w:sz w:val="28"/>
          <w:szCs w:val="28"/>
        </w:rPr>
        <w:t xml:space="preserve">Основой для </w:t>
      </w:r>
      <w:r>
        <w:rPr>
          <w:rFonts w:ascii="Times New Roman" w:hAnsi="Times New Roman" w:cs="Times New Roman"/>
          <w:sz w:val="28"/>
          <w:szCs w:val="28"/>
        </w:rPr>
        <w:t>принятия участия в вышеуказанных программах</w:t>
      </w:r>
      <w:r w:rsidRPr="007A1DFB">
        <w:rPr>
          <w:rFonts w:ascii="Times New Roman" w:hAnsi="Times New Roman" w:cs="Times New Roman"/>
          <w:sz w:val="28"/>
          <w:szCs w:val="28"/>
        </w:rPr>
        <w:t xml:space="preserve"> являются генераль</w:t>
      </w:r>
      <w:r w:rsidRPr="007A1DFB">
        <w:rPr>
          <w:rFonts w:ascii="Times New Roman" w:hAnsi="Times New Roman" w:cs="Times New Roman"/>
          <w:sz w:val="28"/>
          <w:szCs w:val="28"/>
        </w:rPr>
        <w:softHyphen/>
        <w:t>ные планы развития населенных пунктов, демографические прогнозы, пер</w:t>
      </w:r>
      <w:r w:rsidRPr="007A1DFB">
        <w:rPr>
          <w:rFonts w:ascii="Times New Roman" w:hAnsi="Times New Roman" w:cs="Times New Roman"/>
          <w:sz w:val="28"/>
          <w:szCs w:val="28"/>
        </w:rPr>
        <w:softHyphen/>
        <w:t>спективные планы строительства жилья и производственных объектов, а также другие планы, связанные с ростом потребления жилищно</w:t>
      </w:r>
      <w:r w:rsidRPr="007A1DFB">
        <w:rPr>
          <w:rFonts w:ascii="Times New Roman" w:hAnsi="Times New Roman" w:cs="Times New Roman"/>
          <w:sz w:val="28"/>
          <w:szCs w:val="28"/>
        </w:rPr>
        <w:softHyphen/>
      </w:r>
      <w:r>
        <w:rPr>
          <w:rFonts w:ascii="Times New Roman" w:hAnsi="Times New Roman" w:cs="Times New Roman"/>
          <w:sz w:val="28"/>
          <w:szCs w:val="28"/>
        </w:rPr>
        <w:t>-</w:t>
      </w:r>
      <w:r w:rsidRPr="007A1DFB">
        <w:rPr>
          <w:rFonts w:ascii="Times New Roman" w:hAnsi="Times New Roman" w:cs="Times New Roman"/>
          <w:sz w:val="28"/>
          <w:szCs w:val="28"/>
        </w:rPr>
        <w:t>коммунальных услуг или изменением характера их потребления.</w:t>
      </w:r>
    </w:p>
    <w:p w:rsidR="007C16EC" w:rsidRPr="00525E70" w:rsidRDefault="007C16EC" w:rsidP="007C16E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Pr="007A1DFB">
        <w:rPr>
          <w:rFonts w:ascii="Times New Roman" w:hAnsi="Times New Roman" w:cs="Times New Roman"/>
          <w:sz w:val="28"/>
          <w:szCs w:val="28"/>
        </w:rPr>
        <w:t xml:space="preserve"> целью развития ЖКХ района планируется осуществить сле</w:t>
      </w:r>
      <w:r w:rsidRPr="007A1DFB">
        <w:rPr>
          <w:rFonts w:ascii="Times New Roman" w:hAnsi="Times New Roman" w:cs="Times New Roman"/>
          <w:sz w:val="28"/>
          <w:szCs w:val="28"/>
        </w:rPr>
        <w:softHyphen/>
      </w:r>
      <w:r w:rsidRPr="00525E70">
        <w:rPr>
          <w:rFonts w:ascii="Times New Roman" w:hAnsi="Times New Roman" w:cs="Times New Roman"/>
          <w:sz w:val="28"/>
          <w:szCs w:val="28"/>
        </w:rPr>
        <w:t>дующие мероприятия:</w:t>
      </w:r>
    </w:p>
    <w:p w:rsidR="007C16EC" w:rsidRPr="00525E70" w:rsidRDefault="007C16EC" w:rsidP="007C16EC">
      <w:pPr>
        <w:widowControl/>
        <w:spacing w:line="360" w:lineRule="auto"/>
        <w:jc w:val="both"/>
        <w:rPr>
          <w:rFonts w:ascii="Times New Roman" w:hAnsi="Times New Roman" w:cs="Times New Roman"/>
          <w:color w:val="auto"/>
          <w:sz w:val="28"/>
          <w:szCs w:val="28"/>
        </w:rPr>
      </w:pPr>
      <w:r w:rsidRPr="00525E70">
        <w:rPr>
          <w:rFonts w:ascii="Times New Roman" w:hAnsi="Times New Roman" w:cs="Times New Roman"/>
          <w:color w:val="auto"/>
          <w:sz w:val="28"/>
          <w:szCs w:val="28"/>
        </w:rPr>
        <w:t xml:space="preserve">- </w:t>
      </w:r>
      <w:r w:rsidRPr="001850BB">
        <w:rPr>
          <w:rFonts w:ascii="Times New Roman" w:hAnsi="Times New Roman" w:cs="Times New Roman"/>
          <w:color w:val="auto"/>
          <w:sz w:val="28"/>
          <w:szCs w:val="28"/>
        </w:rPr>
        <w:t xml:space="preserve"> </w:t>
      </w:r>
      <w:r>
        <w:rPr>
          <w:rFonts w:ascii="Times New Roman" w:hAnsi="Times New Roman" w:cs="Times New Roman"/>
          <w:color w:val="auto"/>
          <w:sz w:val="28"/>
          <w:szCs w:val="28"/>
        </w:rPr>
        <w:t>с</w:t>
      </w:r>
      <w:r w:rsidRPr="001850BB">
        <w:rPr>
          <w:rFonts w:ascii="Times New Roman" w:hAnsi="Times New Roman" w:cs="Times New Roman"/>
          <w:color w:val="auto"/>
          <w:sz w:val="28"/>
          <w:szCs w:val="28"/>
        </w:rPr>
        <w:t>троительство автодороги на свалку ТБО 0,9 км</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п</w:t>
      </w:r>
      <w:r w:rsidRPr="001850BB">
        <w:rPr>
          <w:rFonts w:ascii="Times New Roman" w:hAnsi="Times New Roman" w:cs="Times New Roman"/>
          <w:color w:val="auto"/>
          <w:sz w:val="28"/>
          <w:szCs w:val="28"/>
        </w:rPr>
        <w:t>риобретени</w:t>
      </w:r>
      <w:r>
        <w:rPr>
          <w:rFonts w:ascii="Times New Roman" w:hAnsi="Times New Roman" w:cs="Times New Roman"/>
          <w:color w:val="auto"/>
          <w:sz w:val="28"/>
          <w:szCs w:val="28"/>
        </w:rPr>
        <w:t>е спецтехники;</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к</w:t>
      </w:r>
      <w:r w:rsidRPr="001850BB">
        <w:rPr>
          <w:rFonts w:ascii="Times New Roman" w:hAnsi="Times New Roman" w:cs="Times New Roman"/>
          <w:color w:val="auto"/>
          <w:sz w:val="28"/>
          <w:szCs w:val="28"/>
        </w:rPr>
        <w:t xml:space="preserve">апитальный ремонт канализационной насосной станции </w:t>
      </w:r>
      <w:proofErr w:type="spellStart"/>
      <w:r w:rsidRPr="001850BB">
        <w:rPr>
          <w:rFonts w:ascii="Times New Roman" w:hAnsi="Times New Roman" w:cs="Times New Roman"/>
          <w:color w:val="auto"/>
          <w:sz w:val="28"/>
          <w:szCs w:val="28"/>
        </w:rPr>
        <w:t>рп</w:t>
      </w:r>
      <w:proofErr w:type="spellEnd"/>
      <w:r w:rsidRPr="001850BB">
        <w:rPr>
          <w:rFonts w:ascii="Times New Roman" w:hAnsi="Times New Roman" w:cs="Times New Roman"/>
          <w:color w:val="auto"/>
          <w:sz w:val="28"/>
          <w:szCs w:val="28"/>
        </w:rPr>
        <w:t xml:space="preserve"> Торбеево</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-з</w:t>
      </w:r>
      <w:r w:rsidRPr="001850BB">
        <w:rPr>
          <w:rFonts w:ascii="Times New Roman" w:hAnsi="Times New Roman" w:cs="Times New Roman"/>
          <w:color w:val="auto"/>
          <w:sz w:val="28"/>
          <w:szCs w:val="28"/>
        </w:rPr>
        <w:t xml:space="preserve">амена котлов котельной по ул.3 </w:t>
      </w:r>
      <w:proofErr w:type="spellStart"/>
      <w:r w:rsidRPr="001850BB">
        <w:rPr>
          <w:rFonts w:ascii="Times New Roman" w:hAnsi="Times New Roman" w:cs="Times New Roman"/>
          <w:color w:val="auto"/>
          <w:sz w:val="28"/>
          <w:szCs w:val="28"/>
        </w:rPr>
        <w:t>мкр</w:t>
      </w:r>
      <w:proofErr w:type="spellEnd"/>
      <w:r w:rsidRPr="001850BB">
        <w:rPr>
          <w:rFonts w:ascii="Times New Roman" w:hAnsi="Times New Roman" w:cs="Times New Roman"/>
          <w:color w:val="auto"/>
          <w:sz w:val="28"/>
          <w:szCs w:val="28"/>
        </w:rPr>
        <w:t xml:space="preserve">., КВГ-7,56 МВт </w:t>
      </w:r>
      <w:r w:rsidRPr="001850BB">
        <w:rPr>
          <w:rFonts w:ascii="Times New Roman" w:hAnsi="Times New Roman" w:cs="Times New Roman"/>
          <w:color w:val="auto"/>
          <w:sz w:val="28"/>
          <w:szCs w:val="28"/>
        </w:rPr>
        <w:br/>
        <w:t>(3 шт.)</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к</w:t>
      </w:r>
      <w:r w:rsidRPr="001850BB">
        <w:rPr>
          <w:rFonts w:ascii="Times New Roman" w:hAnsi="Times New Roman" w:cs="Times New Roman"/>
          <w:color w:val="auto"/>
          <w:sz w:val="28"/>
          <w:szCs w:val="28"/>
        </w:rPr>
        <w:t xml:space="preserve">апитальный ремонт водопровода, с проколом через ж/дорожное полотно, ул. </w:t>
      </w:r>
      <w:proofErr w:type="gramStart"/>
      <w:r w:rsidRPr="001850BB">
        <w:rPr>
          <w:rFonts w:ascii="Times New Roman" w:hAnsi="Times New Roman" w:cs="Times New Roman"/>
          <w:color w:val="auto"/>
          <w:sz w:val="28"/>
          <w:szCs w:val="28"/>
        </w:rPr>
        <w:t>Больничная</w:t>
      </w:r>
      <w:proofErr w:type="gramEnd"/>
      <w:r w:rsidRPr="001850BB">
        <w:rPr>
          <w:rFonts w:ascii="Times New Roman" w:hAnsi="Times New Roman" w:cs="Times New Roman"/>
          <w:color w:val="auto"/>
          <w:sz w:val="28"/>
          <w:szCs w:val="28"/>
        </w:rPr>
        <w:t xml:space="preserve">, </w:t>
      </w:r>
      <w:proofErr w:type="spellStart"/>
      <w:r w:rsidRPr="001850BB">
        <w:rPr>
          <w:rFonts w:ascii="Times New Roman" w:hAnsi="Times New Roman" w:cs="Times New Roman"/>
          <w:color w:val="auto"/>
          <w:sz w:val="28"/>
          <w:szCs w:val="28"/>
        </w:rPr>
        <w:t>Акиняева</w:t>
      </w:r>
      <w:proofErr w:type="spellEnd"/>
      <w:r w:rsidRPr="001850BB">
        <w:rPr>
          <w:rFonts w:ascii="Times New Roman" w:hAnsi="Times New Roman" w:cs="Times New Roman"/>
          <w:color w:val="auto"/>
          <w:sz w:val="28"/>
          <w:szCs w:val="28"/>
        </w:rPr>
        <w:t xml:space="preserve"> </w:t>
      </w:r>
      <w:proofErr w:type="spellStart"/>
      <w:r w:rsidRPr="001850BB">
        <w:rPr>
          <w:rFonts w:ascii="Times New Roman" w:hAnsi="Times New Roman" w:cs="Times New Roman"/>
          <w:color w:val="auto"/>
          <w:sz w:val="28"/>
          <w:szCs w:val="28"/>
        </w:rPr>
        <w:t>рп</w:t>
      </w:r>
      <w:proofErr w:type="spellEnd"/>
      <w:r w:rsidRPr="001850BB">
        <w:rPr>
          <w:rFonts w:ascii="Times New Roman" w:hAnsi="Times New Roman" w:cs="Times New Roman"/>
          <w:color w:val="auto"/>
          <w:sz w:val="28"/>
          <w:szCs w:val="28"/>
        </w:rPr>
        <w:t xml:space="preserve"> Торбеево, 300 м.</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-пр</w:t>
      </w:r>
      <w:r w:rsidRPr="001850BB">
        <w:rPr>
          <w:rFonts w:ascii="Times New Roman" w:hAnsi="Times New Roman" w:cs="Times New Roman"/>
          <w:color w:val="auto"/>
          <w:sz w:val="28"/>
          <w:szCs w:val="28"/>
        </w:rPr>
        <w:t>иобретение установки для понижения фтора в составе воды</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-з</w:t>
      </w:r>
      <w:r w:rsidRPr="001850BB">
        <w:rPr>
          <w:rFonts w:ascii="Times New Roman" w:hAnsi="Times New Roman" w:cs="Times New Roman"/>
          <w:color w:val="auto"/>
          <w:sz w:val="28"/>
          <w:szCs w:val="28"/>
        </w:rPr>
        <w:t>амена водопроводных сетей по ул. Новая, Б-Хмельницкого, Мира, Интернациональная, 10 км</w:t>
      </w:r>
      <w:proofErr w:type="gramStart"/>
      <w:r w:rsidRPr="001850BB">
        <w:rPr>
          <w:rFonts w:ascii="Times New Roman" w:hAnsi="Times New Roman" w:cs="Times New Roman"/>
          <w:color w:val="auto"/>
          <w:sz w:val="28"/>
          <w:szCs w:val="28"/>
        </w:rPr>
        <w:t>.</w:t>
      </w:r>
      <w:r>
        <w:rPr>
          <w:rFonts w:ascii="Times New Roman" w:hAnsi="Times New Roman" w:cs="Times New Roman"/>
          <w:color w:val="auto"/>
          <w:sz w:val="28"/>
          <w:szCs w:val="28"/>
        </w:rPr>
        <w:t>;</w:t>
      </w:r>
      <w:proofErr w:type="gramEnd"/>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-р</w:t>
      </w:r>
      <w:r w:rsidRPr="001850BB">
        <w:rPr>
          <w:rFonts w:ascii="Times New Roman" w:hAnsi="Times New Roman" w:cs="Times New Roman"/>
          <w:color w:val="auto"/>
          <w:sz w:val="28"/>
          <w:szCs w:val="28"/>
        </w:rPr>
        <w:t>емонт  многоквартирных домов по Программе «Капитальный ремонт многоквартирных домов» 3</w:t>
      </w:r>
      <w:r>
        <w:rPr>
          <w:rFonts w:ascii="Times New Roman" w:hAnsi="Times New Roman" w:cs="Times New Roman"/>
          <w:color w:val="auto"/>
          <w:sz w:val="28"/>
          <w:szCs w:val="28"/>
        </w:rPr>
        <w:t>885,8</w:t>
      </w:r>
      <w:r w:rsidRPr="001850BB">
        <w:rPr>
          <w:rFonts w:ascii="Times New Roman" w:hAnsi="Times New Roman" w:cs="Times New Roman"/>
          <w:color w:val="auto"/>
          <w:sz w:val="28"/>
          <w:szCs w:val="28"/>
        </w:rPr>
        <w:t xml:space="preserve"> </w:t>
      </w:r>
      <w:proofErr w:type="spellStart"/>
      <w:r w:rsidRPr="001850BB">
        <w:rPr>
          <w:rFonts w:ascii="Times New Roman" w:hAnsi="Times New Roman" w:cs="Times New Roman"/>
          <w:color w:val="auto"/>
          <w:sz w:val="28"/>
          <w:szCs w:val="28"/>
        </w:rPr>
        <w:t>кв.м</w:t>
      </w:r>
      <w:proofErr w:type="spellEnd"/>
      <w:r w:rsidRPr="001850BB">
        <w:rPr>
          <w:rFonts w:ascii="Times New Roman" w:hAnsi="Times New Roman" w:cs="Times New Roman"/>
          <w:color w:val="auto"/>
          <w:sz w:val="28"/>
          <w:szCs w:val="28"/>
        </w:rPr>
        <w:t>.</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-з</w:t>
      </w:r>
      <w:r w:rsidRPr="001850BB">
        <w:rPr>
          <w:rFonts w:ascii="Times New Roman" w:hAnsi="Times New Roman" w:cs="Times New Roman"/>
          <w:color w:val="auto"/>
          <w:sz w:val="28"/>
          <w:szCs w:val="28"/>
        </w:rPr>
        <w:t xml:space="preserve">амена водонапорной башни </w:t>
      </w:r>
      <w:proofErr w:type="gramStart"/>
      <w:r w:rsidRPr="001850BB">
        <w:rPr>
          <w:rFonts w:ascii="Times New Roman" w:hAnsi="Times New Roman" w:cs="Times New Roman"/>
          <w:color w:val="auto"/>
          <w:sz w:val="28"/>
          <w:szCs w:val="28"/>
        </w:rPr>
        <w:t>в</w:t>
      </w:r>
      <w:proofErr w:type="gramEnd"/>
      <w:r w:rsidRPr="001850BB">
        <w:rPr>
          <w:rFonts w:ascii="Times New Roman" w:hAnsi="Times New Roman" w:cs="Times New Roman"/>
          <w:color w:val="auto"/>
          <w:sz w:val="28"/>
          <w:szCs w:val="28"/>
        </w:rPr>
        <w:t xml:space="preserve"> с. </w:t>
      </w:r>
      <w:proofErr w:type="spellStart"/>
      <w:r w:rsidRPr="001850BB">
        <w:rPr>
          <w:rFonts w:ascii="Times New Roman" w:hAnsi="Times New Roman" w:cs="Times New Roman"/>
          <w:color w:val="auto"/>
          <w:sz w:val="28"/>
          <w:szCs w:val="28"/>
        </w:rPr>
        <w:t>Ст-Пичуры</w:t>
      </w:r>
      <w:proofErr w:type="spellEnd"/>
      <w:r w:rsidRPr="001850BB">
        <w:rPr>
          <w:rFonts w:ascii="Times New Roman" w:hAnsi="Times New Roman" w:cs="Times New Roman"/>
          <w:color w:val="auto"/>
          <w:sz w:val="28"/>
          <w:szCs w:val="28"/>
        </w:rPr>
        <w:t xml:space="preserve"> </w:t>
      </w:r>
      <w:proofErr w:type="spellStart"/>
      <w:r w:rsidRPr="001850BB">
        <w:rPr>
          <w:rFonts w:ascii="Times New Roman" w:hAnsi="Times New Roman" w:cs="Times New Roman"/>
          <w:color w:val="auto"/>
          <w:sz w:val="28"/>
          <w:szCs w:val="28"/>
        </w:rPr>
        <w:t>Торбеевского</w:t>
      </w:r>
      <w:proofErr w:type="spellEnd"/>
      <w:r w:rsidRPr="001850BB">
        <w:rPr>
          <w:rFonts w:ascii="Times New Roman" w:hAnsi="Times New Roman" w:cs="Times New Roman"/>
          <w:color w:val="auto"/>
          <w:sz w:val="28"/>
          <w:szCs w:val="28"/>
        </w:rPr>
        <w:t xml:space="preserve"> района</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-у</w:t>
      </w:r>
      <w:r w:rsidRPr="001850BB">
        <w:rPr>
          <w:rFonts w:ascii="Times New Roman" w:hAnsi="Times New Roman" w:cs="Times New Roman"/>
          <w:color w:val="auto"/>
          <w:sz w:val="28"/>
          <w:szCs w:val="28"/>
        </w:rPr>
        <w:t>становление мини завода по переработке ТБО</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-к</w:t>
      </w:r>
      <w:r w:rsidRPr="001850BB">
        <w:rPr>
          <w:rFonts w:ascii="Times New Roman" w:hAnsi="Times New Roman" w:cs="Times New Roman"/>
          <w:color w:val="auto"/>
          <w:sz w:val="28"/>
          <w:szCs w:val="28"/>
        </w:rPr>
        <w:t>апитальный ремонт здания котельной по ул. Мичурина</w:t>
      </w:r>
      <w:r>
        <w:rPr>
          <w:rFonts w:ascii="Times New Roman" w:hAnsi="Times New Roman" w:cs="Times New Roman"/>
          <w:color w:val="auto"/>
          <w:sz w:val="28"/>
          <w:szCs w:val="28"/>
        </w:rPr>
        <w:t xml:space="preserve"> (с</w:t>
      </w:r>
      <w:r w:rsidRPr="001850BB">
        <w:rPr>
          <w:rFonts w:ascii="Times New Roman" w:hAnsi="Times New Roman" w:cs="Times New Roman"/>
          <w:color w:val="auto"/>
          <w:sz w:val="28"/>
          <w:szCs w:val="28"/>
        </w:rPr>
        <w:t>троительство шатровой крыши</w:t>
      </w:r>
      <w:r>
        <w:rPr>
          <w:rFonts w:ascii="Times New Roman" w:hAnsi="Times New Roman" w:cs="Times New Roman"/>
          <w:color w:val="auto"/>
          <w:sz w:val="28"/>
          <w:szCs w:val="28"/>
        </w:rPr>
        <w:t>, з</w:t>
      </w:r>
      <w:r w:rsidRPr="001850BB">
        <w:rPr>
          <w:rFonts w:ascii="Times New Roman" w:hAnsi="Times New Roman" w:cs="Times New Roman"/>
          <w:color w:val="auto"/>
          <w:sz w:val="28"/>
          <w:szCs w:val="28"/>
        </w:rPr>
        <w:t>амена панелей на стеклопакеты</w:t>
      </w:r>
      <w:r>
        <w:rPr>
          <w:rFonts w:ascii="Times New Roman" w:hAnsi="Times New Roman" w:cs="Times New Roman"/>
          <w:color w:val="auto"/>
          <w:sz w:val="28"/>
          <w:szCs w:val="28"/>
        </w:rPr>
        <w:t>);</w:t>
      </w:r>
    </w:p>
    <w:p w:rsidR="007C16EC" w:rsidRPr="00525E70"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-р</w:t>
      </w:r>
      <w:r w:rsidRPr="001850BB">
        <w:rPr>
          <w:rFonts w:ascii="Times New Roman" w:hAnsi="Times New Roman" w:cs="Times New Roman"/>
          <w:color w:val="auto"/>
          <w:sz w:val="28"/>
          <w:szCs w:val="28"/>
        </w:rPr>
        <w:t>еконструкция напорного коллектора 1,5 км</w:t>
      </w:r>
      <w:proofErr w:type="gramStart"/>
      <w:r w:rsidRPr="001850BB">
        <w:rPr>
          <w:rFonts w:ascii="Times New Roman" w:hAnsi="Times New Roman" w:cs="Times New Roman"/>
          <w:color w:val="auto"/>
          <w:sz w:val="28"/>
          <w:szCs w:val="28"/>
        </w:rPr>
        <w:t>.</w:t>
      </w:r>
      <w:r>
        <w:rPr>
          <w:rFonts w:ascii="Times New Roman" w:hAnsi="Times New Roman" w:cs="Times New Roman"/>
          <w:color w:val="auto"/>
          <w:sz w:val="28"/>
          <w:szCs w:val="28"/>
        </w:rPr>
        <w:t>;</w:t>
      </w:r>
      <w:proofErr w:type="gramEnd"/>
    </w:p>
    <w:p w:rsidR="007C16EC"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-к</w:t>
      </w:r>
      <w:r w:rsidRPr="001850BB">
        <w:rPr>
          <w:rFonts w:ascii="Times New Roman" w:hAnsi="Times New Roman" w:cs="Times New Roman"/>
          <w:color w:val="auto"/>
          <w:sz w:val="28"/>
          <w:szCs w:val="28"/>
        </w:rPr>
        <w:t xml:space="preserve">апитальный ремонт здания котельной  по ул. 3 </w:t>
      </w:r>
      <w:proofErr w:type="spellStart"/>
      <w:r w:rsidRPr="001850BB">
        <w:rPr>
          <w:rFonts w:ascii="Times New Roman" w:hAnsi="Times New Roman" w:cs="Times New Roman"/>
          <w:color w:val="auto"/>
          <w:sz w:val="28"/>
          <w:szCs w:val="28"/>
        </w:rPr>
        <w:t>мкр</w:t>
      </w:r>
      <w:proofErr w:type="spellEnd"/>
      <w:r>
        <w:rPr>
          <w:rFonts w:ascii="Times New Roman" w:hAnsi="Times New Roman" w:cs="Times New Roman"/>
          <w:color w:val="auto"/>
          <w:sz w:val="28"/>
          <w:szCs w:val="28"/>
        </w:rPr>
        <w:t xml:space="preserve"> (к</w:t>
      </w:r>
      <w:r w:rsidRPr="001850BB">
        <w:rPr>
          <w:rFonts w:ascii="Times New Roman" w:hAnsi="Times New Roman" w:cs="Times New Roman"/>
          <w:color w:val="auto"/>
          <w:sz w:val="28"/>
          <w:szCs w:val="28"/>
        </w:rPr>
        <w:t>апитальный ремонт кровли</w:t>
      </w:r>
      <w:r>
        <w:rPr>
          <w:rFonts w:ascii="Times New Roman" w:hAnsi="Times New Roman" w:cs="Times New Roman"/>
          <w:color w:val="auto"/>
          <w:sz w:val="28"/>
          <w:szCs w:val="28"/>
        </w:rPr>
        <w:t>);</w:t>
      </w:r>
      <w:r w:rsidRPr="001850BB">
        <w:rPr>
          <w:rFonts w:ascii="Times New Roman" w:hAnsi="Times New Roman" w:cs="Times New Roman"/>
          <w:color w:val="auto"/>
          <w:sz w:val="28"/>
          <w:szCs w:val="28"/>
        </w:rPr>
        <w:t xml:space="preserve"> </w:t>
      </w:r>
    </w:p>
    <w:p w:rsidR="007C16EC" w:rsidRDefault="007C16EC" w:rsidP="007C16EC">
      <w:pPr>
        <w:widowControl/>
        <w:spacing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строительство ТП 200 кВт и ВЛ-0,4 кВт-500м  в районе комплексной жилой застройки в юго-западной части п. Торбеево (в районе п. Сельхозтехника-100 домов);</w:t>
      </w:r>
    </w:p>
    <w:p w:rsidR="007C16EC" w:rsidRPr="00F863F8" w:rsidRDefault="007C16EC" w:rsidP="007C16EC">
      <w:pPr>
        <w:snapToGrid w:val="0"/>
        <w:spacing w:line="360" w:lineRule="auto"/>
        <w:ind w:left="-108"/>
        <w:jc w:val="both"/>
        <w:rPr>
          <w:rFonts w:ascii="Times New Roman" w:hAnsi="Times New Roman" w:cs="Times New Roman"/>
          <w:sz w:val="28"/>
          <w:szCs w:val="28"/>
        </w:rPr>
      </w:pPr>
      <w:r w:rsidRPr="00F863F8">
        <w:rPr>
          <w:rFonts w:ascii="Times New Roman" w:hAnsi="Times New Roman" w:cs="Times New Roman"/>
          <w:sz w:val="28"/>
          <w:szCs w:val="28"/>
        </w:rPr>
        <w:t xml:space="preserve">- </w:t>
      </w:r>
      <w:r>
        <w:rPr>
          <w:rFonts w:ascii="Times New Roman" w:hAnsi="Times New Roman" w:cs="Times New Roman"/>
          <w:sz w:val="28"/>
          <w:szCs w:val="28"/>
        </w:rPr>
        <w:t>с</w:t>
      </w:r>
      <w:r w:rsidRPr="00F863F8">
        <w:rPr>
          <w:rFonts w:ascii="Times New Roman" w:hAnsi="Times New Roman" w:cs="Times New Roman"/>
          <w:sz w:val="28"/>
          <w:szCs w:val="28"/>
        </w:rPr>
        <w:t xml:space="preserve">троительство ТП </w:t>
      </w:r>
      <w:r>
        <w:rPr>
          <w:rFonts w:ascii="Times New Roman" w:hAnsi="Times New Roman" w:cs="Times New Roman"/>
          <w:sz w:val="28"/>
          <w:szCs w:val="28"/>
        </w:rPr>
        <w:t xml:space="preserve"> </w:t>
      </w:r>
      <w:r w:rsidRPr="00F863F8">
        <w:rPr>
          <w:rFonts w:ascii="Times New Roman" w:hAnsi="Times New Roman" w:cs="Times New Roman"/>
          <w:sz w:val="28"/>
          <w:szCs w:val="28"/>
        </w:rPr>
        <w:t xml:space="preserve">160 кВт </w:t>
      </w:r>
      <w:r>
        <w:rPr>
          <w:rFonts w:ascii="Times New Roman" w:hAnsi="Times New Roman" w:cs="Times New Roman"/>
          <w:sz w:val="28"/>
          <w:szCs w:val="28"/>
        </w:rPr>
        <w:t xml:space="preserve"> и</w:t>
      </w:r>
      <w:r w:rsidRPr="00F863F8">
        <w:rPr>
          <w:rFonts w:ascii="Times New Roman" w:hAnsi="Times New Roman" w:cs="Times New Roman"/>
          <w:sz w:val="28"/>
          <w:szCs w:val="28"/>
        </w:rPr>
        <w:t xml:space="preserve"> ВЛ-0,4 </w:t>
      </w:r>
      <w:proofErr w:type="spellStart"/>
      <w:r w:rsidRPr="00F863F8">
        <w:rPr>
          <w:rFonts w:ascii="Times New Roman" w:hAnsi="Times New Roman" w:cs="Times New Roman"/>
          <w:sz w:val="28"/>
          <w:szCs w:val="28"/>
        </w:rPr>
        <w:t>кВ</w:t>
      </w:r>
      <w:proofErr w:type="spellEnd"/>
      <w:r w:rsidRPr="00F863F8">
        <w:rPr>
          <w:rFonts w:ascii="Times New Roman" w:hAnsi="Times New Roman" w:cs="Times New Roman"/>
          <w:sz w:val="28"/>
          <w:szCs w:val="28"/>
        </w:rPr>
        <w:t xml:space="preserve"> </w:t>
      </w:r>
      <w:r>
        <w:rPr>
          <w:rFonts w:ascii="Times New Roman" w:hAnsi="Times New Roman" w:cs="Times New Roman"/>
          <w:sz w:val="28"/>
          <w:szCs w:val="28"/>
        </w:rPr>
        <w:t>-</w:t>
      </w:r>
      <w:r w:rsidRPr="00F863F8">
        <w:rPr>
          <w:rFonts w:ascii="Times New Roman" w:hAnsi="Times New Roman" w:cs="Times New Roman"/>
          <w:sz w:val="28"/>
          <w:szCs w:val="28"/>
        </w:rPr>
        <w:t xml:space="preserve"> 400 м</w:t>
      </w:r>
      <w:r>
        <w:rPr>
          <w:rFonts w:ascii="Times New Roman" w:hAnsi="Times New Roman" w:cs="Times New Roman"/>
          <w:sz w:val="28"/>
          <w:szCs w:val="28"/>
        </w:rPr>
        <w:t xml:space="preserve">  в районе </w:t>
      </w:r>
      <w:r w:rsidRPr="00F863F8">
        <w:rPr>
          <w:rFonts w:ascii="Times New Roman" w:hAnsi="Times New Roman" w:cs="Times New Roman"/>
          <w:sz w:val="28"/>
          <w:szCs w:val="28"/>
        </w:rPr>
        <w:t>п. Торбеево, ул. Катаева</w:t>
      </w:r>
      <w:r>
        <w:rPr>
          <w:rFonts w:ascii="Times New Roman" w:hAnsi="Times New Roman" w:cs="Times New Roman"/>
          <w:sz w:val="28"/>
          <w:szCs w:val="28"/>
        </w:rPr>
        <w:t>;</w:t>
      </w:r>
    </w:p>
    <w:p w:rsidR="007C16EC" w:rsidRDefault="007C16EC" w:rsidP="007C16EC">
      <w:pPr>
        <w:snapToGrid w:val="0"/>
        <w:spacing w:line="360" w:lineRule="auto"/>
        <w:ind w:left="-108"/>
        <w:jc w:val="both"/>
        <w:rPr>
          <w:rFonts w:ascii="Times New Roman" w:hAnsi="Times New Roman" w:cs="Times New Roman"/>
          <w:sz w:val="28"/>
          <w:szCs w:val="28"/>
        </w:rPr>
      </w:pPr>
      <w:r w:rsidRPr="009A6D2B">
        <w:rPr>
          <w:rFonts w:ascii="Times New Roman" w:hAnsi="Times New Roman" w:cs="Times New Roman"/>
          <w:sz w:val="28"/>
          <w:szCs w:val="28"/>
        </w:rPr>
        <w:t xml:space="preserve">- строительство ТП 200 кВт и ВЛ-0,4 </w:t>
      </w:r>
      <w:proofErr w:type="spellStart"/>
      <w:r w:rsidRPr="009A6D2B">
        <w:rPr>
          <w:rFonts w:ascii="Times New Roman" w:hAnsi="Times New Roman" w:cs="Times New Roman"/>
          <w:sz w:val="28"/>
          <w:szCs w:val="28"/>
        </w:rPr>
        <w:t>кВ</w:t>
      </w:r>
      <w:proofErr w:type="spellEnd"/>
      <w:r>
        <w:rPr>
          <w:rFonts w:ascii="Times New Roman" w:hAnsi="Times New Roman" w:cs="Times New Roman"/>
          <w:sz w:val="28"/>
          <w:szCs w:val="28"/>
        </w:rPr>
        <w:t>-</w:t>
      </w:r>
      <w:r w:rsidRPr="009A6D2B">
        <w:rPr>
          <w:rFonts w:ascii="Times New Roman" w:hAnsi="Times New Roman" w:cs="Times New Roman"/>
          <w:sz w:val="28"/>
          <w:szCs w:val="28"/>
        </w:rPr>
        <w:t xml:space="preserve"> 300 м</w:t>
      </w:r>
      <w:r>
        <w:rPr>
          <w:rFonts w:ascii="Times New Roman" w:hAnsi="Times New Roman" w:cs="Times New Roman"/>
          <w:sz w:val="28"/>
          <w:szCs w:val="28"/>
        </w:rPr>
        <w:t xml:space="preserve">  в районе с</w:t>
      </w:r>
      <w:r w:rsidRPr="009A6D2B">
        <w:rPr>
          <w:rFonts w:ascii="Times New Roman" w:hAnsi="Times New Roman" w:cs="Times New Roman"/>
          <w:sz w:val="28"/>
          <w:szCs w:val="28"/>
        </w:rPr>
        <w:t>троительств</w:t>
      </w:r>
      <w:r>
        <w:rPr>
          <w:rFonts w:ascii="Times New Roman" w:hAnsi="Times New Roman" w:cs="Times New Roman"/>
          <w:sz w:val="28"/>
          <w:szCs w:val="28"/>
        </w:rPr>
        <w:t>а</w:t>
      </w:r>
      <w:r w:rsidRPr="009A6D2B">
        <w:rPr>
          <w:rFonts w:ascii="Times New Roman" w:hAnsi="Times New Roman" w:cs="Times New Roman"/>
          <w:sz w:val="28"/>
          <w:szCs w:val="28"/>
        </w:rPr>
        <w:t xml:space="preserve"> общежития колледжа ТКММП </w:t>
      </w:r>
      <w:proofErr w:type="spellStart"/>
      <w:r w:rsidRPr="009A6D2B">
        <w:rPr>
          <w:rFonts w:ascii="Times New Roman" w:hAnsi="Times New Roman" w:cs="Times New Roman"/>
          <w:sz w:val="28"/>
          <w:szCs w:val="28"/>
        </w:rPr>
        <w:t>рп</w:t>
      </w:r>
      <w:proofErr w:type="spellEnd"/>
      <w:r w:rsidRPr="009A6D2B">
        <w:rPr>
          <w:rFonts w:ascii="Times New Roman" w:hAnsi="Times New Roman" w:cs="Times New Roman"/>
          <w:sz w:val="28"/>
          <w:szCs w:val="28"/>
        </w:rPr>
        <w:t xml:space="preserve"> Торбеево</w:t>
      </w:r>
      <w:r>
        <w:rPr>
          <w:rFonts w:ascii="Times New Roman" w:hAnsi="Times New Roman" w:cs="Times New Roman"/>
          <w:sz w:val="28"/>
          <w:szCs w:val="28"/>
        </w:rPr>
        <w:t>;</w:t>
      </w:r>
    </w:p>
    <w:p w:rsidR="007C16EC" w:rsidRPr="00DE5B4B" w:rsidRDefault="007C16EC" w:rsidP="007C16EC">
      <w:pPr>
        <w:snapToGrid w:val="0"/>
        <w:spacing w:line="360" w:lineRule="auto"/>
        <w:ind w:left="-108"/>
        <w:jc w:val="both"/>
        <w:rPr>
          <w:rFonts w:ascii="Times New Roman" w:hAnsi="Times New Roman" w:cs="Times New Roman"/>
          <w:sz w:val="28"/>
          <w:szCs w:val="28"/>
        </w:rPr>
      </w:pPr>
      <w:r w:rsidRPr="00A80643">
        <w:rPr>
          <w:rFonts w:ascii="Times New Roman" w:hAnsi="Times New Roman" w:cs="Times New Roman"/>
          <w:sz w:val="28"/>
          <w:szCs w:val="28"/>
        </w:rPr>
        <w:t>-</w:t>
      </w:r>
      <w:r>
        <w:rPr>
          <w:rFonts w:ascii="Times New Roman" w:hAnsi="Times New Roman" w:cs="Times New Roman"/>
          <w:sz w:val="28"/>
          <w:szCs w:val="28"/>
        </w:rPr>
        <w:t>с</w:t>
      </w:r>
      <w:r w:rsidRPr="00A80643">
        <w:rPr>
          <w:rFonts w:ascii="Times New Roman" w:hAnsi="Times New Roman" w:cs="Times New Roman"/>
          <w:sz w:val="28"/>
          <w:szCs w:val="28"/>
        </w:rPr>
        <w:t>троительство ТП 160 кВт</w:t>
      </w:r>
      <w:r>
        <w:rPr>
          <w:rFonts w:ascii="Times New Roman" w:hAnsi="Times New Roman" w:cs="Times New Roman"/>
          <w:sz w:val="28"/>
          <w:szCs w:val="28"/>
        </w:rPr>
        <w:t xml:space="preserve"> </w:t>
      </w:r>
      <w:r w:rsidRPr="00A80643">
        <w:rPr>
          <w:rFonts w:ascii="Times New Roman" w:hAnsi="Times New Roman" w:cs="Times New Roman"/>
          <w:sz w:val="28"/>
          <w:szCs w:val="28"/>
        </w:rPr>
        <w:t xml:space="preserve">и ВЛ-0,4 </w:t>
      </w:r>
      <w:proofErr w:type="spellStart"/>
      <w:r w:rsidRPr="00A80643">
        <w:rPr>
          <w:rFonts w:ascii="Times New Roman" w:hAnsi="Times New Roman" w:cs="Times New Roman"/>
          <w:sz w:val="28"/>
          <w:szCs w:val="28"/>
        </w:rPr>
        <w:t>кВ</w:t>
      </w:r>
      <w:proofErr w:type="spellEnd"/>
      <w:r w:rsidRPr="00A80643">
        <w:rPr>
          <w:rFonts w:ascii="Times New Roman" w:hAnsi="Times New Roman" w:cs="Times New Roman"/>
          <w:sz w:val="28"/>
          <w:szCs w:val="28"/>
        </w:rPr>
        <w:t xml:space="preserve"> </w:t>
      </w:r>
      <w:r>
        <w:rPr>
          <w:rFonts w:ascii="Times New Roman" w:hAnsi="Times New Roman" w:cs="Times New Roman"/>
          <w:sz w:val="28"/>
          <w:szCs w:val="28"/>
        </w:rPr>
        <w:t>-</w:t>
      </w:r>
      <w:r w:rsidRPr="00A80643">
        <w:rPr>
          <w:rFonts w:ascii="Times New Roman" w:hAnsi="Times New Roman" w:cs="Times New Roman"/>
          <w:sz w:val="28"/>
          <w:szCs w:val="28"/>
        </w:rPr>
        <w:t>500 м</w:t>
      </w:r>
      <w:r>
        <w:rPr>
          <w:rFonts w:ascii="Times New Roman" w:hAnsi="Times New Roman" w:cs="Times New Roman"/>
          <w:sz w:val="28"/>
          <w:szCs w:val="28"/>
        </w:rPr>
        <w:t xml:space="preserve">  в районе строительства</w:t>
      </w:r>
      <w:r w:rsidRPr="00573B0A">
        <w:rPr>
          <w:sz w:val="20"/>
          <w:szCs w:val="20"/>
        </w:rPr>
        <w:t xml:space="preserve"> </w:t>
      </w:r>
      <w:r w:rsidRPr="00DE5B4B">
        <w:rPr>
          <w:rFonts w:ascii="Times New Roman" w:hAnsi="Times New Roman" w:cs="Times New Roman"/>
          <w:sz w:val="28"/>
          <w:szCs w:val="28"/>
        </w:rPr>
        <w:t>школы с. Дракино</w:t>
      </w:r>
      <w:r>
        <w:rPr>
          <w:rFonts w:ascii="Times New Roman" w:hAnsi="Times New Roman" w:cs="Times New Roman"/>
          <w:sz w:val="28"/>
          <w:szCs w:val="28"/>
        </w:rPr>
        <w:t>;</w:t>
      </w:r>
    </w:p>
    <w:p w:rsidR="007C16EC" w:rsidRPr="00DE5B4B" w:rsidRDefault="007C16EC" w:rsidP="007C16EC">
      <w:pPr>
        <w:snapToGrid w:val="0"/>
        <w:spacing w:line="360" w:lineRule="auto"/>
        <w:ind w:left="-108"/>
        <w:jc w:val="both"/>
        <w:rPr>
          <w:rFonts w:ascii="Times New Roman" w:hAnsi="Times New Roman" w:cs="Times New Roman"/>
          <w:color w:val="auto"/>
          <w:sz w:val="28"/>
          <w:szCs w:val="28"/>
        </w:rPr>
      </w:pPr>
      <w:r w:rsidRPr="00DE5B4B">
        <w:rPr>
          <w:rFonts w:ascii="Times New Roman" w:hAnsi="Times New Roman" w:cs="Times New Roman"/>
          <w:sz w:val="28"/>
          <w:szCs w:val="28"/>
        </w:rPr>
        <w:t xml:space="preserve">- </w:t>
      </w:r>
      <w:r>
        <w:rPr>
          <w:rFonts w:ascii="Times New Roman" w:hAnsi="Times New Roman" w:cs="Times New Roman"/>
          <w:sz w:val="28"/>
          <w:szCs w:val="28"/>
        </w:rPr>
        <w:t>с</w:t>
      </w:r>
      <w:r w:rsidRPr="00DE5B4B">
        <w:rPr>
          <w:rFonts w:ascii="Times New Roman" w:hAnsi="Times New Roman" w:cs="Times New Roman"/>
          <w:sz w:val="28"/>
          <w:szCs w:val="28"/>
        </w:rPr>
        <w:t xml:space="preserve">троительство ТП </w:t>
      </w:r>
      <w:r>
        <w:rPr>
          <w:rFonts w:ascii="Times New Roman" w:hAnsi="Times New Roman" w:cs="Times New Roman"/>
          <w:sz w:val="28"/>
          <w:szCs w:val="28"/>
        </w:rPr>
        <w:t xml:space="preserve"> 2</w:t>
      </w:r>
      <w:r w:rsidRPr="00DE5B4B">
        <w:rPr>
          <w:rFonts w:ascii="Times New Roman" w:hAnsi="Times New Roman" w:cs="Times New Roman"/>
          <w:sz w:val="28"/>
          <w:szCs w:val="28"/>
        </w:rPr>
        <w:t xml:space="preserve">00 кВт и ВЛ-0,4 </w:t>
      </w:r>
      <w:proofErr w:type="spellStart"/>
      <w:r w:rsidRPr="00DE5B4B">
        <w:rPr>
          <w:rFonts w:ascii="Times New Roman" w:hAnsi="Times New Roman" w:cs="Times New Roman"/>
          <w:sz w:val="28"/>
          <w:szCs w:val="28"/>
        </w:rPr>
        <w:t>кВ</w:t>
      </w:r>
      <w:proofErr w:type="spellEnd"/>
      <w:r w:rsidRPr="00DE5B4B">
        <w:rPr>
          <w:rFonts w:ascii="Times New Roman" w:hAnsi="Times New Roman" w:cs="Times New Roman"/>
          <w:sz w:val="28"/>
          <w:szCs w:val="28"/>
        </w:rPr>
        <w:t xml:space="preserve"> </w:t>
      </w:r>
      <w:r>
        <w:rPr>
          <w:rFonts w:ascii="Times New Roman" w:hAnsi="Times New Roman" w:cs="Times New Roman"/>
          <w:sz w:val="28"/>
          <w:szCs w:val="28"/>
        </w:rPr>
        <w:t>-</w:t>
      </w:r>
      <w:r w:rsidRPr="00DE5B4B">
        <w:rPr>
          <w:rFonts w:ascii="Times New Roman" w:hAnsi="Times New Roman" w:cs="Times New Roman"/>
          <w:sz w:val="28"/>
          <w:szCs w:val="28"/>
        </w:rPr>
        <w:t>200 м</w:t>
      </w:r>
      <w:r>
        <w:rPr>
          <w:rFonts w:ascii="Times New Roman" w:hAnsi="Times New Roman" w:cs="Times New Roman"/>
          <w:sz w:val="28"/>
          <w:szCs w:val="28"/>
        </w:rPr>
        <w:t xml:space="preserve">  в районе с</w:t>
      </w:r>
      <w:r w:rsidRPr="00DE5B4B">
        <w:rPr>
          <w:rFonts w:ascii="Times New Roman" w:hAnsi="Times New Roman" w:cs="Times New Roman"/>
          <w:sz w:val="28"/>
          <w:szCs w:val="28"/>
        </w:rPr>
        <w:t>троительств</w:t>
      </w:r>
      <w:r>
        <w:rPr>
          <w:rFonts w:ascii="Times New Roman" w:hAnsi="Times New Roman" w:cs="Times New Roman"/>
          <w:sz w:val="28"/>
          <w:szCs w:val="28"/>
        </w:rPr>
        <w:t>а</w:t>
      </w:r>
      <w:r w:rsidRPr="00DE5B4B">
        <w:rPr>
          <w:rFonts w:ascii="Times New Roman" w:hAnsi="Times New Roman" w:cs="Times New Roman"/>
          <w:sz w:val="28"/>
          <w:szCs w:val="28"/>
        </w:rPr>
        <w:t xml:space="preserve"> 80-ти кв. жилого дома </w:t>
      </w:r>
      <w:proofErr w:type="spellStart"/>
      <w:r w:rsidRPr="00DE5B4B">
        <w:rPr>
          <w:rFonts w:ascii="Times New Roman" w:hAnsi="Times New Roman" w:cs="Times New Roman"/>
          <w:sz w:val="28"/>
          <w:szCs w:val="28"/>
        </w:rPr>
        <w:t>рп</w:t>
      </w:r>
      <w:proofErr w:type="spellEnd"/>
      <w:r w:rsidRPr="00DE5B4B">
        <w:rPr>
          <w:rFonts w:ascii="Times New Roman" w:hAnsi="Times New Roman" w:cs="Times New Roman"/>
          <w:sz w:val="28"/>
          <w:szCs w:val="28"/>
        </w:rPr>
        <w:t xml:space="preserve"> Торбеево</w:t>
      </w:r>
      <w:r>
        <w:rPr>
          <w:rFonts w:ascii="Times New Roman" w:hAnsi="Times New Roman" w:cs="Times New Roman"/>
          <w:sz w:val="28"/>
          <w:szCs w:val="28"/>
        </w:rPr>
        <w:t>;</w:t>
      </w:r>
    </w:p>
    <w:p w:rsidR="007C16EC" w:rsidRDefault="007C16EC" w:rsidP="007C16EC">
      <w:pPr>
        <w:spacing w:line="360" w:lineRule="auto"/>
        <w:jc w:val="both"/>
        <w:rPr>
          <w:rFonts w:ascii="Times New Roman" w:hAnsi="Times New Roman" w:cs="Times New Roman"/>
          <w:sz w:val="28"/>
          <w:szCs w:val="28"/>
        </w:rPr>
      </w:pPr>
      <w:r w:rsidRPr="00D44113">
        <w:rPr>
          <w:rFonts w:ascii="Times New Roman" w:hAnsi="Times New Roman" w:cs="Times New Roman"/>
          <w:sz w:val="28"/>
          <w:szCs w:val="28"/>
        </w:rPr>
        <w:t>-мероприятия по улучшению качества предоставления жилищно-коммунальных услуг, в том числе путем обеспечения конкуренции на рынке этих услуг (2014—2018 гг.)</w:t>
      </w:r>
      <w:r>
        <w:rPr>
          <w:rFonts w:ascii="Times New Roman" w:hAnsi="Times New Roman" w:cs="Times New Roman"/>
          <w:sz w:val="28"/>
          <w:szCs w:val="28"/>
        </w:rPr>
        <w:t>.</w:t>
      </w:r>
    </w:p>
    <w:p w:rsidR="007C16EC" w:rsidRPr="007A1DFB" w:rsidRDefault="007C16EC" w:rsidP="007C16E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428D2">
        <w:rPr>
          <w:rFonts w:ascii="Times New Roman" w:hAnsi="Times New Roman" w:cs="Times New Roman"/>
          <w:sz w:val="28"/>
          <w:szCs w:val="28"/>
        </w:rPr>
        <w:t>Мероприятия и объем финансирования по подразделу № 7 приведены в приложении 2 и 4 к программе.</w:t>
      </w:r>
    </w:p>
    <w:p w:rsidR="007C16EC" w:rsidRDefault="007C16EC" w:rsidP="007C16EC">
      <w:pPr>
        <w:spacing w:line="360" w:lineRule="auto"/>
        <w:ind w:firstLine="709"/>
        <w:jc w:val="both"/>
        <w:rPr>
          <w:rFonts w:ascii="Times New Roman" w:hAnsi="Times New Roman" w:cs="Times New Roman"/>
          <w:sz w:val="28"/>
          <w:szCs w:val="28"/>
        </w:rPr>
      </w:pPr>
      <w:r w:rsidRPr="007F4050">
        <w:rPr>
          <w:rFonts w:ascii="Times New Roman" w:hAnsi="Times New Roman" w:cs="Times New Roman"/>
          <w:b/>
          <w:sz w:val="28"/>
          <w:szCs w:val="28"/>
        </w:rPr>
        <w:t>Показатели экономической и социальной эффективности реализации подраздела.</w:t>
      </w:r>
      <w:r w:rsidRPr="007A1DFB">
        <w:rPr>
          <w:rFonts w:ascii="Times New Roman" w:hAnsi="Times New Roman" w:cs="Times New Roman"/>
          <w:sz w:val="28"/>
          <w:szCs w:val="28"/>
        </w:rPr>
        <w:t xml:space="preserve"> Реализация планируемых мероприятий позволит произвести ре</w:t>
      </w:r>
      <w:r w:rsidRPr="007A1DFB">
        <w:rPr>
          <w:rFonts w:ascii="Times New Roman" w:hAnsi="Times New Roman" w:cs="Times New Roman"/>
          <w:sz w:val="28"/>
          <w:szCs w:val="28"/>
        </w:rPr>
        <w:softHyphen/>
        <w:t>монт водопроводных сетей жилых домов и реконструкцию канализационной системы и очистных сооружений.</w:t>
      </w:r>
    </w:p>
    <w:p w:rsidR="007C16EC" w:rsidRPr="007A1DFB" w:rsidRDefault="007C16EC" w:rsidP="007C16E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Целевые индикаторы по подразделу №7 представлены в прил.1 к программе.</w:t>
      </w:r>
    </w:p>
    <w:p w:rsidR="007C16EC" w:rsidRPr="007A1DFB" w:rsidRDefault="007C16EC" w:rsidP="007C16EC">
      <w:pPr>
        <w:spacing w:line="360" w:lineRule="auto"/>
        <w:ind w:firstLine="709"/>
        <w:jc w:val="both"/>
        <w:rPr>
          <w:rFonts w:ascii="Times New Roman" w:hAnsi="Times New Roman" w:cs="Times New Roman"/>
          <w:sz w:val="28"/>
          <w:szCs w:val="28"/>
        </w:rPr>
      </w:pPr>
      <w:r w:rsidRPr="007F4050">
        <w:rPr>
          <w:rFonts w:ascii="Times New Roman" w:hAnsi="Times New Roman" w:cs="Times New Roman"/>
          <w:b/>
          <w:sz w:val="28"/>
          <w:szCs w:val="28"/>
        </w:rPr>
        <w:t>Соисполнитель программы</w:t>
      </w:r>
      <w:r>
        <w:rPr>
          <w:rFonts w:ascii="Times New Roman" w:hAnsi="Times New Roman" w:cs="Times New Roman"/>
          <w:sz w:val="28"/>
          <w:szCs w:val="28"/>
        </w:rPr>
        <w:t>: у</w:t>
      </w:r>
      <w:r w:rsidRPr="007A1DFB">
        <w:rPr>
          <w:rFonts w:ascii="Times New Roman" w:hAnsi="Times New Roman" w:cs="Times New Roman"/>
          <w:sz w:val="28"/>
          <w:szCs w:val="28"/>
        </w:rPr>
        <w:t>правление строитель</w:t>
      </w:r>
      <w:r w:rsidRPr="007A1DFB">
        <w:rPr>
          <w:rFonts w:ascii="Times New Roman" w:hAnsi="Times New Roman" w:cs="Times New Roman"/>
          <w:sz w:val="28"/>
          <w:szCs w:val="28"/>
        </w:rPr>
        <w:softHyphen/>
        <w:t xml:space="preserve">ства, архитектуры и жилищно-коммунального хозяйства Администрации </w:t>
      </w:r>
      <w:proofErr w:type="spellStart"/>
      <w:r w:rsidRPr="007A1DFB">
        <w:rPr>
          <w:rFonts w:ascii="Times New Roman" w:hAnsi="Times New Roman" w:cs="Times New Roman"/>
          <w:sz w:val="28"/>
          <w:szCs w:val="28"/>
        </w:rPr>
        <w:t>Торбеевского</w:t>
      </w:r>
      <w:proofErr w:type="spellEnd"/>
      <w:r w:rsidRPr="007A1DFB">
        <w:rPr>
          <w:rFonts w:ascii="Times New Roman" w:hAnsi="Times New Roman" w:cs="Times New Roman"/>
          <w:sz w:val="28"/>
          <w:szCs w:val="28"/>
        </w:rPr>
        <w:t xml:space="preserve"> </w:t>
      </w:r>
      <w:r w:rsidRPr="007A1DFB">
        <w:rPr>
          <w:rFonts w:ascii="Times New Roman" w:hAnsi="Times New Roman" w:cs="Times New Roman"/>
          <w:sz w:val="28"/>
          <w:szCs w:val="28"/>
        </w:rPr>
        <w:lastRenderedPageBreak/>
        <w:t>муниципального района Республики Мордовия.</w:t>
      </w:r>
    </w:p>
    <w:p w:rsidR="007C16EC" w:rsidRDefault="007C16EC" w:rsidP="007C16EC">
      <w:pPr>
        <w:spacing w:line="360" w:lineRule="auto"/>
        <w:ind w:firstLine="709"/>
        <w:jc w:val="both"/>
        <w:rPr>
          <w:rFonts w:ascii="Times New Roman" w:hAnsi="Times New Roman" w:cs="Times New Roman"/>
          <w:sz w:val="28"/>
          <w:szCs w:val="28"/>
        </w:rPr>
      </w:pPr>
      <w:r w:rsidRPr="007F4050">
        <w:rPr>
          <w:rFonts w:ascii="Times New Roman" w:hAnsi="Times New Roman" w:cs="Times New Roman"/>
          <w:b/>
          <w:sz w:val="28"/>
          <w:szCs w:val="28"/>
        </w:rPr>
        <w:t>Участники программы</w:t>
      </w:r>
      <w:r>
        <w:rPr>
          <w:rFonts w:ascii="Times New Roman" w:hAnsi="Times New Roman" w:cs="Times New Roman"/>
          <w:b/>
          <w:sz w:val="28"/>
          <w:szCs w:val="28"/>
        </w:rPr>
        <w:t>:</w:t>
      </w:r>
      <w:r w:rsidRPr="007A1DFB">
        <w:rPr>
          <w:rFonts w:ascii="Times New Roman" w:hAnsi="Times New Roman" w:cs="Times New Roman"/>
          <w:sz w:val="28"/>
          <w:szCs w:val="28"/>
        </w:rPr>
        <w:t xml:space="preserve"> Администрации сельских посе</w:t>
      </w:r>
      <w:r w:rsidRPr="007A1DFB">
        <w:rPr>
          <w:rFonts w:ascii="Times New Roman" w:hAnsi="Times New Roman" w:cs="Times New Roman"/>
          <w:sz w:val="28"/>
          <w:szCs w:val="28"/>
        </w:rPr>
        <w:softHyphen/>
        <w:t xml:space="preserve">лений, </w:t>
      </w:r>
      <w:r>
        <w:rPr>
          <w:rFonts w:ascii="Times New Roman" w:hAnsi="Times New Roman" w:cs="Times New Roman"/>
          <w:sz w:val="28"/>
          <w:szCs w:val="28"/>
        </w:rPr>
        <w:t xml:space="preserve"> ООО «Энергия», ООО «</w:t>
      </w:r>
      <w:proofErr w:type="spellStart"/>
      <w:r>
        <w:rPr>
          <w:rFonts w:ascii="Times New Roman" w:hAnsi="Times New Roman" w:cs="Times New Roman"/>
          <w:sz w:val="28"/>
          <w:szCs w:val="28"/>
        </w:rPr>
        <w:t>Жилсервис</w:t>
      </w:r>
      <w:proofErr w:type="spellEnd"/>
      <w:r>
        <w:rPr>
          <w:rFonts w:ascii="Times New Roman" w:hAnsi="Times New Roman" w:cs="Times New Roman"/>
          <w:sz w:val="28"/>
          <w:szCs w:val="28"/>
        </w:rPr>
        <w:t xml:space="preserve">», </w:t>
      </w:r>
      <w:r w:rsidRPr="008E1ADD">
        <w:rPr>
          <w:rFonts w:ascii="Times New Roman" w:hAnsi="Times New Roman" w:cs="Times New Roman"/>
          <w:sz w:val="28"/>
          <w:szCs w:val="28"/>
        </w:rPr>
        <w:t>ОАО «МРСК-Волги» — «Мордовэнерго»</w:t>
      </w:r>
      <w:r>
        <w:rPr>
          <w:rFonts w:ascii="Times New Roman" w:hAnsi="Times New Roman" w:cs="Times New Roman"/>
          <w:sz w:val="28"/>
          <w:szCs w:val="28"/>
        </w:rPr>
        <w:t>.</w:t>
      </w:r>
    </w:p>
    <w:p w:rsidR="007C16EC" w:rsidRDefault="007C16EC" w:rsidP="007C16EC">
      <w:pPr>
        <w:spacing w:line="360" w:lineRule="auto"/>
        <w:jc w:val="both"/>
      </w:pPr>
    </w:p>
    <w:p w:rsidR="003E4949" w:rsidRPr="0048626B" w:rsidRDefault="003E4949" w:rsidP="003E4949">
      <w:pPr>
        <w:pStyle w:val="a6"/>
        <w:shd w:val="clear" w:color="auto" w:fill="auto"/>
        <w:spacing w:after="0" w:line="384" w:lineRule="exact"/>
        <w:ind w:left="20" w:right="300" w:firstLine="560"/>
        <w:rPr>
          <w:rStyle w:val="0pt"/>
          <w:b/>
          <w:i/>
          <w:color w:val="000000"/>
          <w:sz w:val="28"/>
          <w:szCs w:val="28"/>
        </w:rPr>
      </w:pPr>
      <w:r w:rsidRPr="0048626B">
        <w:rPr>
          <w:rStyle w:val="0pt"/>
          <w:b/>
          <w:i/>
          <w:iCs/>
          <w:color w:val="000000"/>
          <w:sz w:val="28"/>
          <w:szCs w:val="28"/>
        </w:rPr>
        <w:t xml:space="preserve">Подраздел  №8 </w:t>
      </w:r>
      <w:r w:rsidRPr="0048626B">
        <w:rPr>
          <w:rStyle w:val="0pt"/>
          <w:b/>
          <w:i/>
          <w:color w:val="000000"/>
          <w:sz w:val="28"/>
          <w:szCs w:val="28"/>
        </w:rPr>
        <w:t>Развитие  малого и среднего предпринимательства</w:t>
      </w:r>
    </w:p>
    <w:p w:rsidR="003E4949" w:rsidRPr="00BE1F6D" w:rsidRDefault="003E4949" w:rsidP="003E4949">
      <w:pPr>
        <w:pStyle w:val="a6"/>
        <w:shd w:val="clear" w:color="auto" w:fill="auto"/>
        <w:spacing w:after="0" w:line="384" w:lineRule="exact"/>
        <w:ind w:left="20" w:right="300" w:firstLine="560"/>
        <w:rPr>
          <w:rStyle w:val="0pt"/>
          <w:b/>
          <w:i/>
          <w:color w:val="000000"/>
        </w:rPr>
      </w:pPr>
    </w:p>
    <w:p w:rsidR="003E4949" w:rsidRPr="00BE1F6D" w:rsidRDefault="003E4949" w:rsidP="003E4949">
      <w:pPr>
        <w:pStyle w:val="a6"/>
        <w:shd w:val="clear" w:color="auto" w:fill="auto"/>
        <w:spacing w:after="0" w:line="360" w:lineRule="auto"/>
        <w:ind w:left="23" w:right="301" w:firstLine="561"/>
        <w:jc w:val="both"/>
        <w:rPr>
          <w:rStyle w:val="0pt"/>
          <w:color w:val="000000"/>
          <w:sz w:val="28"/>
          <w:szCs w:val="28"/>
        </w:rPr>
      </w:pPr>
      <w:r w:rsidRPr="00BE1F6D">
        <w:rPr>
          <w:rStyle w:val="0pt"/>
          <w:color w:val="000000"/>
          <w:sz w:val="28"/>
          <w:szCs w:val="28"/>
        </w:rPr>
        <w:t>Цели: обеспечение благоприятных условий для развития малого и сред</w:t>
      </w:r>
      <w:r w:rsidRPr="00BE1F6D">
        <w:rPr>
          <w:rStyle w:val="0pt"/>
          <w:color w:val="000000"/>
          <w:sz w:val="28"/>
          <w:szCs w:val="28"/>
        </w:rPr>
        <w:softHyphen/>
        <w:t>него предпринимательства, стимулирование экономической активности субъ</w:t>
      </w:r>
      <w:r w:rsidRPr="00BE1F6D">
        <w:rPr>
          <w:rStyle w:val="0pt"/>
          <w:color w:val="000000"/>
          <w:sz w:val="28"/>
          <w:szCs w:val="28"/>
        </w:rPr>
        <w:softHyphen/>
        <w:t xml:space="preserve">ектов малого и среднего предпринимательства в </w:t>
      </w:r>
      <w:proofErr w:type="spellStart"/>
      <w:r w:rsidRPr="00BE1F6D">
        <w:rPr>
          <w:rStyle w:val="0pt"/>
          <w:color w:val="000000"/>
          <w:sz w:val="28"/>
          <w:szCs w:val="28"/>
        </w:rPr>
        <w:t>Торбеевском</w:t>
      </w:r>
      <w:proofErr w:type="spellEnd"/>
      <w:r w:rsidRPr="00BE1F6D">
        <w:rPr>
          <w:rStyle w:val="0pt"/>
          <w:color w:val="000000"/>
          <w:sz w:val="28"/>
          <w:szCs w:val="28"/>
        </w:rPr>
        <w:t xml:space="preserve">  муници</w:t>
      </w:r>
      <w:r w:rsidRPr="00BE1F6D">
        <w:rPr>
          <w:rStyle w:val="0pt"/>
          <w:color w:val="000000"/>
          <w:sz w:val="28"/>
          <w:szCs w:val="28"/>
        </w:rPr>
        <w:softHyphen/>
        <w:t>пальном районе.</w:t>
      </w:r>
    </w:p>
    <w:p w:rsidR="003E4949" w:rsidRPr="00BE1F6D" w:rsidRDefault="003E4949" w:rsidP="003E4949">
      <w:pPr>
        <w:pStyle w:val="a6"/>
        <w:shd w:val="clear" w:color="auto" w:fill="auto"/>
        <w:spacing w:after="0" w:line="360" w:lineRule="auto"/>
        <w:ind w:left="23" w:right="301" w:firstLine="561"/>
        <w:jc w:val="both"/>
        <w:rPr>
          <w:sz w:val="28"/>
          <w:szCs w:val="28"/>
        </w:rPr>
      </w:pPr>
      <w:proofErr w:type="gramStart"/>
      <w:r w:rsidRPr="00BE1F6D">
        <w:rPr>
          <w:rStyle w:val="0pt"/>
          <w:color w:val="000000"/>
          <w:sz w:val="28"/>
          <w:szCs w:val="28"/>
        </w:rPr>
        <w:t>Задачи: обеспечение занятости, развитие деловой активности населения за счет повышения интереса к предпринимательской деятельности; повыше</w:t>
      </w:r>
      <w:r w:rsidRPr="00BE1F6D">
        <w:rPr>
          <w:rStyle w:val="0pt"/>
          <w:color w:val="000000"/>
          <w:sz w:val="28"/>
          <w:szCs w:val="28"/>
        </w:rPr>
        <w:softHyphen/>
        <w:t>ние конкурентоспособности субъектов малого и среднего предприниматель</w:t>
      </w:r>
      <w:r w:rsidRPr="00BE1F6D">
        <w:rPr>
          <w:rStyle w:val="0pt"/>
          <w:color w:val="000000"/>
          <w:sz w:val="28"/>
          <w:szCs w:val="28"/>
        </w:rPr>
        <w:softHyphen/>
        <w:t>ства, оказание содействия в продвижении производимых товаров (выполняе</w:t>
      </w:r>
      <w:r w:rsidRPr="00BE1F6D">
        <w:rPr>
          <w:rStyle w:val="0pt"/>
          <w:color w:val="000000"/>
          <w:sz w:val="28"/>
          <w:szCs w:val="28"/>
        </w:rPr>
        <w:softHyphen/>
        <w:t>мых работ, оказываемых услуг) и результатов интеллектуальной деятельно</w:t>
      </w:r>
      <w:r w:rsidRPr="00BE1F6D">
        <w:rPr>
          <w:rStyle w:val="0pt"/>
          <w:color w:val="000000"/>
          <w:sz w:val="28"/>
          <w:szCs w:val="28"/>
        </w:rPr>
        <w:softHyphen/>
        <w:t>сти на рынок; развитие инфраструктуры поддержки малого и среднего пред</w:t>
      </w:r>
      <w:r w:rsidRPr="00BE1F6D">
        <w:rPr>
          <w:rStyle w:val="0pt"/>
          <w:color w:val="000000"/>
          <w:sz w:val="28"/>
          <w:szCs w:val="28"/>
        </w:rPr>
        <w:softHyphen/>
        <w:t>принимательства; развитие форм финансовой поддержки субъектов малого и среднего предпринимательства, расширение способов доступа к финансовым ресурсам;</w:t>
      </w:r>
      <w:proofErr w:type="gramEnd"/>
      <w:r w:rsidRPr="00BE1F6D">
        <w:rPr>
          <w:rStyle w:val="0pt"/>
          <w:color w:val="000000"/>
          <w:sz w:val="28"/>
          <w:szCs w:val="28"/>
        </w:rPr>
        <w:t xml:space="preserve"> повышение социальной ответственности субъектов малого и сред</w:t>
      </w:r>
      <w:r w:rsidRPr="00BE1F6D">
        <w:rPr>
          <w:rStyle w:val="0pt"/>
          <w:color w:val="000000"/>
          <w:sz w:val="28"/>
          <w:szCs w:val="28"/>
        </w:rPr>
        <w:softHyphen/>
        <w:t>него предпринимательства, укрепление системы социального партнерства.</w:t>
      </w:r>
    </w:p>
    <w:p w:rsidR="003E4949" w:rsidRDefault="003E4949" w:rsidP="003E4949">
      <w:pPr>
        <w:pStyle w:val="2f1"/>
        <w:spacing w:line="360" w:lineRule="auto"/>
        <w:jc w:val="both"/>
        <w:rPr>
          <w:rStyle w:val="0pt"/>
          <w:sz w:val="28"/>
          <w:szCs w:val="28"/>
        </w:rPr>
      </w:pPr>
      <w:r w:rsidRPr="00BE1F6D">
        <w:rPr>
          <w:rStyle w:val="0pt"/>
          <w:sz w:val="28"/>
          <w:szCs w:val="28"/>
        </w:rPr>
        <w:t xml:space="preserve">            Перспективы развития. В </w:t>
      </w:r>
      <w:proofErr w:type="spellStart"/>
      <w:r w:rsidRPr="00BE1F6D">
        <w:rPr>
          <w:rStyle w:val="0pt"/>
          <w:sz w:val="28"/>
          <w:szCs w:val="28"/>
        </w:rPr>
        <w:t>Торбеевском</w:t>
      </w:r>
      <w:proofErr w:type="spellEnd"/>
      <w:r w:rsidRPr="00BE1F6D">
        <w:rPr>
          <w:rStyle w:val="0pt"/>
          <w:sz w:val="28"/>
          <w:szCs w:val="28"/>
        </w:rPr>
        <w:t xml:space="preserve"> муниципальном районе по данным на 1 января 2014 г. насчитывается 13 малых и средних предприятий, 49 </w:t>
      </w:r>
      <w:proofErr w:type="spellStart"/>
      <w:r w:rsidRPr="00BE1F6D">
        <w:rPr>
          <w:rStyle w:val="0pt"/>
          <w:sz w:val="28"/>
          <w:szCs w:val="28"/>
        </w:rPr>
        <w:t>микропредприятий</w:t>
      </w:r>
      <w:proofErr w:type="spellEnd"/>
      <w:r w:rsidRPr="00BE1F6D">
        <w:rPr>
          <w:rStyle w:val="0pt"/>
          <w:sz w:val="28"/>
          <w:szCs w:val="28"/>
        </w:rPr>
        <w:t>, 240 индивидуальных предпринимателей, 11 крестьянско-фермерских хозяйств и 1 нотариус.</w:t>
      </w:r>
      <w:r>
        <w:rPr>
          <w:rStyle w:val="0pt"/>
          <w:sz w:val="28"/>
          <w:szCs w:val="28"/>
        </w:rPr>
        <w:t xml:space="preserve">  </w:t>
      </w:r>
      <w:proofErr w:type="gramStart"/>
      <w:r>
        <w:rPr>
          <w:rStyle w:val="0pt"/>
          <w:sz w:val="28"/>
          <w:szCs w:val="28"/>
        </w:rPr>
        <w:t xml:space="preserve">Из таблицы 1  видно, что за последние четыре года изменения в составе предпринимательских структур по видам деятельности произошли  в сфере розничной торговли на 35% в сторону сокращения  их числа,  и в сфере платных услуг отмечен рост числа субъектов на 36%. </w:t>
      </w:r>
      <w:r w:rsidRPr="00BE1F6D">
        <w:rPr>
          <w:rStyle w:val="0pt"/>
          <w:sz w:val="28"/>
          <w:szCs w:val="28"/>
        </w:rPr>
        <w:t>Среднесписочная числен</w:t>
      </w:r>
      <w:r w:rsidRPr="00BE1F6D">
        <w:rPr>
          <w:rStyle w:val="0pt"/>
          <w:sz w:val="28"/>
          <w:szCs w:val="28"/>
        </w:rPr>
        <w:softHyphen/>
        <w:t xml:space="preserve">ность занятых в сфере малого и среднего предпринимательства составила  2300 чел. (20 % от численности </w:t>
      </w:r>
      <w:r w:rsidRPr="00BE1F6D">
        <w:rPr>
          <w:rStyle w:val="0pt"/>
          <w:sz w:val="28"/>
          <w:szCs w:val="28"/>
        </w:rPr>
        <w:lastRenderedPageBreak/>
        <w:t>экономически активного населения</w:t>
      </w:r>
      <w:r>
        <w:rPr>
          <w:rStyle w:val="0pt"/>
          <w:sz w:val="28"/>
          <w:szCs w:val="28"/>
        </w:rPr>
        <w:t>).</w:t>
      </w:r>
      <w:proofErr w:type="gramEnd"/>
    </w:p>
    <w:p w:rsidR="003E4949" w:rsidRDefault="003E4949" w:rsidP="003E4949">
      <w:pPr>
        <w:pStyle w:val="2f1"/>
        <w:tabs>
          <w:tab w:val="left" w:pos="8355"/>
        </w:tabs>
        <w:spacing w:line="360" w:lineRule="auto"/>
        <w:jc w:val="right"/>
        <w:rPr>
          <w:rStyle w:val="0pt"/>
          <w:sz w:val="28"/>
          <w:szCs w:val="28"/>
        </w:rPr>
      </w:pPr>
    </w:p>
    <w:p w:rsidR="003E4949" w:rsidRDefault="003E4949" w:rsidP="003E4949">
      <w:pPr>
        <w:pStyle w:val="2f1"/>
        <w:tabs>
          <w:tab w:val="left" w:pos="8355"/>
        </w:tabs>
        <w:spacing w:line="360" w:lineRule="auto"/>
        <w:jc w:val="right"/>
        <w:rPr>
          <w:rStyle w:val="0pt"/>
          <w:sz w:val="28"/>
          <w:szCs w:val="28"/>
        </w:rPr>
      </w:pPr>
      <w:r>
        <w:rPr>
          <w:rStyle w:val="0pt"/>
          <w:sz w:val="28"/>
          <w:szCs w:val="28"/>
        </w:rPr>
        <w:t>Таблица 1</w:t>
      </w:r>
    </w:p>
    <w:p w:rsidR="003E4949" w:rsidRPr="005D26C8" w:rsidRDefault="003E4949" w:rsidP="003E4949">
      <w:pPr>
        <w:pStyle w:val="2f1"/>
        <w:tabs>
          <w:tab w:val="left" w:pos="3945"/>
        </w:tabs>
        <w:spacing w:line="360" w:lineRule="auto"/>
        <w:jc w:val="center"/>
        <w:rPr>
          <w:rStyle w:val="0pt"/>
          <w:b/>
        </w:rPr>
      </w:pPr>
      <w:r w:rsidRPr="005D26C8">
        <w:rPr>
          <w:rStyle w:val="0pt"/>
        </w:rPr>
        <w:t xml:space="preserve">Динамика численности субъектов малого и среднего бизнеса  </w:t>
      </w:r>
      <w:proofErr w:type="spellStart"/>
      <w:r w:rsidRPr="005D26C8">
        <w:rPr>
          <w:rStyle w:val="0pt"/>
        </w:rPr>
        <w:t>Торбеевского</w:t>
      </w:r>
      <w:proofErr w:type="spellEnd"/>
      <w:r w:rsidRPr="005D26C8">
        <w:rPr>
          <w:rStyle w:val="0pt"/>
        </w:rPr>
        <w:t xml:space="preserve"> муниципального района  за 2010-2013 годы</w:t>
      </w:r>
    </w:p>
    <w:tbl>
      <w:tblPr>
        <w:tblW w:w="0" w:type="auto"/>
        <w:tblInd w:w="5" w:type="dxa"/>
        <w:tblLayout w:type="fixed"/>
        <w:tblCellMar>
          <w:left w:w="0" w:type="dxa"/>
          <w:right w:w="0" w:type="dxa"/>
        </w:tblCellMar>
        <w:tblLook w:val="0000" w:firstRow="0" w:lastRow="0" w:firstColumn="0" w:lastColumn="0" w:noHBand="0" w:noVBand="0"/>
      </w:tblPr>
      <w:tblGrid>
        <w:gridCol w:w="2981"/>
        <w:gridCol w:w="1594"/>
        <w:gridCol w:w="1594"/>
        <w:gridCol w:w="1594"/>
        <w:gridCol w:w="1675"/>
      </w:tblGrid>
      <w:tr w:rsidR="003E4949" w:rsidTr="00186D87">
        <w:trPr>
          <w:trHeight w:hRule="exact" w:val="346"/>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220"/>
              <w:jc w:val="right"/>
              <w:rPr>
                <w:rFonts w:ascii="Times New Roman" w:hAnsi="Times New Roman" w:cs="Times New Roman"/>
                <w:b/>
                <w:i/>
                <w:sz w:val="24"/>
                <w:szCs w:val="24"/>
              </w:rPr>
            </w:pPr>
            <w:r w:rsidRPr="009A30BA">
              <w:rPr>
                <w:rStyle w:val="313"/>
                <w:b w:val="0"/>
                <w:i w:val="0"/>
                <w:color w:val="000000"/>
                <w:sz w:val="24"/>
                <w:szCs w:val="24"/>
              </w:rPr>
              <w:t>Вид деятельности</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200"/>
              <w:jc w:val="right"/>
              <w:rPr>
                <w:rFonts w:ascii="Times New Roman" w:hAnsi="Times New Roman" w:cs="Times New Roman"/>
                <w:b/>
                <w:i/>
                <w:sz w:val="24"/>
                <w:szCs w:val="24"/>
              </w:rPr>
            </w:pPr>
            <w:r w:rsidRPr="009A30BA">
              <w:rPr>
                <w:rStyle w:val="313"/>
                <w:b w:val="0"/>
                <w:i w:val="0"/>
                <w:color w:val="000000"/>
                <w:sz w:val="24"/>
                <w:szCs w:val="24"/>
              </w:rPr>
              <w:t>1.01.2011 г.</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200"/>
              <w:jc w:val="right"/>
              <w:rPr>
                <w:rFonts w:ascii="Times New Roman" w:hAnsi="Times New Roman" w:cs="Times New Roman"/>
                <w:b/>
                <w:i/>
                <w:sz w:val="24"/>
                <w:szCs w:val="24"/>
              </w:rPr>
            </w:pPr>
            <w:r w:rsidRPr="009A30BA">
              <w:rPr>
                <w:rStyle w:val="313"/>
                <w:b w:val="0"/>
                <w:i w:val="0"/>
                <w:color w:val="000000"/>
                <w:sz w:val="24"/>
                <w:szCs w:val="24"/>
              </w:rPr>
              <w:t>1.01.2012 г.</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200"/>
              <w:jc w:val="right"/>
              <w:rPr>
                <w:rFonts w:ascii="Times New Roman" w:hAnsi="Times New Roman" w:cs="Times New Roman"/>
                <w:b/>
                <w:i/>
                <w:sz w:val="24"/>
                <w:szCs w:val="24"/>
              </w:rPr>
            </w:pPr>
            <w:r w:rsidRPr="009A30BA">
              <w:rPr>
                <w:rStyle w:val="313"/>
                <w:b w:val="0"/>
                <w:i w:val="0"/>
                <w:color w:val="000000"/>
                <w:sz w:val="24"/>
                <w:szCs w:val="24"/>
              </w:rPr>
              <w:t>1.01.2013 г.</w:t>
            </w: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240"/>
              <w:jc w:val="right"/>
              <w:rPr>
                <w:rFonts w:ascii="Times New Roman" w:hAnsi="Times New Roman" w:cs="Times New Roman"/>
                <w:b/>
                <w:i/>
                <w:sz w:val="24"/>
                <w:szCs w:val="24"/>
              </w:rPr>
            </w:pPr>
            <w:r w:rsidRPr="009A30BA">
              <w:rPr>
                <w:rStyle w:val="313"/>
                <w:b w:val="0"/>
                <w:i w:val="0"/>
                <w:color w:val="000000"/>
                <w:sz w:val="24"/>
                <w:szCs w:val="24"/>
              </w:rPr>
              <w:t>1.01.2014 г.</w:t>
            </w:r>
          </w:p>
        </w:tc>
      </w:tr>
      <w:tr w:rsidR="003E4949" w:rsidTr="00186D87">
        <w:trPr>
          <w:trHeight w:hRule="exact" w:val="336"/>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Промышленность</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w:t>
            </w: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r w:rsidRPr="009A30BA">
              <w:rPr>
                <w:rFonts w:ascii="Times New Roman" w:hAnsi="Times New Roman" w:cs="Times New Roman"/>
                <w:sz w:val="24"/>
                <w:szCs w:val="24"/>
              </w:rPr>
              <w:t>3</w:t>
            </w:r>
          </w:p>
        </w:tc>
      </w:tr>
      <w:tr w:rsidR="003E4949" w:rsidTr="00186D87">
        <w:trPr>
          <w:trHeight w:hRule="exact" w:val="331"/>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Строительство</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w:t>
            </w: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r w:rsidRPr="009A30BA">
              <w:rPr>
                <w:rFonts w:ascii="Times New Roman" w:hAnsi="Times New Roman" w:cs="Times New Roman"/>
                <w:sz w:val="24"/>
                <w:szCs w:val="24"/>
              </w:rPr>
              <w:t>3</w:t>
            </w:r>
          </w:p>
        </w:tc>
      </w:tr>
      <w:tr w:rsidR="003E4949" w:rsidTr="00186D87">
        <w:trPr>
          <w:trHeight w:hRule="exact" w:val="331"/>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Транспорт</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p>
        </w:tc>
      </w:tr>
      <w:tr w:rsidR="003E4949" w:rsidTr="00186D87">
        <w:trPr>
          <w:trHeight w:hRule="exact" w:val="331"/>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Сельское хозяйство</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17</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17</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17</w:t>
            </w: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r w:rsidRPr="009A30BA">
              <w:rPr>
                <w:rFonts w:ascii="Times New Roman" w:hAnsi="Times New Roman" w:cs="Times New Roman"/>
                <w:sz w:val="24"/>
                <w:szCs w:val="24"/>
              </w:rPr>
              <w:t>17</w:t>
            </w:r>
          </w:p>
        </w:tc>
      </w:tr>
      <w:tr w:rsidR="003E4949" w:rsidTr="00186D87">
        <w:trPr>
          <w:trHeight w:hRule="exact" w:val="331"/>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Оптовая торговля</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p>
        </w:tc>
      </w:tr>
      <w:tr w:rsidR="003E4949" w:rsidTr="00186D87">
        <w:trPr>
          <w:trHeight w:hRule="exact" w:val="331"/>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Платные услуги</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28</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30</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32</w:t>
            </w: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r w:rsidRPr="009A30BA">
              <w:rPr>
                <w:rFonts w:ascii="Times New Roman" w:hAnsi="Times New Roman" w:cs="Times New Roman"/>
                <w:sz w:val="24"/>
                <w:szCs w:val="24"/>
              </w:rPr>
              <w:t>38</w:t>
            </w:r>
          </w:p>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p>
        </w:tc>
      </w:tr>
      <w:tr w:rsidR="003E4949" w:rsidTr="00186D87">
        <w:trPr>
          <w:trHeight w:hRule="exact" w:val="336"/>
        </w:trPr>
        <w:tc>
          <w:tcPr>
            <w:tcW w:w="2981"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Розничная торговля</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378</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280</w:t>
            </w:r>
          </w:p>
        </w:tc>
        <w:tc>
          <w:tcPr>
            <w:tcW w:w="1594"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246</w:t>
            </w:r>
          </w:p>
        </w:tc>
        <w:tc>
          <w:tcPr>
            <w:tcW w:w="167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r w:rsidRPr="009A30BA">
              <w:rPr>
                <w:rFonts w:ascii="Times New Roman" w:hAnsi="Times New Roman" w:cs="Times New Roman"/>
                <w:sz w:val="24"/>
                <w:szCs w:val="24"/>
              </w:rPr>
              <w:t>246</w:t>
            </w:r>
          </w:p>
        </w:tc>
      </w:tr>
      <w:tr w:rsidR="003E4949" w:rsidTr="00186D87">
        <w:trPr>
          <w:trHeight w:hRule="exact" w:val="341"/>
        </w:trPr>
        <w:tc>
          <w:tcPr>
            <w:tcW w:w="2981"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sz w:val="24"/>
                <w:szCs w:val="24"/>
              </w:rPr>
            </w:pPr>
            <w:r w:rsidRPr="009A30BA">
              <w:rPr>
                <w:rStyle w:val="313"/>
                <w:b w:val="0"/>
                <w:i w:val="0"/>
                <w:color w:val="000000"/>
                <w:sz w:val="24"/>
                <w:szCs w:val="24"/>
              </w:rPr>
              <w:t>Прочие</w:t>
            </w:r>
          </w:p>
        </w:tc>
        <w:tc>
          <w:tcPr>
            <w:tcW w:w="1594"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12</w:t>
            </w:r>
          </w:p>
        </w:tc>
        <w:tc>
          <w:tcPr>
            <w:tcW w:w="1594"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12</w:t>
            </w:r>
          </w:p>
        </w:tc>
        <w:tc>
          <w:tcPr>
            <w:tcW w:w="1594"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sz w:val="24"/>
                <w:szCs w:val="24"/>
              </w:rPr>
            </w:pPr>
            <w:r w:rsidRPr="009A30BA">
              <w:rPr>
                <w:rFonts w:ascii="Times New Roman" w:hAnsi="Times New Roman" w:cs="Times New Roman"/>
                <w:sz w:val="24"/>
                <w:szCs w:val="24"/>
              </w:rPr>
              <w:t>12</w:t>
            </w: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sz w:val="24"/>
                <w:szCs w:val="24"/>
              </w:rPr>
            </w:pPr>
            <w:r w:rsidRPr="009A30BA">
              <w:rPr>
                <w:rFonts w:ascii="Times New Roman" w:hAnsi="Times New Roman" w:cs="Times New Roman"/>
                <w:sz w:val="24"/>
                <w:szCs w:val="24"/>
              </w:rPr>
              <w:t>12</w:t>
            </w:r>
          </w:p>
        </w:tc>
      </w:tr>
    </w:tbl>
    <w:p w:rsidR="003E4949" w:rsidRDefault="003E4949" w:rsidP="003E4949">
      <w:pPr>
        <w:pStyle w:val="2f1"/>
        <w:spacing w:line="360" w:lineRule="auto"/>
      </w:pPr>
    </w:p>
    <w:p w:rsidR="003E4949" w:rsidRPr="009A30BA" w:rsidRDefault="003E4949" w:rsidP="003E4949">
      <w:pPr>
        <w:pStyle w:val="2f1"/>
        <w:spacing w:line="360" w:lineRule="auto"/>
        <w:jc w:val="both"/>
        <w:rPr>
          <w:rFonts w:ascii="Times New Roman" w:hAnsi="Times New Roman" w:cs="Times New Roman"/>
          <w:sz w:val="28"/>
          <w:szCs w:val="28"/>
        </w:rPr>
      </w:pPr>
      <w:r w:rsidRPr="009A30BA">
        <w:rPr>
          <w:rFonts w:ascii="Times New Roman" w:hAnsi="Times New Roman" w:cs="Times New Roman"/>
          <w:sz w:val="28"/>
          <w:szCs w:val="28"/>
        </w:rPr>
        <w:t xml:space="preserve">      Наиболее значимый вклад в создание новых рабочих мест  и решение проблемы безработицы в районе в исследуемый период внесли предприятия розничной торговли, ее доля в период с 2011-2013 гг. возросла в 1,3 раза.</w:t>
      </w:r>
    </w:p>
    <w:p w:rsidR="003E4949" w:rsidRPr="005D26C8" w:rsidRDefault="003E4949" w:rsidP="003E4949">
      <w:pPr>
        <w:pStyle w:val="a6"/>
        <w:shd w:val="clear" w:color="auto" w:fill="auto"/>
        <w:spacing w:after="0" w:line="360" w:lineRule="auto"/>
        <w:ind w:left="20" w:right="20" w:firstLine="560"/>
        <w:jc w:val="both"/>
        <w:rPr>
          <w:rStyle w:val="0pt"/>
          <w:color w:val="000000"/>
          <w:sz w:val="28"/>
          <w:szCs w:val="28"/>
        </w:rPr>
      </w:pPr>
      <w:r w:rsidRPr="005D26C8">
        <w:rPr>
          <w:rStyle w:val="0pt"/>
          <w:color w:val="000000"/>
          <w:sz w:val="28"/>
          <w:szCs w:val="28"/>
        </w:rPr>
        <w:t>Наибольшую долю в структуре числа субъектов малого и среднего биз</w:t>
      </w:r>
      <w:r w:rsidRPr="005D26C8">
        <w:rPr>
          <w:rStyle w:val="0pt"/>
          <w:color w:val="000000"/>
          <w:sz w:val="28"/>
          <w:szCs w:val="28"/>
        </w:rPr>
        <w:softHyphen/>
        <w:t>неса продолжает играть розничная торговля. Несмотря на понижательную тенденцию, в настоящее время 78% предприятий малого и среднего предпринимательства занимаются торговлей, подтверждая рента</w:t>
      </w:r>
      <w:r w:rsidRPr="005D26C8">
        <w:rPr>
          <w:rStyle w:val="0pt"/>
          <w:color w:val="000000"/>
          <w:sz w:val="28"/>
          <w:szCs w:val="28"/>
        </w:rPr>
        <w:softHyphen/>
        <w:t>бельность предприятий в сфере экономики.</w:t>
      </w:r>
    </w:p>
    <w:p w:rsidR="003E4949" w:rsidRPr="005D26C8" w:rsidRDefault="003E4949" w:rsidP="003E4949">
      <w:pPr>
        <w:pStyle w:val="a6"/>
        <w:shd w:val="clear" w:color="auto" w:fill="auto"/>
        <w:spacing w:after="0" w:line="360" w:lineRule="auto"/>
        <w:ind w:left="20" w:right="20" w:firstLine="560"/>
        <w:jc w:val="both"/>
        <w:rPr>
          <w:rStyle w:val="0pt"/>
          <w:color w:val="000000"/>
          <w:sz w:val="28"/>
          <w:szCs w:val="28"/>
        </w:rPr>
      </w:pPr>
      <w:r w:rsidRPr="005D26C8">
        <w:rPr>
          <w:rStyle w:val="0pt"/>
          <w:color w:val="000000"/>
          <w:sz w:val="28"/>
          <w:szCs w:val="28"/>
        </w:rPr>
        <w:t>Весьма позитивная тенденция, связанная с увеличением долей сегментов «Платные услуги» в отраслевой структуре, свидетельствует о наращивании темпов развития района в направлении «сервисной модерниза</w:t>
      </w:r>
      <w:r w:rsidRPr="005D26C8">
        <w:rPr>
          <w:rStyle w:val="0pt"/>
          <w:color w:val="000000"/>
          <w:sz w:val="28"/>
          <w:szCs w:val="28"/>
        </w:rPr>
        <w:softHyphen/>
        <w:t>ции» экономики района.</w:t>
      </w:r>
    </w:p>
    <w:p w:rsidR="003E4949" w:rsidRPr="005D26C8" w:rsidRDefault="003E4949" w:rsidP="003E4949">
      <w:pPr>
        <w:pStyle w:val="a6"/>
        <w:shd w:val="clear" w:color="auto" w:fill="auto"/>
        <w:spacing w:after="0" w:line="360" w:lineRule="auto"/>
        <w:ind w:left="20" w:right="20" w:firstLine="560"/>
        <w:jc w:val="both"/>
        <w:rPr>
          <w:rStyle w:val="0pt"/>
          <w:color w:val="000000"/>
          <w:sz w:val="28"/>
          <w:szCs w:val="28"/>
        </w:rPr>
      </w:pPr>
      <w:r w:rsidRPr="005D26C8">
        <w:rPr>
          <w:rStyle w:val="0pt"/>
          <w:color w:val="000000"/>
          <w:sz w:val="28"/>
          <w:szCs w:val="28"/>
        </w:rPr>
        <w:t xml:space="preserve">Основными итогами деятельности субъектов малого и среднего предпринимательства на территории </w:t>
      </w:r>
      <w:proofErr w:type="spellStart"/>
      <w:r w:rsidRPr="005D26C8">
        <w:rPr>
          <w:rStyle w:val="0pt"/>
          <w:color w:val="000000"/>
          <w:sz w:val="28"/>
          <w:szCs w:val="28"/>
        </w:rPr>
        <w:t>Торбеевского</w:t>
      </w:r>
      <w:proofErr w:type="spellEnd"/>
      <w:r w:rsidRPr="005D26C8">
        <w:rPr>
          <w:rStyle w:val="0pt"/>
          <w:color w:val="000000"/>
          <w:sz w:val="28"/>
          <w:szCs w:val="28"/>
        </w:rPr>
        <w:t xml:space="preserve"> муниципального района являются 100% районного объема платных услуг; 31% производства зерна; 54% производства мяса; 63% производства молока, 100% оборота розничной торговли; более 17% налогов и сборов, поступивших в консолидированный </w:t>
      </w:r>
      <w:r w:rsidRPr="005D26C8">
        <w:rPr>
          <w:rStyle w:val="0pt"/>
          <w:color w:val="000000"/>
          <w:sz w:val="28"/>
          <w:szCs w:val="28"/>
        </w:rPr>
        <w:lastRenderedPageBreak/>
        <w:t>бюджет района.</w:t>
      </w:r>
    </w:p>
    <w:p w:rsidR="003E4949" w:rsidRPr="005D26C8" w:rsidRDefault="003E4949" w:rsidP="003E4949">
      <w:pPr>
        <w:pStyle w:val="a6"/>
        <w:shd w:val="clear" w:color="auto" w:fill="auto"/>
        <w:spacing w:after="0" w:line="360" w:lineRule="auto"/>
        <w:ind w:left="20" w:right="20" w:firstLine="560"/>
        <w:jc w:val="both"/>
        <w:rPr>
          <w:rStyle w:val="0pt"/>
          <w:color w:val="000000"/>
          <w:sz w:val="28"/>
          <w:szCs w:val="28"/>
        </w:rPr>
      </w:pPr>
      <w:r w:rsidRPr="005D26C8">
        <w:rPr>
          <w:rStyle w:val="0pt"/>
          <w:color w:val="000000"/>
          <w:sz w:val="28"/>
          <w:szCs w:val="28"/>
        </w:rPr>
        <w:t>При этом важно отметить в 2012—2013 гг. негативную тенденцию сни</w:t>
      </w:r>
      <w:r w:rsidRPr="005D26C8">
        <w:rPr>
          <w:rStyle w:val="0pt"/>
          <w:color w:val="000000"/>
          <w:sz w:val="28"/>
          <w:szCs w:val="28"/>
        </w:rPr>
        <w:softHyphen/>
        <w:t>жения количества предпринимателей, что связано, главным образом, с увеличе</w:t>
      </w:r>
      <w:r w:rsidRPr="005D26C8">
        <w:rPr>
          <w:rStyle w:val="0pt"/>
          <w:color w:val="000000"/>
          <w:sz w:val="28"/>
          <w:szCs w:val="28"/>
        </w:rPr>
        <w:softHyphen/>
        <w:t>нием в 2013 году страховых взносов ИП в Пенсионный фонд РФ. За рассматривае</w:t>
      </w:r>
      <w:r w:rsidRPr="005D26C8">
        <w:rPr>
          <w:rStyle w:val="0pt"/>
          <w:color w:val="000000"/>
          <w:sz w:val="28"/>
          <w:szCs w:val="28"/>
        </w:rPr>
        <w:softHyphen/>
        <w:t>мый период</w:t>
      </w:r>
      <w:r>
        <w:rPr>
          <w:rStyle w:val="0pt"/>
          <w:color w:val="000000"/>
          <w:sz w:val="28"/>
          <w:szCs w:val="28"/>
        </w:rPr>
        <w:t xml:space="preserve"> </w:t>
      </w:r>
      <w:r w:rsidRPr="005D26C8">
        <w:rPr>
          <w:rStyle w:val="0pt"/>
          <w:color w:val="000000"/>
          <w:sz w:val="28"/>
          <w:szCs w:val="28"/>
        </w:rPr>
        <w:t xml:space="preserve"> (2011—2013 гг.) общее число субъектов малого и среднего пред</w:t>
      </w:r>
      <w:r w:rsidRPr="005D26C8">
        <w:rPr>
          <w:rStyle w:val="0pt"/>
          <w:color w:val="000000"/>
          <w:sz w:val="28"/>
          <w:szCs w:val="28"/>
        </w:rPr>
        <w:softHyphen/>
        <w:t>принимательства уменьшилось на 35 %.</w:t>
      </w:r>
    </w:p>
    <w:p w:rsidR="003E4949" w:rsidRPr="005D26C8"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r w:rsidRPr="005D26C8">
        <w:rPr>
          <w:rStyle w:val="0pt"/>
          <w:color w:val="000000"/>
          <w:sz w:val="28"/>
          <w:szCs w:val="28"/>
        </w:rPr>
        <w:t xml:space="preserve">     Дальнейшее развитие малого и среднего предпринимательства требует комплексных и согласованных действий органов исполнительной власти, субъектов малого и среднего предпринимательства, а также организаций ин</w:t>
      </w:r>
      <w:r w:rsidRPr="005D26C8">
        <w:rPr>
          <w:rStyle w:val="0pt"/>
          <w:color w:val="000000"/>
          <w:sz w:val="28"/>
          <w:szCs w:val="28"/>
        </w:rPr>
        <w:softHyphen/>
        <w:t>фраструктуры поддержки субъектов малого и среднего предпринимательства.</w:t>
      </w:r>
    </w:p>
    <w:p w:rsidR="003E4949" w:rsidRDefault="003E4949" w:rsidP="003E4949">
      <w:pPr>
        <w:pStyle w:val="a6"/>
        <w:shd w:val="clear" w:color="auto" w:fill="auto"/>
        <w:spacing w:after="0" w:line="360" w:lineRule="auto"/>
        <w:ind w:left="20" w:right="20" w:firstLine="560"/>
        <w:jc w:val="both"/>
        <w:rPr>
          <w:sz w:val="28"/>
          <w:szCs w:val="28"/>
        </w:rPr>
      </w:pPr>
      <w:r w:rsidRPr="005D26C8">
        <w:rPr>
          <w:rFonts w:ascii="Times New Roman" w:hAnsi="Times New Roman" w:cs="Times New Roman"/>
          <w:sz w:val="28"/>
          <w:szCs w:val="28"/>
        </w:rPr>
        <w:t xml:space="preserve">  В </w:t>
      </w:r>
      <w:proofErr w:type="spellStart"/>
      <w:r w:rsidRPr="005D26C8">
        <w:rPr>
          <w:rFonts w:ascii="Times New Roman" w:hAnsi="Times New Roman" w:cs="Times New Roman"/>
          <w:sz w:val="28"/>
          <w:szCs w:val="28"/>
        </w:rPr>
        <w:t>Торбеевском</w:t>
      </w:r>
      <w:proofErr w:type="spellEnd"/>
      <w:r w:rsidRPr="005D26C8">
        <w:rPr>
          <w:rFonts w:ascii="Times New Roman" w:hAnsi="Times New Roman" w:cs="Times New Roman"/>
          <w:sz w:val="28"/>
          <w:szCs w:val="28"/>
        </w:rPr>
        <w:t xml:space="preserve"> муниципальном районе в 2009-2011 годах поддержка субъектов малого и среднего предпринимательства осуществлялась на основании Муниципальной программы развития субъектов малого и среднего предпринимательства в </w:t>
      </w:r>
      <w:proofErr w:type="spellStart"/>
      <w:r w:rsidRPr="005D26C8">
        <w:rPr>
          <w:rFonts w:ascii="Times New Roman" w:hAnsi="Times New Roman" w:cs="Times New Roman"/>
          <w:sz w:val="28"/>
          <w:szCs w:val="28"/>
        </w:rPr>
        <w:t>Торбеевском</w:t>
      </w:r>
      <w:proofErr w:type="spellEnd"/>
      <w:r w:rsidRPr="005D26C8">
        <w:rPr>
          <w:rFonts w:ascii="Times New Roman" w:hAnsi="Times New Roman" w:cs="Times New Roman"/>
          <w:sz w:val="28"/>
          <w:szCs w:val="28"/>
        </w:rPr>
        <w:t xml:space="preserve"> муниципальном районе и «Программы дополнительных мероприятий, направленных на снижение напряженности на рынке труда </w:t>
      </w:r>
      <w:proofErr w:type="spellStart"/>
      <w:r w:rsidRPr="005D26C8">
        <w:rPr>
          <w:rFonts w:ascii="Times New Roman" w:hAnsi="Times New Roman" w:cs="Times New Roman"/>
          <w:sz w:val="28"/>
          <w:szCs w:val="28"/>
        </w:rPr>
        <w:t>Торбеевского</w:t>
      </w:r>
      <w:proofErr w:type="spellEnd"/>
      <w:r w:rsidRPr="005D26C8">
        <w:rPr>
          <w:rFonts w:ascii="Times New Roman" w:hAnsi="Times New Roman" w:cs="Times New Roman"/>
          <w:sz w:val="28"/>
          <w:szCs w:val="28"/>
        </w:rPr>
        <w:t xml:space="preserve"> муниципального района Республики Мордовия на 2009-2011 годы». В результате осуществления мероприятий в рамках указанных программ  открыли собственное дело, включая 2012-2013 годы,  еще 188 начинающих предпринимателя.</w:t>
      </w:r>
      <w:r>
        <w:rPr>
          <w:rFonts w:ascii="Times New Roman" w:hAnsi="Times New Roman" w:cs="Times New Roman"/>
          <w:sz w:val="28"/>
          <w:szCs w:val="28"/>
        </w:rPr>
        <w:t xml:space="preserve"> В районе  с 2009 года функционирует бизнес-центр</w:t>
      </w:r>
      <w:r>
        <w:rPr>
          <w:sz w:val="28"/>
          <w:szCs w:val="28"/>
        </w:rPr>
        <w:t xml:space="preserve"> </w:t>
      </w:r>
      <w:r w:rsidRPr="00C968DB">
        <w:rPr>
          <w:rFonts w:ascii="Times New Roman" w:hAnsi="Times New Roman" w:cs="Times New Roman"/>
          <w:sz w:val="28"/>
          <w:szCs w:val="28"/>
        </w:rPr>
        <w:t>ООО «ТПО-СОЮЗ», который предоставляет разнообразные услуги предпринимательскому сектору района</w:t>
      </w:r>
      <w:r>
        <w:rPr>
          <w:rFonts w:ascii="Times New Roman" w:hAnsi="Times New Roman" w:cs="Times New Roman"/>
          <w:sz w:val="28"/>
          <w:szCs w:val="28"/>
        </w:rPr>
        <w:t xml:space="preserve"> </w:t>
      </w:r>
      <w:r w:rsidRPr="00C968DB">
        <w:rPr>
          <w:rFonts w:ascii="Times New Roman" w:hAnsi="Times New Roman" w:cs="Times New Roman"/>
          <w:sz w:val="28"/>
          <w:szCs w:val="28"/>
        </w:rPr>
        <w:t xml:space="preserve">(осуществляют бухгалтерское сопровождение физических и юридических лиц, составление электронной отчетности, оказание юридической консультации (в </w:t>
      </w:r>
      <w:proofErr w:type="spellStart"/>
      <w:r w:rsidRPr="00C968DB">
        <w:rPr>
          <w:rFonts w:ascii="Times New Roman" w:hAnsi="Times New Roman" w:cs="Times New Roman"/>
          <w:sz w:val="28"/>
          <w:szCs w:val="28"/>
        </w:rPr>
        <w:t>т.ч</w:t>
      </w:r>
      <w:proofErr w:type="spellEnd"/>
      <w:r w:rsidRPr="00C968DB">
        <w:rPr>
          <w:rFonts w:ascii="Times New Roman" w:hAnsi="Times New Roman" w:cs="Times New Roman"/>
          <w:sz w:val="28"/>
          <w:szCs w:val="28"/>
        </w:rPr>
        <w:t>. арбитражное сопровождение клиентов), формирование пакета документов для кредитования).</w:t>
      </w:r>
      <w:r>
        <w:rPr>
          <w:sz w:val="28"/>
          <w:szCs w:val="28"/>
        </w:rPr>
        <w:t xml:space="preserve">  </w:t>
      </w:r>
      <w:r w:rsidRPr="00C968DB">
        <w:rPr>
          <w:rFonts w:ascii="Times New Roman" w:hAnsi="Times New Roman" w:cs="Times New Roman"/>
          <w:sz w:val="28"/>
          <w:szCs w:val="28"/>
        </w:rPr>
        <w:t>Предприятие хорошо зарекомендовало себя у предпринимательских структур района, услуги данного предприятия пользуются спросом не только  у начинающих предпринимателей</w:t>
      </w:r>
      <w:r>
        <w:rPr>
          <w:rFonts w:ascii="Times New Roman" w:hAnsi="Times New Roman" w:cs="Times New Roman"/>
          <w:sz w:val="28"/>
          <w:szCs w:val="28"/>
        </w:rPr>
        <w:t>, но и у давно работающих предпринимателей</w:t>
      </w:r>
      <w:r w:rsidRPr="00C968DB">
        <w:rPr>
          <w:rFonts w:ascii="Times New Roman" w:hAnsi="Times New Roman" w:cs="Times New Roman"/>
          <w:sz w:val="28"/>
          <w:szCs w:val="28"/>
        </w:rPr>
        <w:t>.</w:t>
      </w:r>
    </w:p>
    <w:p w:rsidR="003E4949" w:rsidRPr="005D26C8"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r w:rsidRPr="005D26C8">
        <w:rPr>
          <w:rStyle w:val="0pt"/>
          <w:color w:val="000000"/>
          <w:sz w:val="28"/>
          <w:szCs w:val="28"/>
        </w:rPr>
        <w:t xml:space="preserve">Стабильному развитию малого и среднего предпринимательства на </w:t>
      </w:r>
      <w:r w:rsidRPr="005D26C8">
        <w:rPr>
          <w:rStyle w:val="0pt"/>
          <w:color w:val="000000"/>
          <w:sz w:val="28"/>
          <w:szCs w:val="28"/>
        </w:rPr>
        <w:lastRenderedPageBreak/>
        <w:t>терри</w:t>
      </w:r>
      <w:r w:rsidRPr="005D26C8">
        <w:rPr>
          <w:rStyle w:val="0pt"/>
          <w:color w:val="000000"/>
          <w:sz w:val="28"/>
          <w:szCs w:val="28"/>
        </w:rPr>
        <w:softHyphen/>
        <w:t xml:space="preserve">тории </w:t>
      </w:r>
      <w:proofErr w:type="spellStart"/>
      <w:r w:rsidRPr="005D26C8">
        <w:rPr>
          <w:rStyle w:val="0pt"/>
          <w:color w:val="000000"/>
          <w:sz w:val="28"/>
          <w:szCs w:val="28"/>
        </w:rPr>
        <w:t>Торбеевского</w:t>
      </w:r>
      <w:proofErr w:type="spellEnd"/>
      <w:r w:rsidRPr="005D26C8">
        <w:rPr>
          <w:rStyle w:val="0pt"/>
          <w:color w:val="000000"/>
          <w:sz w:val="28"/>
          <w:szCs w:val="28"/>
        </w:rPr>
        <w:t xml:space="preserve">  муниципального района препятствуют следующие проблемы:</w:t>
      </w:r>
    </w:p>
    <w:p w:rsidR="003E4949" w:rsidRPr="005D26C8" w:rsidRDefault="003E4949" w:rsidP="003E4949">
      <w:pPr>
        <w:pStyle w:val="a6"/>
        <w:numPr>
          <w:ilvl w:val="0"/>
          <w:numId w:val="36"/>
        </w:numPr>
        <w:shd w:val="clear" w:color="auto" w:fill="auto"/>
        <w:tabs>
          <w:tab w:val="left" w:pos="937"/>
        </w:tabs>
        <w:spacing w:after="0" w:line="360" w:lineRule="auto"/>
        <w:ind w:left="20" w:right="20" w:firstLine="560"/>
        <w:jc w:val="both"/>
        <w:rPr>
          <w:rStyle w:val="0pt"/>
          <w:sz w:val="28"/>
          <w:szCs w:val="28"/>
        </w:rPr>
      </w:pPr>
      <w:r w:rsidRPr="005D26C8">
        <w:rPr>
          <w:rStyle w:val="0pt"/>
          <w:color w:val="000000"/>
          <w:sz w:val="28"/>
          <w:szCs w:val="28"/>
        </w:rPr>
        <w:t>недостаток стартового капитала и профессиональной подготовки для успешного начала предпринимательской деятельности, а также сре</w:t>
      </w:r>
      <w:proofErr w:type="gramStart"/>
      <w:r w:rsidRPr="005D26C8">
        <w:rPr>
          <w:rStyle w:val="0pt"/>
          <w:color w:val="000000"/>
          <w:sz w:val="28"/>
          <w:szCs w:val="28"/>
        </w:rPr>
        <w:t>дств  дл</w:t>
      </w:r>
      <w:proofErr w:type="gramEnd"/>
      <w:r w:rsidRPr="005D26C8">
        <w:rPr>
          <w:rStyle w:val="0pt"/>
          <w:color w:val="000000"/>
          <w:sz w:val="28"/>
          <w:szCs w:val="28"/>
        </w:rPr>
        <w:t>я раз</w:t>
      </w:r>
      <w:r w:rsidRPr="005D26C8">
        <w:rPr>
          <w:rStyle w:val="0pt"/>
          <w:color w:val="000000"/>
          <w:sz w:val="28"/>
          <w:szCs w:val="28"/>
        </w:rPr>
        <w:softHyphen/>
        <w:t>вития предпринимательской деятельности;</w:t>
      </w:r>
    </w:p>
    <w:p w:rsidR="003E4949" w:rsidRPr="005D26C8" w:rsidRDefault="003E4949" w:rsidP="003E4949">
      <w:pPr>
        <w:pStyle w:val="a6"/>
        <w:numPr>
          <w:ilvl w:val="0"/>
          <w:numId w:val="36"/>
        </w:numPr>
        <w:shd w:val="clear" w:color="auto" w:fill="auto"/>
        <w:tabs>
          <w:tab w:val="left" w:pos="937"/>
        </w:tabs>
        <w:spacing w:after="0" w:line="360" w:lineRule="auto"/>
        <w:ind w:left="20" w:right="20" w:firstLine="560"/>
        <w:jc w:val="both"/>
        <w:rPr>
          <w:rStyle w:val="0pt"/>
          <w:sz w:val="28"/>
          <w:szCs w:val="28"/>
        </w:rPr>
      </w:pPr>
      <w:r w:rsidRPr="005D26C8">
        <w:rPr>
          <w:rStyle w:val="0pt"/>
          <w:color w:val="000000"/>
          <w:sz w:val="28"/>
          <w:szCs w:val="28"/>
        </w:rPr>
        <w:t>низкая доступность на рынке труда персонала требуемой квалификации;</w:t>
      </w:r>
    </w:p>
    <w:p w:rsidR="003E4949" w:rsidRPr="005D26C8" w:rsidRDefault="003E4949" w:rsidP="003E4949">
      <w:pPr>
        <w:pStyle w:val="a6"/>
        <w:numPr>
          <w:ilvl w:val="0"/>
          <w:numId w:val="36"/>
        </w:numPr>
        <w:shd w:val="clear" w:color="auto" w:fill="auto"/>
        <w:tabs>
          <w:tab w:val="left" w:pos="942"/>
        </w:tabs>
        <w:spacing w:after="0" w:line="360" w:lineRule="auto"/>
        <w:ind w:left="20" w:right="20" w:firstLine="560"/>
        <w:jc w:val="both"/>
        <w:rPr>
          <w:rFonts w:ascii="Times New Roman" w:hAnsi="Times New Roman" w:cs="Times New Roman"/>
          <w:sz w:val="28"/>
          <w:szCs w:val="28"/>
        </w:rPr>
      </w:pPr>
      <w:r w:rsidRPr="005D26C8">
        <w:rPr>
          <w:rStyle w:val="0pt"/>
          <w:color w:val="000000"/>
          <w:sz w:val="28"/>
          <w:szCs w:val="28"/>
        </w:rPr>
        <w:t>сложности доступа к ресурсам коммерческих банков, недостаточное развитие системы микрофинансирования, неразвитая система гарантий (пору</w:t>
      </w:r>
      <w:r w:rsidRPr="005D26C8">
        <w:rPr>
          <w:rStyle w:val="0pt"/>
          <w:color w:val="000000"/>
          <w:sz w:val="28"/>
          <w:szCs w:val="28"/>
        </w:rPr>
        <w:softHyphen/>
        <w:t>чительств), слаборазвитые механизмы самофинансирования;</w:t>
      </w:r>
    </w:p>
    <w:p w:rsidR="003E4949" w:rsidRPr="005D26C8" w:rsidRDefault="003E4949" w:rsidP="003E4949">
      <w:pPr>
        <w:pStyle w:val="a6"/>
        <w:shd w:val="clear" w:color="auto" w:fill="auto"/>
        <w:spacing w:after="0" w:line="360" w:lineRule="auto"/>
        <w:ind w:left="20" w:right="20" w:firstLine="560"/>
        <w:jc w:val="both"/>
        <w:rPr>
          <w:rStyle w:val="0pt"/>
          <w:color w:val="000000"/>
          <w:sz w:val="28"/>
          <w:szCs w:val="28"/>
        </w:rPr>
      </w:pPr>
      <w:r w:rsidRPr="005D26C8">
        <w:rPr>
          <w:rFonts w:ascii="Times New Roman" w:hAnsi="Times New Roman" w:cs="Times New Roman"/>
          <w:sz w:val="28"/>
          <w:szCs w:val="28"/>
        </w:rPr>
        <w:t xml:space="preserve">      </w:t>
      </w:r>
      <w:proofErr w:type="gramStart"/>
      <w:r w:rsidRPr="005D26C8">
        <w:rPr>
          <w:rFonts w:ascii="Times New Roman" w:hAnsi="Times New Roman" w:cs="Times New Roman"/>
          <w:sz w:val="28"/>
          <w:szCs w:val="28"/>
        </w:rPr>
        <w:t xml:space="preserve">В целях устойчивого развития малого и среднего предпринимательства </w:t>
      </w:r>
      <w:proofErr w:type="spellStart"/>
      <w:r w:rsidRPr="005D26C8">
        <w:rPr>
          <w:rFonts w:ascii="Times New Roman" w:hAnsi="Times New Roman" w:cs="Times New Roman"/>
          <w:sz w:val="28"/>
          <w:szCs w:val="28"/>
        </w:rPr>
        <w:t>Торбеевского</w:t>
      </w:r>
      <w:proofErr w:type="spellEnd"/>
      <w:r w:rsidRPr="005D26C8">
        <w:rPr>
          <w:rFonts w:ascii="Times New Roman" w:hAnsi="Times New Roman" w:cs="Times New Roman"/>
          <w:sz w:val="28"/>
          <w:szCs w:val="28"/>
        </w:rPr>
        <w:t xml:space="preserve"> муниципального района была разработана Муниципальная программа развития субъектов малого и среднего предпринимательства в </w:t>
      </w:r>
      <w:proofErr w:type="spellStart"/>
      <w:r w:rsidRPr="005D26C8">
        <w:rPr>
          <w:rFonts w:ascii="Times New Roman" w:hAnsi="Times New Roman" w:cs="Times New Roman"/>
          <w:sz w:val="28"/>
          <w:szCs w:val="28"/>
        </w:rPr>
        <w:t>Торбеевском</w:t>
      </w:r>
      <w:proofErr w:type="spellEnd"/>
      <w:r w:rsidRPr="005D26C8">
        <w:rPr>
          <w:rFonts w:ascii="Times New Roman" w:hAnsi="Times New Roman" w:cs="Times New Roman"/>
          <w:sz w:val="28"/>
          <w:szCs w:val="28"/>
        </w:rPr>
        <w:t xml:space="preserve"> муниципальном районе Республики Мордовия  на 2012-2016 годы, в рамках которой были обозначены такие задачи, как </w:t>
      </w:r>
      <w:r w:rsidRPr="005D26C8">
        <w:rPr>
          <w:rStyle w:val="0pt"/>
          <w:color w:val="000000"/>
          <w:sz w:val="28"/>
          <w:szCs w:val="28"/>
        </w:rPr>
        <w:t>создание благоприятных условий для развития предпринимательской де</w:t>
      </w:r>
      <w:r w:rsidRPr="005D26C8">
        <w:rPr>
          <w:rStyle w:val="0pt"/>
          <w:color w:val="000000"/>
          <w:sz w:val="28"/>
          <w:szCs w:val="28"/>
        </w:rPr>
        <w:softHyphen/>
        <w:t>ятельности; обеспечение доступа малого и среднего предпринимательства к финансовым и материальным ресурсам;</w:t>
      </w:r>
      <w:proofErr w:type="gramEnd"/>
      <w:r w:rsidRPr="005D26C8">
        <w:rPr>
          <w:rStyle w:val="0pt"/>
          <w:color w:val="000000"/>
          <w:sz w:val="28"/>
          <w:szCs w:val="28"/>
        </w:rPr>
        <w:t xml:space="preserve"> содействие формированию кадрового потенциала и позитивного имиджа предпринимательства; организация уча</w:t>
      </w:r>
      <w:r w:rsidRPr="005D26C8">
        <w:rPr>
          <w:rStyle w:val="0pt"/>
          <w:color w:val="000000"/>
          <w:sz w:val="28"/>
          <w:szCs w:val="28"/>
        </w:rPr>
        <w:softHyphen/>
        <w:t>стия субъектов малого и среднего предпринимательства в конкурсах иннова</w:t>
      </w:r>
      <w:r w:rsidRPr="005D26C8">
        <w:rPr>
          <w:rStyle w:val="0pt"/>
          <w:color w:val="000000"/>
          <w:sz w:val="28"/>
          <w:szCs w:val="28"/>
        </w:rPr>
        <w:softHyphen/>
        <w:t xml:space="preserve">ционных проектов, в </w:t>
      </w:r>
      <w:proofErr w:type="spellStart"/>
      <w:r w:rsidRPr="005D26C8">
        <w:rPr>
          <w:rStyle w:val="0pt"/>
          <w:color w:val="000000"/>
          <w:sz w:val="28"/>
          <w:szCs w:val="28"/>
        </w:rPr>
        <w:t>выставочно</w:t>
      </w:r>
      <w:proofErr w:type="spellEnd"/>
      <w:r w:rsidRPr="005D26C8">
        <w:rPr>
          <w:rStyle w:val="0pt"/>
          <w:color w:val="000000"/>
          <w:sz w:val="28"/>
          <w:szCs w:val="28"/>
        </w:rPr>
        <w:t>-ярмарочной деятельности на льготных условиях.</w:t>
      </w:r>
    </w:p>
    <w:p w:rsidR="003E4949" w:rsidRPr="005D26C8"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r w:rsidRPr="005D26C8">
        <w:rPr>
          <w:rFonts w:ascii="Times New Roman" w:hAnsi="Times New Roman" w:cs="Times New Roman"/>
          <w:sz w:val="28"/>
          <w:szCs w:val="28"/>
        </w:rPr>
        <w:t xml:space="preserve">    </w:t>
      </w:r>
      <w:r w:rsidRPr="00ED5178">
        <w:rPr>
          <w:rFonts w:ascii="Times New Roman" w:hAnsi="Times New Roman" w:cs="Times New Roman"/>
          <w:sz w:val="28"/>
          <w:szCs w:val="28"/>
        </w:rPr>
        <w:t>Мероприятия и объем финансирования по подразделу №8 приведены в прил.  2 к программе.</w:t>
      </w:r>
    </w:p>
    <w:p w:rsidR="003E4949" w:rsidRPr="005D26C8"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r w:rsidRPr="005D26C8">
        <w:rPr>
          <w:rFonts w:ascii="Times New Roman" w:hAnsi="Times New Roman" w:cs="Times New Roman"/>
          <w:sz w:val="28"/>
          <w:szCs w:val="28"/>
        </w:rPr>
        <w:t xml:space="preserve">   </w:t>
      </w:r>
      <w:r w:rsidRPr="00FA23C2">
        <w:rPr>
          <w:rFonts w:ascii="Times New Roman" w:hAnsi="Times New Roman" w:cs="Times New Roman"/>
          <w:b/>
          <w:sz w:val="28"/>
          <w:szCs w:val="28"/>
        </w:rPr>
        <w:t>Показатели экономической и социальной эффективности реализации подраздела</w:t>
      </w:r>
      <w:r w:rsidRPr="005D26C8">
        <w:rPr>
          <w:rFonts w:ascii="Times New Roman" w:hAnsi="Times New Roman" w:cs="Times New Roman"/>
          <w:sz w:val="28"/>
          <w:szCs w:val="28"/>
        </w:rPr>
        <w:t>. За счет реализации вышеуказанных мероприятий предусматривается достижение к 2018 году следующих показателей:</w:t>
      </w:r>
    </w:p>
    <w:p w:rsidR="003E4949" w:rsidRDefault="003E4949" w:rsidP="003E4949">
      <w:pPr>
        <w:pStyle w:val="a6"/>
        <w:shd w:val="clear" w:color="auto" w:fill="auto"/>
        <w:spacing w:after="0" w:line="360" w:lineRule="auto"/>
        <w:ind w:left="880" w:right="20"/>
        <w:jc w:val="both"/>
        <w:rPr>
          <w:rFonts w:ascii="Times New Roman" w:hAnsi="Times New Roman" w:cs="Times New Roman"/>
          <w:sz w:val="28"/>
          <w:szCs w:val="28"/>
        </w:rPr>
      </w:pPr>
      <w:r w:rsidRPr="005D26C8">
        <w:rPr>
          <w:rFonts w:ascii="Times New Roman" w:hAnsi="Times New Roman" w:cs="Times New Roman"/>
          <w:sz w:val="28"/>
          <w:szCs w:val="28"/>
        </w:rPr>
        <w:t xml:space="preserve">- увеличение оборота розничной торговли объектов малого и среднего предпринимательства в 1,8 раз – до </w:t>
      </w:r>
      <w:r>
        <w:rPr>
          <w:rFonts w:ascii="Times New Roman" w:hAnsi="Times New Roman" w:cs="Times New Roman"/>
          <w:sz w:val="28"/>
          <w:szCs w:val="28"/>
        </w:rPr>
        <w:t>2132</w:t>
      </w:r>
      <w:r w:rsidRPr="005D26C8">
        <w:rPr>
          <w:rFonts w:ascii="Times New Roman" w:hAnsi="Times New Roman" w:cs="Times New Roman"/>
          <w:sz w:val="28"/>
          <w:szCs w:val="28"/>
        </w:rPr>
        <w:t xml:space="preserve"> </w:t>
      </w:r>
      <w:proofErr w:type="gramStart"/>
      <w:r w:rsidRPr="005D26C8">
        <w:rPr>
          <w:rFonts w:ascii="Times New Roman" w:hAnsi="Times New Roman" w:cs="Times New Roman"/>
          <w:sz w:val="28"/>
          <w:szCs w:val="28"/>
        </w:rPr>
        <w:t>млн</w:t>
      </w:r>
      <w:proofErr w:type="gramEnd"/>
      <w:r w:rsidRPr="005D26C8">
        <w:rPr>
          <w:rFonts w:ascii="Times New Roman" w:hAnsi="Times New Roman" w:cs="Times New Roman"/>
          <w:sz w:val="28"/>
          <w:szCs w:val="28"/>
        </w:rPr>
        <w:t xml:space="preserve"> руб.; </w:t>
      </w:r>
    </w:p>
    <w:p w:rsidR="003E4949" w:rsidRPr="005D26C8" w:rsidRDefault="003E4949" w:rsidP="003E4949">
      <w:pPr>
        <w:pStyle w:val="a6"/>
        <w:shd w:val="clear" w:color="auto" w:fill="auto"/>
        <w:spacing w:after="0" w:line="360" w:lineRule="auto"/>
        <w:ind w:left="880" w:right="20"/>
        <w:jc w:val="both"/>
        <w:rPr>
          <w:rFonts w:ascii="Times New Roman" w:hAnsi="Times New Roman" w:cs="Times New Roman"/>
          <w:sz w:val="28"/>
          <w:szCs w:val="28"/>
        </w:rPr>
      </w:pPr>
      <w:r>
        <w:rPr>
          <w:rFonts w:ascii="Times New Roman" w:hAnsi="Times New Roman" w:cs="Times New Roman"/>
          <w:sz w:val="28"/>
          <w:szCs w:val="28"/>
        </w:rPr>
        <w:t xml:space="preserve">-увеличение объема платных услуг  в 1,5 раза до 278 млн. </w:t>
      </w:r>
      <w:proofErr w:type="spellStart"/>
      <w:r>
        <w:rPr>
          <w:rFonts w:ascii="Times New Roman" w:hAnsi="Times New Roman" w:cs="Times New Roman"/>
          <w:sz w:val="28"/>
          <w:szCs w:val="28"/>
        </w:rPr>
        <w:t>руб</w:t>
      </w:r>
      <w:proofErr w:type="spellEnd"/>
      <w:r>
        <w:rPr>
          <w:rFonts w:ascii="Times New Roman" w:hAnsi="Times New Roman" w:cs="Times New Roman"/>
          <w:sz w:val="28"/>
          <w:szCs w:val="28"/>
        </w:rPr>
        <w:t>;</w:t>
      </w:r>
    </w:p>
    <w:p w:rsidR="003E4949" w:rsidRPr="005D26C8" w:rsidRDefault="003E4949" w:rsidP="003E4949">
      <w:pPr>
        <w:pStyle w:val="a6"/>
        <w:shd w:val="clear" w:color="auto" w:fill="auto"/>
        <w:spacing w:after="0" w:line="360" w:lineRule="auto"/>
        <w:ind w:left="880" w:right="20"/>
        <w:jc w:val="both"/>
        <w:rPr>
          <w:rFonts w:ascii="Times New Roman" w:hAnsi="Times New Roman" w:cs="Times New Roman"/>
          <w:sz w:val="28"/>
          <w:szCs w:val="28"/>
        </w:rPr>
      </w:pPr>
      <w:r w:rsidRPr="005D26C8">
        <w:rPr>
          <w:rFonts w:ascii="Times New Roman" w:hAnsi="Times New Roman" w:cs="Times New Roman"/>
          <w:sz w:val="28"/>
          <w:szCs w:val="28"/>
        </w:rPr>
        <w:lastRenderedPageBreak/>
        <w:t>- увеличение суммы налогов и  от субъектов малого и среднего бизнеса в 1,5 раза – до 18 млн. руб.;</w:t>
      </w:r>
    </w:p>
    <w:p w:rsidR="003E4949" w:rsidRPr="005D26C8" w:rsidRDefault="003E4949" w:rsidP="003E4949">
      <w:pPr>
        <w:pStyle w:val="a6"/>
        <w:shd w:val="clear" w:color="auto" w:fill="auto"/>
        <w:spacing w:after="0" w:line="360" w:lineRule="auto"/>
        <w:ind w:left="880" w:right="20"/>
        <w:jc w:val="both"/>
        <w:rPr>
          <w:rFonts w:ascii="Times New Roman" w:hAnsi="Times New Roman" w:cs="Times New Roman"/>
          <w:sz w:val="28"/>
          <w:szCs w:val="28"/>
        </w:rPr>
      </w:pPr>
      <w:r w:rsidRPr="005D26C8">
        <w:rPr>
          <w:rFonts w:ascii="Times New Roman" w:hAnsi="Times New Roman" w:cs="Times New Roman"/>
          <w:sz w:val="28"/>
          <w:szCs w:val="28"/>
        </w:rPr>
        <w:t xml:space="preserve">- количество дополнительно введенных субъектами малого и среднего бизнеса рабочих мест – </w:t>
      </w:r>
      <w:r>
        <w:rPr>
          <w:rFonts w:ascii="Times New Roman" w:hAnsi="Times New Roman" w:cs="Times New Roman"/>
          <w:sz w:val="28"/>
          <w:szCs w:val="28"/>
        </w:rPr>
        <w:t>75</w:t>
      </w:r>
      <w:r w:rsidRPr="005D26C8">
        <w:rPr>
          <w:rFonts w:ascii="Times New Roman" w:hAnsi="Times New Roman" w:cs="Times New Roman"/>
          <w:sz w:val="28"/>
          <w:szCs w:val="28"/>
        </w:rPr>
        <w:t xml:space="preserve"> ед.</w:t>
      </w:r>
    </w:p>
    <w:p w:rsidR="003E4949" w:rsidRPr="005D26C8" w:rsidRDefault="003E4949" w:rsidP="003E4949">
      <w:pPr>
        <w:pStyle w:val="a6"/>
        <w:shd w:val="clear" w:color="auto" w:fill="auto"/>
        <w:spacing w:after="0" w:line="360" w:lineRule="auto"/>
        <w:ind w:right="20"/>
        <w:jc w:val="both"/>
        <w:rPr>
          <w:rFonts w:ascii="Times New Roman" w:hAnsi="Times New Roman" w:cs="Times New Roman"/>
          <w:sz w:val="28"/>
          <w:szCs w:val="28"/>
        </w:rPr>
      </w:pPr>
      <w:r w:rsidRPr="005D26C8">
        <w:rPr>
          <w:rFonts w:ascii="Times New Roman" w:hAnsi="Times New Roman" w:cs="Times New Roman"/>
          <w:sz w:val="28"/>
          <w:szCs w:val="28"/>
        </w:rPr>
        <w:t xml:space="preserve">      </w:t>
      </w:r>
      <w:r w:rsidRPr="00617D98">
        <w:rPr>
          <w:rFonts w:ascii="Times New Roman" w:hAnsi="Times New Roman" w:cs="Times New Roman"/>
          <w:sz w:val="28"/>
          <w:szCs w:val="28"/>
        </w:rPr>
        <w:t>Целевые индикаторы по подразделу № 8 представлены в прил. 1 к программе.</w:t>
      </w:r>
    </w:p>
    <w:p w:rsidR="003E4949" w:rsidRPr="005D26C8" w:rsidRDefault="003E4949" w:rsidP="003E4949">
      <w:pPr>
        <w:pStyle w:val="a6"/>
        <w:shd w:val="clear" w:color="auto" w:fill="auto"/>
        <w:spacing w:after="0" w:line="360" w:lineRule="auto"/>
        <w:ind w:right="20"/>
        <w:jc w:val="both"/>
        <w:rPr>
          <w:rFonts w:ascii="Times New Roman" w:hAnsi="Times New Roman" w:cs="Times New Roman"/>
          <w:sz w:val="28"/>
          <w:szCs w:val="28"/>
        </w:rPr>
      </w:pPr>
      <w:r w:rsidRPr="00837B9F">
        <w:rPr>
          <w:rFonts w:ascii="Times New Roman" w:hAnsi="Times New Roman" w:cs="Times New Roman"/>
          <w:b/>
          <w:sz w:val="28"/>
          <w:szCs w:val="28"/>
        </w:rPr>
        <w:t xml:space="preserve">      Соисполнитель программы</w:t>
      </w:r>
      <w:r w:rsidRPr="005D26C8">
        <w:rPr>
          <w:rFonts w:ascii="Times New Roman" w:hAnsi="Times New Roman" w:cs="Times New Roman"/>
          <w:sz w:val="28"/>
          <w:szCs w:val="28"/>
        </w:rPr>
        <w:t xml:space="preserve">. Экономическое управление администрации </w:t>
      </w:r>
      <w:proofErr w:type="spellStart"/>
      <w:r w:rsidRPr="005D26C8">
        <w:rPr>
          <w:rFonts w:ascii="Times New Roman" w:hAnsi="Times New Roman" w:cs="Times New Roman"/>
          <w:sz w:val="28"/>
          <w:szCs w:val="28"/>
        </w:rPr>
        <w:t>Торбеевского</w:t>
      </w:r>
      <w:proofErr w:type="spellEnd"/>
      <w:r w:rsidRPr="005D26C8">
        <w:rPr>
          <w:rFonts w:ascii="Times New Roman" w:hAnsi="Times New Roman" w:cs="Times New Roman"/>
          <w:sz w:val="28"/>
          <w:szCs w:val="28"/>
        </w:rPr>
        <w:t xml:space="preserve"> муниципального района Республики Мордовия. </w:t>
      </w:r>
    </w:p>
    <w:p w:rsidR="003E4949" w:rsidRPr="005D26C8" w:rsidRDefault="003E4949" w:rsidP="003E4949">
      <w:pPr>
        <w:pStyle w:val="a6"/>
        <w:shd w:val="clear" w:color="auto" w:fill="auto"/>
        <w:spacing w:after="0" w:line="360" w:lineRule="auto"/>
        <w:ind w:right="20"/>
        <w:jc w:val="both"/>
        <w:rPr>
          <w:rFonts w:ascii="Times New Roman" w:hAnsi="Times New Roman" w:cs="Times New Roman"/>
          <w:sz w:val="28"/>
          <w:szCs w:val="28"/>
        </w:rPr>
      </w:pPr>
      <w:r w:rsidRPr="00837B9F">
        <w:rPr>
          <w:rFonts w:ascii="Times New Roman" w:hAnsi="Times New Roman" w:cs="Times New Roman"/>
          <w:b/>
          <w:sz w:val="28"/>
          <w:szCs w:val="28"/>
        </w:rPr>
        <w:t xml:space="preserve">       Участники программы</w:t>
      </w:r>
      <w:r w:rsidRPr="005D26C8">
        <w:rPr>
          <w:rFonts w:ascii="Times New Roman" w:hAnsi="Times New Roman" w:cs="Times New Roman"/>
          <w:sz w:val="28"/>
          <w:szCs w:val="28"/>
        </w:rPr>
        <w:t xml:space="preserve">. Совет предпринимателей </w:t>
      </w:r>
      <w:proofErr w:type="spellStart"/>
      <w:r w:rsidRPr="005D26C8">
        <w:rPr>
          <w:rFonts w:ascii="Times New Roman" w:hAnsi="Times New Roman" w:cs="Times New Roman"/>
          <w:sz w:val="28"/>
          <w:szCs w:val="28"/>
        </w:rPr>
        <w:t>Торбеевского</w:t>
      </w:r>
      <w:proofErr w:type="spellEnd"/>
      <w:r w:rsidRPr="005D26C8">
        <w:rPr>
          <w:rFonts w:ascii="Times New Roman" w:hAnsi="Times New Roman" w:cs="Times New Roman"/>
          <w:sz w:val="28"/>
          <w:szCs w:val="28"/>
        </w:rPr>
        <w:t xml:space="preserve"> муниципального района, АНО «Редакция газеты «</w:t>
      </w:r>
      <w:proofErr w:type="spellStart"/>
      <w:r w:rsidRPr="005D26C8">
        <w:rPr>
          <w:rFonts w:ascii="Times New Roman" w:hAnsi="Times New Roman" w:cs="Times New Roman"/>
          <w:sz w:val="28"/>
          <w:szCs w:val="28"/>
        </w:rPr>
        <w:t>Торбеевские</w:t>
      </w:r>
      <w:proofErr w:type="spellEnd"/>
      <w:r w:rsidRPr="005D26C8">
        <w:rPr>
          <w:rFonts w:ascii="Times New Roman" w:hAnsi="Times New Roman" w:cs="Times New Roman"/>
          <w:sz w:val="28"/>
          <w:szCs w:val="28"/>
        </w:rPr>
        <w:t xml:space="preserve"> новости». </w:t>
      </w:r>
    </w:p>
    <w:p w:rsidR="003E4949" w:rsidRPr="005D26C8" w:rsidRDefault="003E4949" w:rsidP="003E4949">
      <w:pPr>
        <w:pStyle w:val="a6"/>
        <w:shd w:val="clear" w:color="auto" w:fill="auto"/>
        <w:spacing w:after="0" w:line="360" w:lineRule="auto"/>
        <w:ind w:right="20"/>
        <w:jc w:val="both"/>
        <w:rPr>
          <w:rFonts w:ascii="Times New Roman" w:hAnsi="Times New Roman" w:cs="Times New Roman"/>
          <w:sz w:val="28"/>
          <w:szCs w:val="28"/>
        </w:rPr>
      </w:pPr>
    </w:p>
    <w:p w:rsidR="003E4949" w:rsidRPr="005D26C8" w:rsidRDefault="003E4949" w:rsidP="003E4949">
      <w:pPr>
        <w:pStyle w:val="a6"/>
        <w:shd w:val="clear" w:color="auto" w:fill="auto"/>
        <w:spacing w:after="0" w:line="360" w:lineRule="auto"/>
        <w:ind w:right="20"/>
        <w:jc w:val="both"/>
        <w:rPr>
          <w:rFonts w:ascii="Times New Roman" w:hAnsi="Times New Roman" w:cs="Times New Roman"/>
          <w:sz w:val="28"/>
          <w:szCs w:val="28"/>
        </w:rPr>
      </w:pPr>
    </w:p>
    <w:p w:rsidR="003E4949" w:rsidRDefault="003E4949" w:rsidP="003E4949">
      <w:pPr>
        <w:pStyle w:val="a6"/>
        <w:shd w:val="clear" w:color="auto" w:fill="auto"/>
        <w:spacing w:after="0" w:line="384" w:lineRule="exact"/>
        <w:ind w:right="20"/>
      </w:pPr>
      <w:r w:rsidRPr="00864C11">
        <w:rPr>
          <w:rFonts w:ascii="Times New Roman" w:hAnsi="Times New Roman" w:cs="Times New Roman"/>
          <w:b/>
          <w:bCs/>
          <w:i/>
          <w:iCs/>
          <w:sz w:val="28"/>
          <w:szCs w:val="28"/>
        </w:rPr>
        <w:t>Подраздел № 9</w:t>
      </w:r>
      <w:r>
        <w:rPr>
          <w:b/>
          <w:bCs/>
          <w:i/>
          <w:iCs/>
        </w:rPr>
        <w:t xml:space="preserve"> </w:t>
      </w:r>
      <w:r w:rsidRPr="00864C11">
        <w:rPr>
          <w:rFonts w:ascii="Times New Roman" w:hAnsi="Times New Roman" w:cs="Times New Roman"/>
          <w:b/>
          <w:i/>
          <w:sz w:val="28"/>
          <w:szCs w:val="28"/>
        </w:rPr>
        <w:t>Развитие инфраструктуры потребительского рынка товаров, работ и услуг</w:t>
      </w:r>
    </w:p>
    <w:p w:rsidR="003E4949" w:rsidRDefault="003E4949" w:rsidP="003E4949">
      <w:pPr>
        <w:pStyle w:val="a6"/>
        <w:shd w:val="clear" w:color="auto" w:fill="auto"/>
        <w:spacing w:after="0" w:line="384" w:lineRule="exact"/>
        <w:ind w:right="20"/>
        <w:jc w:val="left"/>
      </w:pPr>
    </w:p>
    <w:p w:rsidR="003E4949" w:rsidRPr="00864C11" w:rsidRDefault="003E4949" w:rsidP="003E4949">
      <w:pPr>
        <w:pStyle w:val="a6"/>
        <w:shd w:val="clear" w:color="auto" w:fill="auto"/>
        <w:spacing w:after="0" w:line="360" w:lineRule="auto"/>
        <w:ind w:left="20" w:right="20" w:firstLine="560"/>
        <w:jc w:val="both"/>
        <w:rPr>
          <w:rStyle w:val="0pt"/>
          <w:color w:val="000000"/>
          <w:sz w:val="28"/>
          <w:szCs w:val="28"/>
        </w:rPr>
      </w:pPr>
      <w:r w:rsidRPr="00864C11">
        <w:rPr>
          <w:rStyle w:val="0pt"/>
          <w:color w:val="000000"/>
          <w:sz w:val="28"/>
          <w:szCs w:val="28"/>
        </w:rPr>
        <w:t>Цель: повышение социально-экономической эффективности функциони</w:t>
      </w:r>
      <w:r w:rsidRPr="00864C11">
        <w:rPr>
          <w:rStyle w:val="0pt"/>
          <w:color w:val="000000"/>
          <w:sz w:val="28"/>
          <w:szCs w:val="28"/>
        </w:rPr>
        <w:softHyphen/>
        <w:t xml:space="preserve">рования торгового и бытового обслуживания населения </w:t>
      </w:r>
      <w:proofErr w:type="spellStart"/>
      <w:r w:rsidRPr="00864C11">
        <w:rPr>
          <w:rStyle w:val="0pt"/>
          <w:color w:val="000000"/>
          <w:sz w:val="28"/>
          <w:szCs w:val="28"/>
        </w:rPr>
        <w:t>Торбеевского</w:t>
      </w:r>
      <w:proofErr w:type="spellEnd"/>
      <w:r w:rsidRPr="00864C11">
        <w:rPr>
          <w:rStyle w:val="0pt"/>
          <w:color w:val="000000"/>
          <w:sz w:val="28"/>
          <w:szCs w:val="28"/>
        </w:rPr>
        <w:t xml:space="preserve"> му</w:t>
      </w:r>
      <w:r w:rsidRPr="00864C11">
        <w:rPr>
          <w:rStyle w:val="0pt"/>
          <w:color w:val="000000"/>
          <w:sz w:val="28"/>
          <w:szCs w:val="28"/>
        </w:rPr>
        <w:softHyphen/>
        <w:t>ниципального района.</w:t>
      </w:r>
    </w:p>
    <w:p w:rsidR="003E4949" w:rsidRPr="00864C11" w:rsidRDefault="003E4949" w:rsidP="003E4949">
      <w:pPr>
        <w:pStyle w:val="a6"/>
        <w:shd w:val="clear" w:color="auto" w:fill="auto"/>
        <w:spacing w:after="0" w:line="360" w:lineRule="auto"/>
        <w:ind w:left="20" w:right="20" w:firstLine="560"/>
        <w:jc w:val="both"/>
        <w:rPr>
          <w:rStyle w:val="0pt"/>
          <w:color w:val="000000"/>
          <w:sz w:val="28"/>
          <w:szCs w:val="28"/>
        </w:rPr>
      </w:pPr>
      <w:r w:rsidRPr="00864C11">
        <w:rPr>
          <w:rStyle w:val="0pt"/>
          <w:color w:val="000000"/>
          <w:sz w:val="28"/>
          <w:szCs w:val="28"/>
        </w:rPr>
        <w:t xml:space="preserve">Задачи: </w:t>
      </w:r>
      <w:proofErr w:type="gramStart"/>
      <w:r w:rsidRPr="00864C11">
        <w:rPr>
          <w:rStyle w:val="0pt"/>
          <w:color w:val="000000"/>
          <w:sz w:val="28"/>
          <w:szCs w:val="28"/>
        </w:rPr>
        <w:t>Создание на территории муниципального района современной торговой инфраструктуры, основанной на принципах достижения установленных нормативов обеспеченности населения муниципального района площадью тор</w:t>
      </w:r>
      <w:r w:rsidRPr="00864C11">
        <w:rPr>
          <w:rStyle w:val="0pt"/>
          <w:color w:val="000000"/>
          <w:sz w:val="28"/>
          <w:szCs w:val="28"/>
        </w:rPr>
        <w:softHyphen/>
        <w:t>говых объектов, равномерное и цивилизованное развитие различных форм торго</w:t>
      </w:r>
      <w:r w:rsidRPr="00864C11">
        <w:rPr>
          <w:rStyle w:val="0pt"/>
          <w:color w:val="000000"/>
          <w:sz w:val="28"/>
          <w:szCs w:val="28"/>
        </w:rPr>
        <w:softHyphen/>
        <w:t>вой деятельности на территории муниципального района; развитие  рынков</w:t>
      </w:r>
      <w:r>
        <w:rPr>
          <w:rStyle w:val="0pt"/>
          <w:color w:val="000000"/>
          <w:sz w:val="28"/>
          <w:szCs w:val="28"/>
        </w:rPr>
        <w:t xml:space="preserve"> и</w:t>
      </w:r>
      <w:r w:rsidRPr="00864C11">
        <w:rPr>
          <w:rStyle w:val="0pt"/>
          <w:color w:val="000000"/>
          <w:sz w:val="28"/>
          <w:szCs w:val="28"/>
        </w:rPr>
        <w:t xml:space="preserve"> ярмарок на территории муниципального района; строительство новых торговых объектов; увеличение количества торговых объектов, работающих  по методу самообслуживания, и объектов придорожного торгового сервиса;</w:t>
      </w:r>
      <w:proofErr w:type="gramEnd"/>
      <w:r w:rsidRPr="00864C11">
        <w:rPr>
          <w:rStyle w:val="0pt"/>
          <w:color w:val="000000"/>
          <w:sz w:val="28"/>
          <w:szCs w:val="28"/>
        </w:rPr>
        <w:t xml:space="preserve"> поддержка социально-значимых  видов бытовых услуг; содействие в подготовке кадров в сфере бытового обслуживания.</w:t>
      </w:r>
    </w:p>
    <w:p w:rsidR="003E4949" w:rsidRPr="00864C11" w:rsidRDefault="003E4949" w:rsidP="003E4949">
      <w:pPr>
        <w:pStyle w:val="a6"/>
        <w:shd w:val="clear" w:color="auto" w:fill="auto"/>
        <w:spacing w:after="0" w:line="360" w:lineRule="auto"/>
        <w:ind w:left="20" w:right="20" w:firstLine="560"/>
        <w:jc w:val="both"/>
        <w:rPr>
          <w:rStyle w:val="0pt"/>
          <w:color w:val="000000"/>
          <w:sz w:val="28"/>
          <w:szCs w:val="28"/>
        </w:rPr>
      </w:pPr>
      <w:r w:rsidRPr="003704DD">
        <w:rPr>
          <w:rStyle w:val="0pt"/>
          <w:color w:val="000000"/>
          <w:sz w:val="28"/>
          <w:szCs w:val="28"/>
        </w:rPr>
        <w:t>Перспективы развития.</w:t>
      </w:r>
      <w:r w:rsidRPr="00864C11">
        <w:rPr>
          <w:rStyle w:val="0pt"/>
          <w:color w:val="000000"/>
          <w:sz w:val="28"/>
          <w:szCs w:val="28"/>
        </w:rPr>
        <w:t xml:space="preserve"> Торговая сеть </w:t>
      </w:r>
      <w:proofErr w:type="spellStart"/>
      <w:r w:rsidRPr="00864C11">
        <w:rPr>
          <w:rStyle w:val="0pt"/>
          <w:color w:val="000000"/>
          <w:sz w:val="28"/>
          <w:szCs w:val="28"/>
        </w:rPr>
        <w:t>Торбеевского</w:t>
      </w:r>
      <w:proofErr w:type="spellEnd"/>
      <w:r w:rsidRPr="00864C11">
        <w:rPr>
          <w:rStyle w:val="0pt"/>
          <w:color w:val="000000"/>
          <w:sz w:val="28"/>
          <w:szCs w:val="28"/>
        </w:rPr>
        <w:t xml:space="preserve"> муниципально</w:t>
      </w:r>
      <w:r w:rsidRPr="00864C11">
        <w:rPr>
          <w:rStyle w:val="0pt"/>
          <w:color w:val="000000"/>
          <w:sz w:val="28"/>
          <w:szCs w:val="28"/>
        </w:rPr>
        <w:softHyphen/>
        <w:t xml:space="preserve">го района включает в себя 156 торговых объектов розничной торговли (8,6 тыс. </w:t>
      </w:r>
      <w:proofErr w:type="spellStart"/>
      <w:r w:rsidRPr="00864C11">
        <w:rPr>
          <w:rStyle w:val="0pt"/>
          <w:color w:val="000000"/>
          <w:sz w:val="28"/>
          <w:szCs w:val="28"/>
        </w:rPr>
        <w:lastRenderedPageBreak/>
        <w:t>кв.м</w:t>
      </w:r>
      <w:proofErr w:type="spellEnd"/>
      <w:r w:rsidRPr="00864C11">
        <w:rPr>
          <w:rStyle w:val="0pt"/>
          <w:color w:val="000000"/>
          <w:sz w:val="28"/>
          <w:szCs w:val="28"/>
        </w:rPr>
        <w:t>. торговых площадей). Основная доля оборота розничной торговли (87 %) прихо</w:t>
      </w:r>
      <w:r w:rsidRPr="00864C11">
        <w:rPr>
          <w:rStyle w:val="0pt"/>
          <w:color w:val="000000"/>
          <w:sz w:val="28"/>
          <w:szCs w:val="28"/>
        </w:rPr>
        <w:softHyphen/>
        <w:t>дится на стационарные предприятия торговли, доля рынков и ярмарок составляет 19 %.</w:t>
      </w:r>
    </w:p>
    <w:p w:rsidR="003E4949" w:rsidRPr="00864C11" w:rsidRDefault="003E4949" w:rsidP="003E4949">
      <w:pPr>
        <w:pStyle w:val="a6"/>
        <w:shd w:val="clear" w:color="auto" w:fill="auto"/>
        <w:spacing w:after="0" w:line="360" w:lineRule="auto"/>
        <w:ind w:left="20" w:right="20" w:firstLine="560"/>
        <w:jc w:val="both"/>
        <w:rPr>
          <w:rStyle w:val="0pt"/>
          <w:color w:val="000000"/>
          <w:sz w:val="28"/>
          <w:szCs w:val="28"/>
        </w:rPr>
      </w:pPr>
      <w:r w:rsidRPr="00864C11">
        <w:rPr>
          <w:rStyle w:val="0pt"/>
          <w:color w:val="000000"/>
          <w:sz w:val="28"/>
          <w:szCs w:val="28"/>
        </w:rPr>
        <w:t xml:space="preserve">На начало 2014 года обеспеченность торговыми площадями  была выше нормативного уровня на 31,5% и в настоящее время составляет 401,9 </w:t>
      </w:r>
      <w:proofErr w:type="spellStart"/>
      <w:r w:rsidRPr="00864C11">
        <w:rPr>
          <w:rStyle w:val="0pt"/>
          <w:color w:val="000000"/>
          <w:sz w:val="28"/>
          <w:szCs w:val="28"/>
        </w:rPr>
        <w:t>кв.м</w:t>
      </w:r>
      <w:proofErr w:type="spellEnd"/>
      <w:r w:rsidRPr="00864C11">
        <w:rPr>
          <w:rStyle w:val="0pt"/>
          <w:color w:val="000000"/>
          <w:sz w:val="28"/>
          <w:szCs w:val="28"/>
        </w:rPr>
        <w:t>. на 1000 человек.</w:t>
      </w:r>
    </w:p>
    <w:p w:rsidR="003E4949" w:rsidRPr="00864C11" w:rsidRDefault="003E4949" w:rsidP="003E4949">
      <w:pPr>
        <w:pStyle w:val="a6"/>
        <w:shd w:val="clear" w:color="auto" w:fill="auto"/>
        <w:spacing w:after="0" w:line="360" w:lineRule="auto"/>
        <w:ind w:left="20" w:right="20"/>
        <w:jc w:val="both"/>
        <w:rPr>
          <w:rStyle w:val="0pt"/>
          <w:color w:val="000000"/>
          <w:sz w:val="28"/>
          <w:szCs w:val="28"/>
        </w:rPr>
      </w:pPr>
      <w:r w:rsidRPr="00864C11">
        <w:rPr>
          <w:rStyle w:val="0pt"/>
          <w:color w:val="000000"/>
          <w:sz w:val="28"/>
          <w:szCs w:val="28"/>
        </w:rPr>
        <w:t xml:space="preserve">          Несмотря на увеличение количества объектов стационарной торговли, по-прежнему востребованными остаются услуги рынков, поскольку данный формат торговли является одним из основных путей </w:t>
      </w:r>
      <w:proofErr w:type="gramStart"/>
      <w:r w:rsidRPr="00864C11">
        <w:rPr>
          <w:rStyle w:val="0pt"/>
          <w:color w:val="000000"/>
          <w:sz w:val="28"/>
          <w:szCs w:val="28"/>
        </w:rPr>
        <w:t>расширения возможностей реализации продукции товаропроизводителей</w:t>
      </w:r>
      <w:proofErr w:type="gramEnd"/>
      <w:r w:rsidRPr="00864C11">
        <w:rPr>
          <w:rStyle w:val="0pt"/>
          <w:color w:val="000000"/>
          <w:sz w:val="28"/>
          <w:szCs w:val="28"/>
        </w:rPr>
        <w:t xml:space="preserve"> потребителям, минуя посредников, по обеспечению населения района продукцией высокого качества по доступным ценам. На 1 января 2014 г. на территории района постоянно функциониру</w:t>
      </w:r>
      <w:r w:rsidRPr="00864C11">
        <w:rPr>
          <w:rStyle w:val="0pt"/>
          <w:color w:val="000000"/>
          <w:sz w:val="28"/>
          <w:szCs w:val="28"/>
        </w:rPr>
        <w:softHyphen/>
        <w:t xml:space="preserve">ет 1 универсальный рынок по ул. Интернациональная  площадью 1542 кв. м. и 1 универсальная ярмарка по ул. </w:t>
      </w:r>
      <w:proofErr w:type="spellStart"/>
      <w:r w:rsidRPr="00864C11">
        <w:rPr>
          <w:rStyle w:val="0pt"/>
          <w:color w:val="000000"/>
          <w:sz w:val="28"/>
          <w:szCs w:val="28"/>
        </w:rPr>
        <w:t>Девятаева</w:t>
      </w:r>
      <w:proofErr w:type="spellEnd"/>
      <w:r w:rsidRPr="00864C11">
        <w:rPr>
          <w:rStyle w:val="0pt"/>
          <w:color w:val="000000"/>
          <w:sz w:val="28"/>
          <w:szCs w:val="28"/>
        </w:rPr>
        <w:t xml:space="preserve">  площадью 15943 кв. м.  (табл. </w:t>
      </w:r>
      <w:r>
        <w:rPr>
          <w:rStyle w:val="0pt"/>
          <w:color w:val="000000"/>
          <w:sz w:val="28"/>
          <w:szCs w:val="28"/>
        </w:rPr>
        <w:t>1</w:t>
      </w:r>
      <w:r w:rsidRPr="00864C11">
        <w:rPr>
          <w:rStyle w:val="0pt"/>
          <w:color w:val="000000"/>
          <w:sz w:val="28"/>
          <w:szCs w:val="28"/>
        </w:rPr>
        <w:t>)</w:t>
      </w:r>
    </w:p>
    <w:p w:rsidR="003E4949" w:rsidRPr="00864C11" w:rsidRDefault="003E4949" w:rsidP="003E4949">
      <w:pPr>
        <w:pStyle w:val="a6"/>
        <w:shd w:val="clear" w:color="auto" w:fill="auto"/>
        <w:tabs>
          <w:tab w:val="left" w:pos="6930"/>
        </w:tabs>
        <w:spacing w:after="0" w:line="360" w:lineRule="auto"/>
        <w:ind w:left="20" w:right="20"/>
        <w:jc w:val="both"/>
        <w:rPr>
          <w:rStyle w:val="0pt"/>
          <w:color w:val="000000"/>
          <w:sz w:val="28"/>
          <w:szCs w:val="28"/>
        </w:rPr>
      </w:pPr>
      <w:r>
        <w:rPr>
          <w:rStyle w:val="0pt"/>
          <w:color w:val="000000"/>
          <w:sz w:val="28"/>
          <w:szCs w:val="28"/>
        </w:rPr>
        <w:tab/>
        <w:t xml:space="preserve"> Таблица 1</w:t>
      </w:r>
    </w:p>
    <w:p w:rsidR="003E4949" w:rsidRPr="00282F29" w:rsidRDefault="003E4949" w:rsidP="003E4949">
      <w:pPr>
        <w:pStyle w:val="a6"/>
        <w:shd w:val="clear" w:color="auto" w:fill="auto"/>
        <w:spacing w:after="0" w:line="240" w:lineRule="auto"/>
        <w:ind w:left="23" w:right="23"/>
        <w:rPr>
          <w:rFonts w:ascii="Times New Roman" w:hAnsi="Times New Roman" w:cs="Times New Roman"/>
          <w:b/>
          <w:sz w:val="24"/>
          <w:szCs w:val="24"/>
        </w:rPr>
      </w:pPr>
      <w:r w:rsidRPr="00282F29">
        <w:rPr>
          <w:rFonts w:ascii="Times New Roman" w:hAnsi="Times New Roman" w:cs="Times New Roman"/>
          <w:b/>
          <w:sz w:val="24"/>
          <w:szCs w:val="24"/>
        </w:rPr>
        <w:t>Сведения о ярмарках, организованных на территории</w:t>
      </w:r>
    </w:p>
    <w:p w:rsidR="003E4949" w:rsidRPr="00282F29" w:rsidRDefault="003E4949" w:rsidP="003E4949">
      <w:pPr>
        <w:pStyle w:val="a6"/>
        <w:shd w:val="clear" w:color="auto" w:fill="auto"/>
        <w:spacing w:after="0" w:line="240" w:lineRule="auto"/>
        <w:ind w:left="23" w:right="23"/>
        <w:rPr>
          <w:rFonts w:ascii="Times New Roman" w:hAnsi="Times New Roman" w:cs="Times New Roman"/>
          <w:b/>
          <w:sz w:val="24"/>
          <w:szCs w:val="24"/>
        </w:rPr>
      </w:pPr>
      <w:proofErr w:type="spellStart"/>
      <w:r w:rsidRPr="00282F29">
        <w:rPr>
          <w:rFonts w:ascii="Times New Roman" w:hAnsi="Times New Roman" w:cs="Times New Roman"/>
          <w:b/>
          <w:sz w:val="24"/>
          <w:szCs w:val="24"/>
        </w:rPr>
        <w:t>Торбеевского</w:t>
      </w:r>
      <w:proofErr w:type="spellEnd"/>
      <w:r w:rsidRPr="00282F29">
        <w:rPr>
          <w:rFonts w:ascii="Times New Roman" w:hAnsi="Times New Roman" w:cs="Times New Roman"/>
          <w:b/>
          <w:sz w:val="24"/>
          <w:szCs w:val="24"/>
        </w:rPr>
        <w:t xml:space="preserve"> муниципального района в 2013 году</w:t>
      </w:r>
    </w:p>
    <w:tbl>
      <w:tblPr>
        <w:tblW w:w="9662" w:type="dxa"/>
        <w:tblInd w:w="5" w:type="dxa"/>
        <w:tblLayout w:type="fixed"/>
        <w:tblCellMar>
          <w:left w:w="0" w:type="dxa"/>
          <w:right w:w="0" w:type="dxa"/>
        </w:tblCellMar>
        <w:tblLook w:val="0000" w:firstRow="0" w:lastRow="0" w:firstColumn="0" w:lastColumn="0" w:noHBand="0" w:noVBand="0"/>
      </w:tblPr>
      <w:tblGrid>
        <w:gridCol w:w="1565"/>
        <w:gridCol w:w="1843"/>
        <w:gridCol w:w="1166"/>
        <w:gridCol w:w="1618"/>
        <w:gridCol w:w="2155"/>
        <w:gridCol w:w="1315"/>
      </w:tblGrid>
      <w:tr w:rsidR="003E4949" w:rsidRPr="00864C11" w:rsidTr="00186D87">
        <w:trPr>
          <w:trHeight w:hRule="exact" w:val="1176"/>
        </w:trPr>
        <w:tc>
          <w:tcPr>
            <w:tcW w:w="156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Ярмарки</w:t>
            </w:r>
          </w:p>
        </w:tc>
        <w:tc>
          <w:tcPr>
            <w:tcW w:w="1843"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120" w:line="210" w:lineRule="exact"/>
              <w:rPr>
                <w:rFonts w:ascii="Times New Roman" w:hAnsi="Times New Roman" w:cs="Times New Roman"/>
                <w:b/>
                <w:i/>
                <w:sz w:val="24"/>
                <w:szCs w:val="24"/>
              </w:rPr>
            </w:pPr>
            <w:r w:rsidRPr="009A30BA">
              <w:rPr>
                <w:rStyle w:val="313"/>
                <w:b w:val="0"/>
                <w:i w:val="0"/>
                <w:color w:val="000000"/>
                <w:sz w:val="24"/>
                <w:szCs w:val="24"/>
              </w:rPr>
              <w:t>Специализация</w:t>
            </w:r>
          </w:p>
          <w:p w:rsidR="003E4949" w:rsidRPr="009A30BA" w:rsidRDefault="003E4949" w:rsidP="00186D87">
            <w:pPr>
              <w:pStyle w:val="a6"/>
              <w:shd w:val="clear" w:color="auto" w:fill="auto"/>
              <w:spacing w:before="120" w:after="0" w:line="210" w:lineRule="exact"/>
              <w:rPr>
                <w:rFonts w:ascii="Times New Roman" w:hAnsi="Times New Roman" w:cs="Times New Roman"/>
                <w:b/>
                <w:i/>
                <w:sz w:val="24"/>
                <w:szCs w:val="24"/>
              </w:rPr>
            </w:pPr>
            <w:r w:rsidRPr="009A30BA">
              <w:rPr>
                <w:rStyle w:val="313"/>
                <w:b w:val="0"/>
                <w:i w:val="0"/>
                <w:color w:val="000000"/>
                <w:sz w:val="24"/>
                <w:szCs w:val="24"/>
              </w:rPr>
              <w:t>ярмарки</w:t>
            </w:r>
          </w:p>
        </w:tc>
        <w:tc>
          <w:tcPr>
            <w:tcW w:w="1166"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proofErr w:type="spellStart"/>
            <w:r w:rsidRPr="009A30BA">
              <w:rPr>
                <w:rStyle w:val="313"/>
                <w:b w:val="0"/>
                <w:i w:val="0"/>
                <w:color w:val="000000"/>
                <w:sz w:val="24"/>
                <w:szCs w:val="24"/>
              </w:rPr>
              <w:t>Местона</w:t>
            </w:r>
            <w:proofErr w:type="spellEnd"/>
            <w:r w:rsidRPr="009A30BA">
              <w:rPr>
                <w:rStyle w:val="313"/>
                <w:b w:val="0"/>
                <w:i w:val="0"/>
                <w:color w:val="000000"/>
                <w:sz w:val="24"/>
                <w:szCs w:val="24"/>
              </w:rPr>
              <w:softHyphen/>
            </w:r>
          </w:p>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r w:rsidRPr="009A30BA">
              <w:rPr>
                <w:rStyle w:val="313"/>
                <w:b w:val="0"/>
                <w:i w:val="0"/>
                <w:color w:val="000000"/>
                <w:sz w:val="24"/>
                <w:szCs w:val="24"/>
              </w:rPr>
              <w:t>хождение</w:t>
            </w:r>
          </w:p>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r w:rsidRPr="009A30BA">
              <w:rPr>
                <w:rStyle w:val="313"/>
                <w:b w:val="0"/>
                <w:i w:val="0"/>
                <w:color w:val="000000"/>
                <w:sz w:val="24"/>
                <w:szCs w:val="24"/>
              </w:rPr>
              <w:t>ярмарки</w:t>
            </w:r>
          </w:p>
        </w:tc>
        <w:tc>
          <w:tcPr>
            <w:tcW w:w="161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r w:rsidRPr="009A30BA">
              <w:rPr>
                <w:rStyle w:val="313"/>
                <w:b w:val="0"/>
                <w:i w:val="0"/>
                <w:color w:val="000000"/>
                <w:sz w:val="24"/>
                <w:szCs w:val="24"/>
              </w:rPr>
              <w:t>Наименование</w:t>
            </w:r>
          </w:p>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r w:rsidRPr="009A30BA">
              <w:rPr>
                <w:rStyle w:val="313"/>
                <w:b w:val="0"/>
                <w:i w:val="0"/>
                <w:color w:val="000000"/>
                <w:sz w:val="24"/>
                <w:szCs w:val="24"/>
              </w:rPr>
              <w:t>организатора</w:t>
            </w:r>
          </w:p>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r w:rsidRPr="009A30BA">
              <w:rPr>
                <w:rStyle w:val="313"/>
                <w:b w:val="0"/>
                <w:i w:val="0"/>
                <w:color w:val="000000"/>
                <w:sz w:val="24"/>
                <w:szCs w:val="24"/>
              </w:rPr>
              <w:t>ярмарки</w:t>
            </w:r>
          </w:p>
        </w:tc>
        <w:tc>
          <w:tcPr>
            <w:tcW w:w="215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100"/>
              <w:jc w:val="left"/>
              <w:rPr>
                <w:rFonts w:ascii="Times New Roman" w:hAnsi="Times New Roman" w:cs="Times New Roman"/>
                <w:b/>
                <w:i/>
                <w:sz w:val="24"/>
                <w:szCs w:val="24"/>
              </w:rPr>
            </w:pPr>
            <w:r w:rsidRPr="009A30BA">
              <w:rPr>
                <w:rStyle w:val="313"/>
                <w:b w:val="0"/>
                <w:i w:val="0"/>
                <w:color w:val="000000"/>
                <w:sz w:val="24"/>
                <w:szCs w:val="24"/>
              </w:rPr>
              <w:t>Режим работы</w:t>
            </w:r>
          </w:p>
        </w:tc>
        <w:tc>
          <w:tcPr>
            <w:tcW w:w="131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74" w:lineRule="exact"/>
              <w:rPr>
                <w:rFonts w:ascii="Times New Roman" w:hAnsi="Times New Roman" w:cs="Times New Roman"/>
                <w:b/>
                <w:i/>
                <w:sz w:val="24"/>
                <w:szCs w:val="24"/>
              </w:rPr>
            </w:pPr>
            <w:r w:rsidRPr="009A30BA">
              <w:rPr>
                <w:rStyle w:val="313"/>
                <w:b w:val="0"/>
                <w:i w:val="0"/>
                <w:color w:val="000000"/>
                <w:sz w:val="24"/>
                <w:szCs w:val="24"/>
              </w:rPr>
              <w:t>Кол-во проведен</w:t>
            </w:r>
            <w:r w:rsidRPr="009A30BA">
              <w:rPr>
                <w:rStyle w:val="313"/>
                <w:b w:val="0"/>
                <w:i w:val="0"/>
                <w:color w:val="000000"/>
                <w:sz w:val="24"/>
                <w:szCs w:val="24"/>
              </w:rPr>
              <w:softHyphen/>
              <w:t>ных ярма</w:t>
            </w:r>
            <w:r w:rsidRPr="009A30BA">
              <w:rPr>
                <w:rStyle w:val="313"/>
                <w:b w:val="0"/>
                <w:i w:val="0"/>
                <w:color w:val="000000"/>
                <w:sz w:val="24"/>
                <w:szCs w:val="24"/>
              </w:rPr>
              <w:softHyphen/>
              <w:t>рок</w:t>
            </w:r>
          </w:p>
        </w:tc>
      </w:tr>
      <w:tr w:rsidR="003E4949" w:rsidRPr="00864C11" w:rsidTr="00186D87">
        <w:trPr>
          <w:trHeight w:hRule="exact" w:val="1435"/>
        </w:trPr>
        <w:tc>
          <w:tcPr>
            <w:tcW w:w="156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60" w:line="210" w:lineRule="exact"/>
              <w:rPr>
                <w:rFonts w:ascii="Times New Roman" w:hAnsi="Times New Roman" w:cs="Times New Roman"/>
                <w:b/>
                <w:i/>
                <w:sz w:val="24"/>
                <w:szCs w:val="24"/>
              </w:rPr>
            </w:pPr>
            <w:r w:rsidRPr="009A30BA">
              <w:rPr>
                <w:rStyle w:val="313"/>
                <w:b w:val="0"/>
                <w:i w:val="0"/>
                <w:color w:val="000000"/>
                <w:sz w:val="24"/>
                <w:szCs w:val="24"/>
              </w:rPr>
              <w:t>Постоянно</w:t>
            </w:r>
          </w:p>
          <w:p w:rsidR="003E4949" w:rsidRPr="009A30BA" w:rsidRDefault="003E4949" w:rsidP="00186D87">
            <w:pPr>
              <w:pStyle w:val="a6"/>
              <w:shd w:val="clear" w:color="auto" w:fill="auto"/>
              <w:spacing w:before="60" w:after="0" w:line="210" w:lineRule="exact"/>
              <w:rPr>
                <w:rFonts w:ascii="Times New Roman" w:hAnsi="Times New Roman" w:cs="Times New Roman"/>
                <w:b/>
                <w:i/>
                <w:sz w:val="24"/>
                <w:szCs w:val="24"/>
              </w:rPr>
            </w:pPr>
            <w:r w:rsidRPr="009A30BA">
              <w:rPr>
                <w:rStyle w:val="313"/>
                <w:b w:val="0"/>
                <w:i w:val="0"/>
                <w:color w:val="000000"/>
                <w:sz w:val="24"/>
                <w:szCs w:val="24"/>
              </w:rPr>
              <w:t>действующие</w:t>
            </w:r>
          </w:p>
        </w:tc>
        <w:tc>
          <w:tcPr>
            <w:tcW w:w="1843"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Универсальная</w:t>
            </w:r>
          </w:p>
        </w:tc>
        <w:tc>
          <w:tcPr>
            <w:tcW w:w="1166"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74" w:lineRule="exact"/>
              <w:jc w:val="both"/>
              <w:rPr>
                <w:rFonts w:ascii="Times New Roman" w:hAnsi="Times New Roman" w:cs="Times New Roman"/>
                <w:b/>
                <w:i/>
                <w:sz w:val="24"/>
                <w:szCs w:val="24"/>
              </w:rPr>
            </w:pPr>
            <w:proofErr w:type="spellStart"/>
            <w:r w:rsidRPr="009A30BA">
              <w:rPr>
                <w:rStyle w:val="313"/>
                <w:b w:val="0"/>
                <w:i w:val="0"/>
                <w:color w:val="000000"/>
                <w:sz w:val="24"/>
                <w:szCs w:val="24"/>
              </w:rPr>
              <w:t>рп</w:t>
            </w:r>
            <w:proofErr w:type="spellEnd"/>
            <w:r w:rsidRPr="009A30BA">
              <w:rPr>
                <w:rStyle w:val="313"/>
                <w:b w:val="0"/>
                <w:i w:val="0"/>
                <w:color w:val="000000"/>
                <w:sz w:val="24"/>
                <w:szCs w:val="24"/>
              </w:rPr>
              <w:t xml:space="preserve"> Торбеево</w:t>
            </w:r>
          </w:p>
        </w:tc>
        <w:tc>
          <w:tcPr>
            <w:tcW w:w="161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ЗАО «</w:t>
            </w:r>
            <w:proofErr w:type="spellStart"/>
            <w:r w:rsidRPr="009A30BA">
              <w:rPr>
                <w:rStyle w:val="313"/>
                <w:b w:val="0"/>
                <w:i w:val="0"/>
                <w:color w:val="000000"/>
                <w:sz w:val="24"/>
                <w:szCs w:val="24"/>
              </w:rPr>
              <w:t>Торбеевское</w:t>
            </w:r>
            <w:proofErr w:type="spellEnd"/>
            <w:r w:rsidRPr="009A30BA">
              <w:rPr>
                <w:rStyle w:val="313"/>
                <w:b w:val="0"/>
                <w:i w:val="0"/>
                <w:color w:val="000000"/>
                <w:sz w:val="24"/>
                <w:szCs w:val="24"/>
              </w:rPr>
              <w:t xml:space="preserve"> торговое объединение»</w:t>
            </w:r>
          </w:p>
        </w:tc>
        <w:tc>
          <w:tcPr>
            <w:tcW w:w="215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74" w:lineRule="exact"/>
              <w:ind w:left="100"/>
              <w:jc w:val="left"/>
              <w:rPr>
                <w:rFonts w:ascii="Times New Roman" w:hAnsi="Times New Roman" w:cs="Times New Roman"/>
                <w:b/>
                <w:i/>
                <w:sz w:val="24"/>
                <w:szCs w:val="24"/>
              </w:rPr>
            </w:pPr>
            <w:r w:rsidRPr="009A30BA">
              <w:rPr>
                <w:rStyle w:val="313"/>
                <w:b w:val="0"/>
                <w:i w:val="0"/>
                <w:color w:val="000000"/>
                <w:sz w:val="24"/>
                <w:szCs w:val="24"/>
              </w:rPr>
              <w:t>Суббота с 7 до 14 часов</w:t>
            </w:r>
          </w:p>
        </w:tc>
        <w:tc>
          <w:tcPr>
            <w:tcW w:w="131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52</w:t>
            </w:r>
          </w:p>
        </w:tc>
      </w:tr>
      <w:tr w:rsidR="003E4949" w:rsidRPr="00864C11" w:rsidTr="00186D87">
        <w:trPr>
          <w:trHeight w:hRule="exact" w:val="610"/>
        </w:trPr>
        <w:tc>
          <w:tcPr>
            <w:tcW w:w="156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120" w:line="210" w:lineRule="exact"/>
              <w:rPr>
                <w:rFonts w:ascii="Times New Roman" w:hAnsi="Times New Roman" w:cs="Times New Roman"/>
                <w:b/>
                <w:i/>
                <w:sz w:val="24"/>
                <w:szCs w:val="24"/>
              </w:rPr>
            </w:pPr>
            <w:r w:rsidRPr="009A30BA">
              <w:rPr>
                <w:rStyle w:val="313"/>
                <w:b w:val="0"/>
                <w:i w:val="0"/>
                <w:color w:val="000000"/>
                <w:sz w:val="24"/>
                <w:szCs w:val="24"/>
              </w:rPr>
              <w:t>«Выходного</w:t>
            </w:r>
          </w:p>
          <w:p w:rsidR="003E4949" w:rsidRPr="009A30BA" w:rsidRDefault="003E4949" w:rsidP="00186D87">
            <w:pPr>
              <w:pStyle w:val="a6"/>
              <w:shd w:val="clear" w:color="auto" w:fill="auto"/>
              <w:spacing w:before="120" w:after="0" w:line="210" w:lineRule="exact"/>
              <w:ind w:left="60"/>
              <w:jc w:val="left"/>
              <w:rPr>
                <w:rFonts w:ascii="Times New Roman" w:hAnsi="Times New Roman" w:cs="Times New Roman"/>
                <w:b/>
                <w:i/>
                <w:sz w:val="24"/>
                <w:szCs w:val="24"/>
              </w:rPr>
            </w:pPr>
            <w:r w:rsidRPr="009A30BA">
              <w:rPr>
                <w:rStyle w:val="313"/>
                <w:b w:val="0"/>
                <w:i w:val="0"/>
                <w:color w:val="000000"/>
                <w:sz w:val="24"/>
                <w:szCs w:val="24"/>
              </w:rPr>
              <w:t>дня»</w:t>
            </w:r>
          </w:p>
        </w:tc>
        <w:tc>
          <w:tcPr>
            <w:tcW w:w="1843"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166"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61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215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31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r>
      <w:tr w:rsidR="003E4949" w:rsidRPr="00864C11" w:rsidTr="00186D87">
        <w:trPr>
          <w:trHeight w:hRule="exact" w:val="331"/>
        </w:trPr>
        <w:tc>
          <w:tcPr>
            <w:tcW w:w="156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Сезонные</w:t>
            </w:r>
          </w:p>
        </w:tc>
        <w:tc>
          <w:tcPr>
            <w:tcW w:w="1843"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166"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61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215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315"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r>
      <w:tr w:rsidR="003E4949" w:rsidRPr="00864C11" w:rsidTr="00186D87">
        <w:trPr>
          <w:trHeight w:hRule="exact" w:val="3101"/>
        </w:trPr>
        <w:tc>
          <w:tcPr>
            <w:tcW w:w="1565"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74" w:lineRule="exact"/>
              <w:ind w:left="60"/>
              <w:jc w:val="left"/>
              <w:rPr>
                <w:rFonts w:ascii="Times New Roman" w:hAnsi="Times New Roman" w:cs="Times New Roman"/>
                <w:b/>
                <w:i/>
                <w:sz w:val="24"/>
                <w:szCs w:val="24"/>
              </w:rPr>
            </w:pPr>
            <w:proofErr w:type="gramStart"/>
            <w:r w:rsidRPr="009A30BA">
              <w:rPr>
                <w:rStyle w:val="313"/>
                <w:b w:val="0"/>
                <w:i w:val="0"/>
                <w:color w:val="000000"/>
                <w:sz w:val="24"/>
                <w:szCs w:val="24"/>
              </w:rPr>
              <w:lastRenderedPageBreak/>
              <w:t>Приурочен</w:t>
            </w:r>
            <w:r w:rsidRPr="009A30BA">
              <w:rPr>
                <w:rStyle w:val="313"/>
                <w:b w:val="0"/>
                <w:i w:val="0"/>
                <w:color w:val="000000"/>
                <w:sz w:val="24"/>
                <w:szCs w:val="24"/>
              </w:rPr>
              <w:softHyphen/>
              <w:t>ные</w:t>
            </w:r>
            <w:proofErr w:type="gramEnd"/>
            <w:r w:rsidRPr="009A30BA">
              <w:rPr>
                <w:rStyle w:val="313"/>
                <w:b w:val="0"/>
                <w:i w:val="0"/>
                <w:color w:val="000000"/>
                <w:sz w:val="24"/>
                <w:szCs w:val="24"/>
              </w:rPr>
              <w:t xml:space="preserve"> к меро</w:t>
            </w:r>
            <w:r w:rsidRPr="009A30BA">
              <w:rPr>
                <w:rStyle w:val="313"/>
                <w:b w:val="0"/>
                <w:i w:val="0"/>
                <w:color w:val="000000"/>
                <w:sz w:val="24"/>
                <w:szCs w:val="24"/>
              </w:rPr>
              <w:softHyphen/>
              <w:t>приятиям или праздникам</w:t>
            </w:r>
          </w:p>
        </w:tc>
        <w:tc>
          <w:tcPr>
            <w:tcW w:w="1843"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74" w:lineRule="exact"/>
              <w:ind w:left="80"/>
              <w:jc w:val="left"/>
              <w:rPr>
                <w:rFonts w:ascii="Times New Roman" w:hAnsi="Times New Roman" w:cs="Times New Roman"/>
                <w:b/>
                <w:i/>
                <w:sz w:val="24"/>
                <w:szCs w:val="24"/>
              </w:rPr>
            </w:pPr>
            <w:r w:rsidRPr="009A30BA">
              <w:rPr>
                <w:rStyle w:val="313"/>
                <w:b w:val="0"/>
                <w:i w:val="0"/>
                <w:color w:val="000000"/>
                <w:sz w:val="24"/>
                <w:szCs w:val="24"/>
              </w:rPr>
              <w:t>Специализиро</w:t>
            </w:r>
            <w:r w:rsidRPr="009A30BA">
              <w:rPr>
                <w:rStyle w:val="313"/>
                <w:b w:val="0"/>
                <w:i w:val="0"/>
                <w:color w:val="000000"/>
                <w:sz w:val="24"/>
                <w:szCs w:val="24"/>
              </w:rPr>
              <w:softHyphen/>
              <w:t>ванная, празд</w:t>
            </w:r>
            <w:r w:rsidRPr="009A30BA">
              <w:rPr>
                <w:rStyle w:val="313"/>
                <w:b w:val="0"/>
                <w:i w:val="0"/>
                <w:color w:val="000000"/>
                <w:sz w:val="24"/>
                <w:szCs w:val="24"/>
              </w:rPr>
              <w:softHyphen/>
              <w:t>ничная осенняя ярмарка по про</w:t>
            </w:r>
            <w:r w:rsidRPr="009A30BA">
              <w:rPr>
                <w:rStyle w:val="313"/>
                <w:b w:val="0"/>
                <w:i w:val="0"/>
                <w:color w:val="000000"/>
                <w:sz w:val="24"/>
                <w:szCs w:val="24"/>
              </w:rPr>
              <w:softHyphen/>
              <w:t>даже сельскохо</w:t>
            </w:r>
            <w:r w:rsidRPr="009A30BA">
              <w:rPr>
                <w:rStyle w:val="313"/>
                <w:b w:val="0"/>
                <w:i w:val="0"/>
                <w:color w:val="000000"/>
                <w:sz w:val="24"/>
                <w:szCs w:val="24"/>
              </w:rPr>
              <w:softHyphen/>
              <w:t>зяйственной продукции и продукции пе</w:t>
            </w:r>
            <w:r w:rsidRPr="009A30BA">
              <w:rPr>
                <w:rStyle w:val="313"/>
                <w:b w:val="0"/>
                <w:i w:val="0"/>
                <w:color w:val="000000"/>
                <w:sz w:val="24"/>
                <w:szCs w:val="24"/>
              </w:rPr>
              <w:softHyphen/>
              <w:t>рерабатываю</w:t>
            </w:r>
            <w:r w:rsidRPr="009A30BA">
              <w:rPr>
                <w:rStyle w:val="313"/>
                <w:b w:val="0"/>
                <w:i w:val="0"/>
                <w:color w:val="000000"/>
                <w:sz w:val="24"/>
                <w:szCs w:val="24"/>
              </w:rPr>
              <w:softHyphen/>
              <w:t>щих предприя</w:t>
            </w:r>
            <w:r w:rsidRPr="009A30BA">
              <w:rPr>
                <w:rStyle w:val="313"/>
                <w:b w:val="0"/>
                <w:i w:val="0"/>
                <w:color w:val="000000"/>
                <w:sz w:val="24"/>
                <w:szCs w:val="24"/>
              </w:rPr>
              <w:softHyphen/>
              <w:t>тий</w:t>
            </w:r>
          </w:p>
        </w:tc>
        <w:tc>
          <w:tcPr>
            <w:tcW w:w="1166"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74" w:lineRule="exact"/>
              <w:jc w:val="both"/>
              <w:rPr>
                <w:rFonts w:ascii="Times New Roman" w:hAnsi="Times New Roman" w:cs="Times New Roman"/>
                <w:b/>
                <w:i/>
                <w:sz w:val="24"/>
                <w:szCs w:val="24"/>
              </w:rPr>
            </w:pPr>
            <w:proofErr w:type="spellStart"/>
            <w:r w:rsidRPr="009A30BA">
              <w:rPr>
                <w:rStyle w:val="313"/>
                <w:b w:val="0"/>
                <w:i w:val="0"/>
                <w:color w:val="000000"/>
                <w:sz w:val="24"/>
                <w:szCs w:val="24"/>
              </w:rPr>
              <w:t>рп</w:t>
            </w:r>
            <w:proofErr w:type="spellEnd"/>
            <w:r w:rsidRPr="009A30BA">
              <w:rPr>
                <w:rStyle w:val="313"/>
                <w:b w:val="0"/>
                <w:i w:val="0"/>
                <w:color w:val="000000"/>
                <w:sz w:val="24"/>
                <w:szCs w:val="24"/>
              </w:rPr>
              <w:t xml:space="preserve"> Торбеево</w:t>
            </w:r>
          </w:p>
        </w:tc>
        <w:tc>
          <w:tcPr>
            <w:tcW w:w="1618"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ЗАО «</w:t>
            </w:r>
            <w:proofErr w:type="spellStart"/>
            <w:r w:rsidRPr="009A30BA">
              <w:rPr>
                <w:rStyle w:val="313"/>
                <w:b w:val="0"/>
                <w:i w:val="0"/>
                <w:color w:val="000000"/>
                <w:sz w:val="24"/>
                <w:szCs w:val="24"/>
              </w:rPr>
              <w:t>Торбеевское</w:t>
            </w:r>
            <w:proofErr w:type="spellEnd"/>
            <w:r w:rsidRPr="009A30BA">
              <w:rPr>
                <w:rStyle w:val="313"/>
                <w:b w:val="0"/>
                <w:i w:val="0"/>
                <w:color w:val="000000"/>
                <w:sz w:val="24"/>
                <w:szCs w:val="24"/>
              </w:rPr>
              <w:t xml:space="preserve"> торговое объединение»</w:t>
            </w:r>
          </w:p>
        </w:tc>
        <w:tc>
          <w:tcPr>
            <w:tcW w:w="2155"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w:t>
            </w:r>
          </w:p>
        </w:tc>
        <w:tc>
          <w:tcPr>
            <w:tcW w:w="1315" w:type="dxa"/>
            <w:tcBorders>
              <w:top w:val="single" w:sz="4" w:space="0" w:color="auto"/>
              <w:left w:val="single" w:sz="4" w:space="0" w:color="auto"/>
              <w:bottom w:val="single" w:sz="4" w:space="0" w:color="auto"/>
              <w:right w:val="single" w:sz="4" w:space="0" w:color="auto"/>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1</w:t>
            </w:r>
          </w:p>
        </w:tc>
      </w:tr>
    </w:tbl>
    <w:p w:rsidR="003E4949"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p>
    <w:p w:rsidR="003E4949" w:rsidRPr="00864C11"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proofErr w:type="gramStart"/>
      <w:r w:rsidRPr="00864C11">
        <w:rPr>
          <w:rFonts w:ascii="Times New Roman" w:hAnsi="Times New Roman" w:cs="Times New Roman"/>
          <w:sz w:val="28"/>
          <w:szCs w:val="28"/>
        </w:rPr>
        <w:t>В 2014-2016 годах управляющая розничным рынком компания, организатор ярмарки (ЗАО «</w:t>
      </w:r>
      <w:proofErr w:type="spellStart"/>
      <w:r w:rsidRPr="00864C11">
        <w:rPr>
          <w:rFonts w:ascii="Times New Roman" w:hAnsi="Times New Roman" w:cs="Times New Roman"/>
          <w:sz w:val="28"/>
          <w:szCs w:val="28"/>
        </w:rPr>
        <w:t>Торбеевское</w:t>
      </w:r>
      <w:proofErr w:type="spellEnd"/>
      <w:r w:rsidRPr="00864C11">
        <w:rPr>
          <w:rFonts w:ascii="Times New Roman" w:hAnsi="Times New Roman" w:cs="Times New Roman"/>
          <w:sz w:val="28"/>
          <w:szCs w:val="28"/>
        </w:rPr>
        <w:t xml:space="preserve"> торговое объединение») планирует капитальный ремонт внутренних помещений, капитальный ремонт крыши,  устройство крытых рядов для с/х продуктов, замену торговых прилавков, подведение централизованной подачи холодного и горячего водоснабжения на рынке по ул. Интернациональная, строительство типового помещения для ветеринарно-санитарной экспертизы, строительство крытых рядов для продовольственной группы товаров и для торговли с</w:t>
      </w:r>
      <w:proofErr w:type="gramEnd"/>
      <w:r w:rsidRPr="00864C11">
        <w:rPr>
          <w:rFonts w:ascii="Times New Roman" w:hAnsi="Times New Roman" w:cs="Times New Roman"/>
          <w:sz w:val="28"/>
          <w:szCs w:val="28"/>
        </w:rPr>
        <w:t xml:space="preserve">/х продукцией, укладка твердого покрытия по ул. </w:t>
      </w:r>
      <w:proofErr w:type="spellStart"/>
      <w:r w:rsidRPr="00864C11">
        <w:rPr>
          <w:rFonts w:ascii="Times New Roman" w:hAnsi="Times New Roman" w:cs="Times New Roman"/>
          <w:sz w:val="28"/>
          <w:szCs w:val="28"/>
        </w:rPr>
        <w:t>Девятаева</w:t>
      </w:r>
      <w:proofErr w:type="spellEnd"/>
      <w:r w:rsidRPr="00864C11">
        <w:rPr>
          <w:rFonts w:ascii="Times New Roman" w:hAnsi="Times New Roman" w:cs="Times New Roman"/>
          <w:sz w:val="28"/>
          <w:szCs w:val="28"/>
        </w:rPr>
        <w:t>.</w:t>
      </w:r>
    </w:p>
    <w:p w:rsidR="003E4949" w:rsidRPr="00864C11"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r w:rsidRPr="00864C11">
        <w:rPr>
          <w:rFonts w:ascii="Times New Roman" w:hAnsi="Times New Roman" w:cs="Times New Roman"/>
          <w:sz w:val="28"/>
          <w:szCs w:val="28"/>
        </w:rPr>
        <w:t xml:space="preserve">В целом итоги развития потребительского рынка </w:t>
      </w:r>
      <w:proofErr w:type="spellStart"/>
      <w:r w:rsidRPr="00864C11">
        <w:rPr>
          <w:rFonts w:ascii="Times New Roman" w:hAnsi="Times New Roman" w:cs="Times New Roman"/>
          <w:sz w:val="28"/>
          <w:szCs w:val="28"/>
        </w:rPr>
        <w:t>Торбеевского</w:t>
      </w:r>
      <w:proofErr w:type="spellEnd"/>
      <w:r w:rsidRPr="00864C11">
        <w:rPr>
          <w:rFonts w:ascii="Times New Roman" w:hAnsi="Times New Roman" w:cs="Times New Roman"/>
          <w:sz w:val="28"/>
          <w:szCs w:val="28"/>
        </w:rPr>
        <w:t xml:space="preserve"> муниципального района свидетельствуют о наличии предпосылок для его дальнейшего роста на среднесрочную перспективу.</w:t>
      </w:r>
    </w:p>
    <w:p w:rsidR="003E4949" w:rsidRPr="00864C11" w:rsidRDefault="003E4949" w:rsidP="003E4949">
      <w:pPr>
        <w:pStyle w:val="a6"/>
        <w:shd w:val="clear" w:color="auto" w:fill="auto"/>
        <w:spacing w:after="0" w:line="360" w:lineRule="auto"/>
        <w:ind w:left="20" w:right="20" w:firstLine="560"/>
        <w:jc w:val="both"/>
        <w:rPr>
          <w:rStyle w:val="0pt"/>
          <w:color w:val="000000"/>
          <w:sz w:val="28"/>
          <w:szCs w:val="28"/>
        </w:rPr>
      </w:pPr>
      <w:r w:rsidRPr="00864C11">
        <w:rPr>
          <w:rStyle w:val="0pt"/>
          <w:color w:val="000000"/>
          <w:sz w:val="28"/>
          <w:szCs w:val="28"/>
        </w:rPr>
        <w:t>По состоянию на 1 января 2014 г. в районе с учетом столовых, в учреждениях функционируют 24 предприятия общественного питания на 1355 посадочных мест. К предприятиям общественного питания общедоступной сети относится 2 кафе  на 72 посадочных места и 2 бара на 235 посадочных мест. Соответ</w:t>
      </w:r>
      <w:r w:rsidRPr="00864C11">
        <w:rPr>
          <w:rStyle w:val="0pt"/>
          <w:color w:val="000000"/>
          <w:sz w:val="28"/>
          <w:szCs w:val="28"/>
        </w:rPr>
        <w:softHyphen/>
        <w:t>ственно, на долю предприятий общественного питания закрытого типа прихо</w:t>
      </w:r>
      <w:r w:rsidRPr="00864C11">
        <w:rPr>
          <w:rStyle w:val="0pt"/>
          <w:color w:val="000000"/>
          <w:sz w:val="28"/>
          <w:szCs w:val="28"/>
        </w:rPr>
        <w:softHyphen/>
        <w:t xml:space="preserve">дится 77,4 %. Сфера общественного питания закрытого типа включает 17 столовых на 998 посадочных мест (табл. </w:t>
      </w:r>
      <w:r>
        <w:rPr>
          <w:rStyle w:val="0pt"/>
          <w:color w:val="000000"/>
          <w:sz w:val="28"/>
          <w:szCs w:val="28"/>
        </w:rPr>
        <w:t>2</w:t>
      </w:r>
      <w:r w:rsidRPr="00864C11">
        <w:rPr>
          <w:rStyle w:val="0pt"/>
          <w:color w:val="000000"/>
          <w:sz w:val="28"/>
          <w:szCs w:val="28"/>
        </w:rPr>
        <w:t>). Таким образом, обеспеченность посадочными местами на предприятиях общественного питания открытого типа в 2013 году составила 8,9 ед. на 1 тыс.</w:t>
      </w:r>
      <w:r>
        <w:rPr>
          <w:rStyle w:val="0pt"/>
          <w:color w:val="000000"/>
          <w:sz w:val="28"/>
          <w:szCs w:val="28"/>
        </w:rPr>
        <w:t xml:space="preserve"> </w:t>
      </w:r>
      <w:r w:rsidRPr="00864C11">
        <w:rPr>
          <w:rStyle w:val="0pt"/>
          <w:color w:val="000000"/>
          <w:sz w:val="28"/>
          <w:szCs w:val="28"/>
        </w:rPr>
        <w:t>человек (при норме 40 посадочных  мест на 1 тыс. жителей)</w:t>
      </w:r>
    </w:p>
    <w:p w:rsidR="003E4949" w:rsidRDefault="003E4949" w:rsidP="003E4949">
      <w:pPr>
        <w:pStyle w:val="a6"/>
        <w:shd w:val="clear" w:color="auto" w:fill="auto"/>
        <w:tabs>
          <w:tab w:val="left" w:pos="8565"/>
        </w:tabs>
        <w:spacing w:after="0" w:line="384" w:lineRule="exact"/>
        <w:ind w:left="20" w:right="20" w:firstLine="560"/>
        <w:jc w:val="right"/>
        <w:rPr>
          <w:rStyle w:val="0pt"/>
          <w:color w:val="000000"/>
          <w:sz w:val="28"/>
          <w:szCs w:val="28"/>
        </w:rPr>
      </w:pPr>
      <w:r>
        <w:rPr>
          <w:rStyle w:val="0pt"/>
          <w:color w:val="000000"/>
          <w:sz w:val="28"/>
          <w:szCs w:val="28"/>
        </w:rPr>
        <w:lastRenderedPageBreak/>
        <w:t>Таблица 2</w:t>
      </w:r>
    </w:p>
    <w:p w:rsidR="003E4949" w:rsidRPr="003B307B" w:rsidRDefault="003E4949" w:rsidP="003E4949">
      <w:pPr>
        <w:pStyle w:val="a6"/>
        <w:shd w:val="clear" w:color="auto" w:fill="auto"/>
        <w:tabs>
          <w:tab w:val="left" w:pos="8565"/>
        </w:tabs>
        <w:spacing w:after="0" w:line="384" w:lineRule="exact"/>
        <w:ind w:left="20" w:right="20" w:firstLine="560"/>
        <w:rPr>
          <w:rFonts w:ascii="Times New Roman" w:hAnsi="Times New Roman" w:cs="Times New Roman"/>
          <w:b/>
          <w:sz w:val="24"/>
          <w:szCs w:val="24"/>
        </w:rPr>
      </w:pPr>
      <w:r w:rsidRPr="003B307B">
        <w:rPr>
          <w:rFonts w:ascii="Times New Roman" w:hAnsi="Times New Roman" w:cs="Times New Roman"/>
          <w:b/>
          <w:sz w:val="24"/>
          <w:szCs w:val="24"/>
        </w:rPr>
        <w:t>Количество предприятий общественного питания</w:t>
      </w:r>
    </w:p>
    <w:p w:rsidR="003E4949" w:rsidRPr="003B307B" w:rsidRDefault="003E4949" w:rsidP="003E4949">
      <w:pPr>
        <w:pStyle w:val="a6"/>
        <w:shd w:val="clear" w:color="auto" w:fill="auto"/>
        <w:spacing w:after="0" w:line="240" w:lineRule="auto"/>
        <w:ind w:left="23" w:right="23" w:firstLine="561"/>
        <w:rPr>
          <w:rFonts w:ascii="Times New Roman" w:hAnsi="Times New Roman" w:cs="Times New Roman"/>
          <w:b/>
          <w:sz w:val="24"/>
          <w:szCs w:val="24"/>
        </w:rPr>
      </w:pPr>
      <w:proofErr w:type="spellStart"/>
      <w:r w:rsidRPr="003B307B">
        <w:rPr>
          <w:rFonts w:ascii="Times New Roman" w:hAnsi="Times New Roman" w:cs="Times New Roman"/>
          <w:b/>
          <w:sz w:val="24"/>
          <w:szCs w:val="24"/>
        </w:rPr>
        <w:t>Торбеевского</w:t>
      </w:r>
      <w:proofErr w:type="spellEnd"/>
      <w:r w:rsidRPr="003B307B">
        <w:rPr>
          <w:rFonts w:ascii="Times New Roman" w:hAnsi="Times New Roman" w:cs="Times New Roman"/>
          <w:b/>
          <w:sz w:val="24"/>
          <w:szCs w:val="24"/>
        </w:rPr>
        <w:t xml:space="preserve"> муниципального района по типам</w:t>
      </w:r>
    </w:p>
    <w:tbl>
      <w:tblPr>
        <w:tblW w:w="9663" w:type="dxa"/>
        <w:tblInd w:w="5" w:type="dxa"/>
        <w:tblLayout w:type="fixed"/>
        <w:tblCellMar>
          <w:left w:w="0" w:type="dxa"/>
          <w:right w:w="0" w:type="dxa"/>
        </w:tblCellMar>
        <w:tblLook w:val="0000" w:firstRow="0" w:lastRow="0" w:firstColumn="0" w:lastColumn="0" w:noHBand="0" w:noVBand="0"/>
      </w:tblPr>
      <w:tblGrid>
        <w:gridCol w:w="4498"/>
        <w:gridCol w:w="1200"/>
        <w:gridCol w:w="1205"/>
        <w:gridCol w:w="1200"/>
        <w:gridCol w:w="1560"/>
      </w:tblGrid>
      <w:tr w:rsidR="003E4949" w:rsidRPr="00864C11" w:rsidTr="00186D87">
        <w:trPr>
          <w:trHeight w:hRule="exact" w:val="350"/>
        </w:trPr>
        <w:tc>
          <w:tcPr>
            <w:tcW w:w="449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320"/>
              <w:jc w:val="left"/>
              <w:rPr>
                <w:rFonts w:ascii="Times New Roman" w:hAnsi="Times New Roman" w:cs="Times New Roman"/>
                <w:b/>
                <w:i/>
                <w:sz w:val="24"/>
                <w:szCs w:val="24"/>
              </w:rPr>
            </w:pPr>
            <w:r w:rsidRPr="009A30BA">
              <w:rPr>
                <w:rStyle w:val="313"/>
                <w:b w:val="0"/>
                <w:i w:val="0"/>
                <w:color w:val="000000"/>
                <w:sz w:val="24"/>
                <w:szCs w:val="24"/>
              </w:rPr>
              <w:t>Предприятие общественного питания</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260"/>
              <w:jc w:val="left"/>
              <w:rPr>
                <w:rFonts w:ascii="Times New Roman" w:hAnsi="Times New Roman" w:cs="Times New Roman"/>
                <w:b/>
                <w:i/>
                <w:sz w:val="24"/>
                <w:szCs w:val="24"/>
              </w:rPr>
            </w:pPr>
            <w:r w:rsidRPr="009A30BA">
              <w:rPr>
                <w:rStyle w:val="313"/>
                <w:b w:val="0"/>
                <w:i w:val="0"/>
                <w:color w:val="000000"/>
                <w:sz w:val="24"/>
                <w:szCs w:val="24"/>
              </w:rPr>
              <w:t>2011 г.</w:t>
            </w:r>
          </w:p>
        </w:tc>
        <w:tc>
          <w:tcPr>
            <w:tcW w:w="120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260"/>
              <w:jc w:val="left"/>
              <w:rPr>
                <w:rFonts w:ascii="Times New Roman" w:hAnsi="Times New Roman" w:cs="Times New Roman"/>
                <w:b/>
                <w:i/>
                <w:sz w:val="24"/>
                <w:szCs w:val="24"/>
              </w:rPr>
            </w:pPr>
            <w:r w:rsidRPr="009A30BA">
              <w:rPr>
                <w:rStyle w:val="313"/>
                <w:b w:val="0"/>
                <w:i w:val="0"/>
                <w:color w:val="000000"/>
                <w:sz w:val="24"/>
                <w:szCs w:val="24"/>
              </w:rPr>
              <w:t>2012 г.</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260"/>
              <w:jc w:val="left"/>
              <w:rPr>
                <w:rFonts w:ascii="Times New Roman" w:hAnsi="Times New Roman" w:cs="Times New Roman"/>
                <w:b/>
                <w:i/>
                <w:sz w:val="24"/>
                <w:szCs w:val="24"/>
              </w:rPr>
            </w:pPr>
            <w:r w:rsidRPr="009A30BA">
              <w:rPr>
                <w:rStyle w:val="313"/>
                <w:b w:val="0"/>
                <w:i w:val="0"/>
                <w:color w:val="000000"/>
                <w:sz w:val="24"/>
                <w:szCs w:val="24"/>
              </w:rPr>
              <w:t>2013 г.</w:t>
            </w:r>
          </w:p>
        </w:tc>
        <w:tc>
          <w:tcPr>
            <w:tcW w:w="1560"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rPr>
                <w:rFonts w:ascii="Times New Roman" w:hAnsi="Times New Roman" w:cs="Times New Roman"/>
                <w:b/>
                <w:i/>
                <w:sz w:val="24"/>
                <w:szCs w:val="24"/>
              </w:rPr>
            </w:pPr>
            <w:r w:rsidRPr="009A30BA">
              <w:rPr>
                <w:rStyle w:val="313"/>
                <w:b w:val="0"/>
                <w:i w:val="0"/>
                <w:color w:val="000000"/>
                <w:sz w:val="24"/>
                <w:szCs w:val="24"/>
              </w:rPr>
              <w:t>2014 г.</w:t>
            </w:r>
          </w:p>
        </w:tc>
      </w:tr>
      <w:tr w:rsidR="003E4949" w:rsidRPr="00864C11" w:rsidTr="00186D87">
        <w:trPr>
          <w:trHeight w:hRule="exact" w:val="331"/>
        </w:trPr>
        <w:tc>
          <w:tcPr>
            <w:tcW w:w="449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b/>
                <w:i/>
                <w:sz w:val="24"/>
                <w:szCs w:val="24"/>
              </w:rPr>
            </w:pPr>
            <w:r w:rsidRPr="009A30BA">
              <w:rPr>
                <w:rStyle w:val="313"/>
                <w:b w:val="0"/>
                <w:i w:val="0"/>
                <w:color w:val="000000"/>
                <w:sz w:val="24"/>
                <w:szCs w:val="24"/>
              </w:rPr>
              <w:t>Кафе</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2</w:t>
            </w:r>
          </w:p>
        </w:tc>
        <w:tc>
          <w:tcPr>
            <w:tcW w:w="120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2</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2</w:t>
            </w:r>
          </w:p>
        </w:tc>
        <w:tc>
          <w:tcPr>
            <w:tcW w:w="1560"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2</w:t>
            </w:r>
          </w:p>
        </w:tc>
      </w:tr>
      <w:tr w:rsidR="003E4949" w:rsidRPr="00864C11" w:rsidTr="00186D87">
        <w:trPr>
          <w:trHeight w:hRule="exact" w:val="331"/>
        </w:trPr>
        <w:tc>
          <w:tcPr>
            <w:tcW w:w="449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b/>
                <w:i/>
                <w:sz w:val="24"/>
                <w:szCs w:val="24"/>
              </w:rPr>
            </w:pPr>
            <w:r w:rsidRPr="009A30BA">
              <w:rPr>
                <w:rStyle w:val="313"/>
                <w:b w:val="0"/>
                <w:i w:val="0"/>
                <w:color w:val="000000"/>
                <w:sz w:val="24"/>
                <w:szCs w:val="24"/>
              </w:rPr>
              <w:t>Бар</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1</w:t>
            </w:r>
          </w:p>
        </w:tc>
        <w:tc>
          <w:tcPr>
            <w:tcW w:w="120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1</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2</w:t>
            </w:r>
          </w:p>
        </w:tc>
        <w:tc>
          <w:tcPr>
            <w:tcW w:w="1560"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2</w:t>
            </w:r>
          </w:p>
        </w:tc>
      </w:tr>
      <w:tr w:rsidR="003E4949" w:rsidRPr="00864C11" w:rsidTr="00186D87">
        <w:trPr>
          <w:trHeight w:hRule="exact" w:val="331"/>
        </w:trPr>
        <w:tc>
          <w:tcPr>
            <w:tcW w:w="4498"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b/>
                <w:i/>
                <w:sz w:val="24"/>
                <w:szCs w:val="24"/>
              </w:rPr>
            </w:pPr>
            <w:r w:rsidRPr="009A30BA">
              <w:rPr>
                <w:rStyle w:val="313"/>
                <w:b w:val="0"/>
                <w:i w:val="0"/>
                <w:color w:val="000000"/>
                <w:sz w:val="24"/>
                <w:szCs w:val="24"/>
              </w:rPr>
              <w:t>Столовая</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21</w:t>
            </w:r>
          </w:p>
        </w:tc>
        <w:tc>
          <w:tcPr>
            <w:tcW w:w="1205"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21</w:t>
            </w:r>
          </w:p>
        </w:tc>
        <w:tc>
          <w:tcPr>
            <w:tcW w:w="1200" w:type="dxa"/>
            <w:tcBorders>
              <w:top w:val="single" w:sz="4" w:space="0" w:color="auto"/>
              <w:left w:val="single" w:sz="4" w:space="0" w:color="auto"/>
              <w:bottom w:val="nil"/>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17</w:t>
            </w:r>
          </w:p>
        </w:tc>
        <w:tc>
          <w:tcPr>
            <w:tcW w:w="1560" w:type="dxa"/>
            <w:tcBorders>
              <w:top w:val="single" w:sz="4" w:space="0" w:color="auto"/>
              <w:left w:val="single" w:sz="4" w:space="0" w:color="auto"/>
              <w:bottom w:val="nil"/>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17</w:t>
            </w:r>
          </w:p>
        </w:tc>
      </w:tr>
      <w:tr w:rsidR="003E4949" w:rsidRPr="00864C11" w:rsidTr="00186D87">
        <w:trPr>
          <w:trHeight w:hRule="exact" w:val="341"/>
        </w:trPr>
        <w:tc>
          <w:tcPr>
            <w:tcW w:w="4498"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left="60"/>
              <w:jc w:val="left"/>
              <w:rPr>
                <w:rFonts w:ascii="Times New Roman" w:hAnsi="Times New Roman" w:cs="Times New Roman"/>
                <w:b/>
                <w:i/>
                <w:sz w:val="24"/>
                <w:szCs w:val="24"/>
              </w:rPr>
            </w:pPr>
            <w:r w:rsidRPr="009A30BA">
              <w:rPr>
                <w:rStyle w:val="313"/>
                <w:b w:val="0"/>
                <w:i w:val="0"/>
                <w:color w:val="000000"/>
                <w:sz w:val="24"/>
                <w:szCs w:val="24"/>
              </w:rPr>
              <w:t>Летняя площадка (кафе)</w:t>
            </w:r>
          </w:p>
        </w:tc>
        <w:tc>
          <w:tcPr>
            <w:tcW w:w="1200"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w:t>
            </w:r>
          </w:p>
        </w:tc>
        <w:tc>
          <w:tcPr>
            <w:tcW w:w="1205"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w:t>
            </w:r>
          </w:p>
        </w:tc>
        <w:tc>
          <w:tcPr>
            <w:tcW w:w="1200" w:type="dxa"/>
            <w:tcBorders>
              <w:top w:val="single" w:sz="4" w:space="0" w:color="auto"/>
              <w:left w:val="single" w:sz="4" w:space="0" w:color="auto"/>
              <w:bottom w:val="single" w:sz="4" w:space="0" w:color="auto"/>
              <w:right w:val="nil"/>
            </w:tcBorders>
            <w:shd w:val="clear" w:color="auto" w:fill="FFFFFF"/>
          </w:tcPr>
          <w:p w:rsidR="003E4949" w:rsidRPr="009A30BA" w:rsidRDefault="003E4949" w:rsidP="00186D87">
            <w:pPr>
              <w:pStyle w:val="a6"/>
              <w:shd w:val="clear" w:color="auto" w:fill="auto"/>
              <w:spacing w:after="0" w:line="210" w:lineRule="exact"/>
              <w:ind w:right="60"/>
              <w:jc w:val="right"/>
              <w:rPr>
                <w:rFonts w:ascii="Times New Roman" w:hAnsi="Times New Roman" w:cs="Times New Roman"/>
                <w:b/>
                <w:i/>
                <w:sz w:val="24"/>
                <w:szCs w:val="24"/>
              </w:rPr>
            </w:pPr>
            <w:r w:rsidRPr="009A30BA">
              <w:rPr>
                <w:rStyle w:val="313"/>
                <w:b w:val="0"/>
                <w:i w:val="0"/>
                <w:color w:val="000000"/>
                <w:sz w:val="24"/>
                <w:szCs w:val="24"/>
              </w:rPr>
              <w:t>—</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3E4949" w:rsidRPr="009A30BA" w:rsidRDefault="003E4949" w:rsidP="00186D87">
            <w:pPr>
              <w:pStyle w:val="a6"/>
              <w:shd w:val="clear" w:color="auto" w:fill="auto"/>
              <w:spacing w:after="0" w:line="210" w:lineRule="exact"/>
              <w:ind w:right="80"/>
              <w:jc w:val="right"/>
              <w:rPr>
                <w:rFonts w:ascii="Times New Roman" w:hAnsi="Times New Roman" w:cs="Times New Roman"/>
                <w:b/>
                <w:i/>
                <w:sz w:val="24"/>
                <w:szCs w:val="24"/>
              </w:rPr>
            </w:pPr>
            <w:r w:rsidRPr="009A30BA">
              <w:rPr>
                <w:rStyle w:val="313"/>
                <w:b w:val="0"/>
                <w:i w:val="0"/>
                <w:color w:val="000000"/>
                <w:sz w:val="24"/>
                <w:szCs w:val="24"/>
              </w:rPr>
              <w:t>—</w:t>
            </w:r>
          </w:p>
        </w:tc>
      </w:tr>
    </w:tbl>
    <w:p w:rsidR="003E4949" w:rsidRDefault="003E4949" w:rsidP="003E4949">
      <w:pPr>
        <w:pStyle w:val="a6"/>
        <w:shd w:val="clear" w:color="auto" w:fill="auto"/>
        <w:spacing w:after="0" w:line="360" w:lineRule="auto"/>
        <w:ind w:left="20" w:right="40" w:firstLine="560"/>
        <w:jc w:val="both"/>
        <w:rPr>
          <w:rStyle w:val="0pt"/>
          <w:color w:val="000000"/>
          <w:sz w:val="28"/>
          <w:szCs w:val="28"/>
        </w:rPr>
      </w:pPr>
    </w:p>
    <w:p w:rsidR="003E4949" w:rsidRPr="00864C11" w:rsidRDefault="003E4949" w:rsidP="003E4949">
      <w:pPr>
        <w:pStyle w:val="a6"/>
        <w:shd w:val="clear" w:color="auto" w:fill="auto"/>
        <w:spacing w:after="0" w:line="360" w:lineRule="auto"/>
        <w:ind w:left="20" w:right="40" w:firstLine="560"/>
        <w:jc w:val="both"/>
        <w:rPr>
          <w:rFonts w:ascii="Times New Roman" w:hAnsi="Times New Roman" w:cs="Times New Roman"/>
          <w:sz w:val="28"/>
          <w:szCs w:val="28"/>
        </w:rPr>
      </w:pPr>
      <w:r w:rsidRPr="00864C11">
        <w:rPr>
          <w:rStyle w:val="0pt"/>
          <w:color w:val="000000"/>
          <w:sz w:val="28"/>
          <w:szCs w:val="28"/>
        </w:rPr>
        <w:t>Одним из приоритетных направлений в развитии предприятий общественно</w:t>
      </w:r>
      <w:r w:rsidRPr="00864C11">
        <w:rPr>
          <w:rStyle w:val="0pt"/>
          <w:color w:val="000000"/>
          <w:sz w:val="28"/>
          <w:szCs w:val="28"/>
        </w:rPr>
        <w:softHyphen/>
        <w:t>го питания должно стать открытие семейных кафе, предприятий питания моло</w:t>
      </w:r>
      <w:r w:rsidRPr="00864C11">
        <w:rPr>
          <w:rStyle w:val="0pt"/>
          <w:color w:val="000000"/>
          <w:sz w:val="28"/>
          <w:szCs w:val="28"/>
        </w:rPr>
        <w:softHyphen/>
        <w:t>дежной и детской направленности с относительно невысокими ценами и каче</w:t>
      </w:r>
      <w:r w:rsidRPr="00864C11">
        <w:rPr>
          <w:rStyle w:val="0pt"/>
          <w:color w:val="000000"/>
          <w:sz w:val="28"/>
          <w:szCs w:val="28"/>
        </w:rPr>
        <w:softHyphen/>
        <w:t>ственными услугами. Актуальность этого обусловлена потребностью населения в интересном, содержательном отдыхе в сочетании с качественным, здоровым пи</w:t>
      </w:r>
      <w:r w:rsidRPr="00864C11">
        <w:rPr>
          <w:rStyle w:val="0pt"/>
          <w:color w:val="000000"/>
          <w:sz w:val="28"/>
          <w:szCs w:val="28"/>
        </w:rPr>
        <w:softHyphen/>
        <w:t>танием и современным сервисом,  тер</w:t>
      </w:r>
      <w:r w:rsidRPr="00864C11">
        <w:rPr>
          <w:rStyle w:val="0pt"/>
          <w:color w:val="000000"/>
          <w:sz w:val="28"/>
          <w:szCs w:val="28"/>
        </w:rPr>
        <w:softHyphen/>
        <w:t>риториально приближенным к местам проживания планируемых клиентов.</w:t>
      </w:r>
    </w:p>
    <w:p w:rsidR="003E4949" w:rsidRDefault="003E4949" w:rsidP="003E4949">
      <w:pPr>
        <w:pStyle w:val="a6"/>
        <w:shd w:val="clear" w:color="auto" w:fill="auto"/>
        <w:spacing w:after="0" w:line="360" w:lineRule="auto"/>
        <w:ind w:left="20" w:right="20" w:firstLine="560"/>
        <w:jc w:val="both"/>
        <w:rPr>
          <w:rFonts w:ascii="Times New Roman" w:hAnsi="Times New Roman" w:cs="Times New Roman"/>
          <w:sz w:val="28"/>
          <w:szCs w:val="28"/>
        </w:rPr>
      </w:pPr>
      <w:r w:rsidRPr="00864C11">
        <w:rPr>
          <w:rFonts w:ascii="Times New Roman" w:hAnsi="Times New Roman" w:cs="Times New Roman"/>
          <w:sz w:val="28"/>
          <w:szCs w:val="28"/>
        </w:rPr>
        <w:t xml:space="preserve">Бытовое обслуживание населения представляет собой деятельность физических и юридических лиц по оказанию услуг, направленных на удовлетворение потребностей человека. На рынке бытовых услуг </w:t>
      </w:r>
      <w:proofErr w:type="spellStart"/>
      <w:r w:rsidRPr="00864C11">
        <w:rPr>
          <w:rFonts w:ascii="Times New Roman" w:hAnsi="Times New Roman" w:cs="Times New Roman"/>
          <w:sz w:val="28"/>
          <w:szCs w:val="28"/>
        </w:rPr>
        <w:t>Торбеевского</w:t>
      </w:r>
      <w:proofErr w:type="spellEnd"/>
      <w:r w:rsidRPr="00864C11">
        <w:rPr>
          <w:rFonts w:ascii="Times New Roman" w:hAnsi="Times New Roman" w:cs="Times New Roman"/>
          <w:sz w:val="28"/>
          <w:szCs w:val="28"/>
        </w:rPr>
        <w:t xml:space="preserve"> муниципального района доминируют представители малого и среднего бизнеса, индивидуальные предприниматели. В 2013 году бытовые услуги населению района предоставляли 40 предприятий (табл.</w:t>
      </w:r>
      <w:r>
        <w:rPr>
          <w:rFonts w:ascii="Times New Roman" w:hAnsi="Times New Roman" w:cs="Times New Roman"/>
          <w:sz w:val="28"/>
          <w:szCs w:val="28"/>
        </w:rPr>
        <w:t>3</w:t>
      </w:r>
      <w:r w:rsidRPr="00864C11">
        <w:rPr>
          <w:rFonts w:ascii="Times New Roman" w:hAnsi="Times New Roman" w:cs="Times New Roman"/>
          <w:sz w:val="28"/>
          <w:szCs w:val="28"/>
        </w:rPr>
        <w:t>). Их объем реализации составил 65 млн. рублей.</w:t>
      </w:r>
    </w:p>
    <w:p w:rsidR="003E4949" w:rsidRPr="00864C11" w:rsidRDefault="003E4949" w:rsidP="003E4949">
      <w:pPr>
        <w:pStyle w:val="a6"/>
        <w:shd w:val="clear" w:color="auto" w:fill="auto"/>
        <w:spacing w:after="0" w:line="360" w:lineRule="auto"/>
        <w:ind w:left="20" w:right="20" w:firstLine="560"/>
        <w:jc w:val="right"/>
        <w:rPr>
          <w:rFonts w:ascii="Times New Roman" w:hAnsi="Times New Roman" w:cs="Times New Roman"/>
          <w:sz w:val="28"/>
          <w:szCs w:val="28"/>
        </w:rPr>
      </w:pPr>
      <w:r>
        <w:rPr>
          <w:rFonts w:ascii="Times New Roman" w:hAnsi="Times New Roman" w:cs="Times New Roman"/>
          <w:sz w:val="28"/>
          <w:szCs w:val="28"/>
        </w:rPr>
        <w:t xml:space="preserve"> Таблица 3</w:t>
      </w:r>
    </w:p>
    <w:p w:rsidR="003E4949" w:rsidRPr="00E01E3B" w:rsidRDefault="003E4949" w:rsidP="003E4949">
      <w:pPr>
        <w:pStyle w:val="a6"/>
        <w:shd w:val="clear" w:color="auto" w:fill="auto"/>
        <w:spacing w:after="0" w:line="240" w:lineRule="auto"/>
        <w:ind w:left="23" w:right="23" w:firstLine="561"/>
        <w:rPr>
          <w:rFonts w:ascii="Times New Roman" w:hAnsi="Times New Roman" w:cs="Times New Roman"/>
          <w:b/>
          <w:sz w:val="24"/>
          <w:szCs w:val="24"/>
        </w:rPr>
      </w:pPr>
      <w:r w:rsidRPr="00E01E3B">
        <w:rPr>
          <w:rFonts w:ascii="Times New Roman" w:hAnsi="Times New Roman" w:cs="Times New Roman"/>
          <w:b/>
          <w:sz w:val="24"/>
          <w:szCs w:val="24"/>
        </w:rPr>
        <w:t>Инфраструктура объектов бытового обслуживания населения</w:t>
      </w:r>
    </w:p>
    <w:p w:rsidR="003E4949" w:rsidRPr="00E01E3B" w:rsidRDefault="003E4949" w:rsidP="003E4949">
      <w:pPr>
        <w:pStyle w:val="a6"/>
        <w:shd w:val="clear" w:color="auto" w:fill="auto"/>
        <w:spacing w:after="0" w:line="240" w:lineRule="auto"/>
        <w:ind w:left="23" w:right="23" w:firstLine="561"/>
        <w:rPr>
          <w:rFonts w:ascii="Times New Roman" w:hAnsi="Times New Roman" w:cs="Times New Roman"/>
          <w:b/>
          <w:sz w:val="24"/>
          <w:szCs w:val="24"/>
        </w:rPr>
      </w:pPr>
      <w:proofErr w:type="spellStart"/>
      <w:r w:rsidRPr="00E01E3B">
        <w:rPr>
          <w:rFonts w:ascii="Times New Roman" w:hAnsi="Times New Roman" w:cs="Times New Roman"/>
          <w:b/>
          <w:sz w:val="24"/>
          <w:szCs w:val="24"/>
        </w:rPr>
        <w:t>Торбеевского</w:t>
      </w:r>
      <w:proofErr w:type="spellEnd"/>
      <w:r w:rsidRPr="00E01E3B">
        <w:rPr>
          <w:rFonts w:ascii="Times New Roman" w:hAnsi="Times New Roman" w:cs="Times New Roman"/>
          <w:b/>
          <w:sz w:val="24"/>
          <w:szCs w:val="24"/>
        </w:rPr>
        <w:t xml:space="preserve"> муниципального района</w:t>
      </w:r>
    </w:p>
    <w:tbl>
      <w:tblPr>
        <w:tblW w:w="106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9"/>
        <w:gridCol w:w="720"/>
        <w:gridCol w:w="1260"/>
        <w:gridCol w:w="1080"/>
        <w:gridCol w:w="1080"/>
        <w:gridCol w:w="1080"/>
        <w:gridCol w:w="1080"/>
      </w:tblGrid>
      <w:tr w:rsidR="003E4949" w:rsidRPr="00864C11" w:rsidTr="00186D87">
        <w:trPr>
          <w:cantSplit/>
          <w:trHeight w:val="880"/>
        </w:trPr>
        <w:tc>
          <w:tcPr>
            <w:tcW w:w="5029" w:type="dxa"/>
            <w:gridSpan w:val="2"/>
            <w:tcBorders>
              <w:top w:val="single" w:sz="4" w:space="0" w:color="auto"/>
            </w:tcBorders>
          </w:tcPr>
          <w:p w:rsidR="003E4949" w:rsidRPr="009A30BA" w:rsidRDefault="003E4949" w:rsidP="00186D87">
            <w:pPr>
              <w:jc w:val="center"/>
              <w:rPr>
                <w:rFonts w:ascii="Times New Roman" w:hAnsi="Times New Roman" w:cs="Times New Roman"/>
              </w:rPr>
            </w:pPr>
            <w:r w:rsidRPr="009A30BA">
              <w:rPr>
                <w:rFonts w:ascii="Times New Roman" w:hAnsi="Times New Roman" w:cs="Times New Roman"/>
              </w:rPr>
              <w:t>Вид бытовых услуг</w:t>
            </w:r>
          </w:p>
          <w:p w:rsidR="003E4949" w:rsidRPr="009A30BA" w:rsidRDefault="003E4949" w:rsidP="00186D87">
            <w:pPr>
              <w:jc w:val="center"/>
              <w:rPr>
                <w:rFonts w:ascii="Times New Roman" w:hAnsi="Times New Roman" w:cs="Times New Roman"/>
              </w:rPr>
            </w:pPr>
          </w:p>
        </w:tc>
        <w:tc>
          <w:tcPr>
            <w:tcW w:w="1260" w:type="dxa"/>
            <w:tcBorders>
              <w:top w:val="single" w:sz="4" w:space="0" w:color="auto"/>
            </w:tcBorders>
          </w:tcPr>
          <w:p w:rsidR="003E4949" w:rsidRPr="009A30BA" w:rsidRDefault="003E4949" w:rsidP="00186D87">
            <w:pPr>
              <w:jc w:val="center"/>
              <w:rPr>
                <w:rFonts w:ascii="Times New Roman" w:hAnsi="Times New Roman" w:cs="Times New Roman"/>
              </w:rPr>
            </w:pPr>
            <w:r w:rsidRPr="009A30BA">
              <w:rPr>
                <w:rFonts w:ascii="Times New Roman" w:hAnsi="Times New Roman" w:cs="Times New Roman"/>
              </w:rPr>
              <w:t>Ед. изм.</w:t>
            </w:r>
          </w:p>
        </w:tc>
        <w:tc>
          <w:tcPr>
            <w:tcW w:w="1080" w:type="dxa"/>
            <w:tcBorders>
              <w:top w:val="single" w:sz="4" w:space="0" w:color="auto"/>
            </w:tcBorders>
          </w:tcPr>
          <w:p w:rsidR="003E4949" w:rsidRPr="009A30BA" w:rsidRDefault="003E4949" w:rsidP="00186D87">
            <w:pPr>
              <w:jc w:val="center"/>
              <w:rPr>
                <w:rFonts w:ascii="Times New Roman" w:hAnsi="Times New Roman" w:cs="Times New Roman"/>
              </w:rPr>
            </w:pPr>
            <w:r w:rsidRPr="009A30BA">
              <w:rPr>
                <w:rFonts w:ascii="Times New Roman" w:hAnsi="Times New Roman" w:cs="Times New Roman"/>
              </w:rPr>
              <w:t>2011 г.</w:t>
            </w:r>
          </w:p>
        </w:tc>
        <w:tc>
          <w:tcPr>
            <w:tcW w:w="1080" w:type="dxa"/>
            <w:tcBorders>
              <w:top w:val="single" w:sz="4" w:space="0" w:color="auto"/>
            </w:tcBorders>
          </w:tcPr>
          <w:p w:rsidR="003E4949" w:rsidRPr="009A30BA" w:rsidRDefault="003E4949" w:rsidP="00186D87">
            <w:pPr>
              <w:jc w:val="center"/>
              <w:rPr>
                <w:rFonts w:ascii="Times New Roman" w:hAnsi="Times New Roman" w:cs="Times New Roman"/>
              </w:rPr>
            </w:pPr>
            <w:r w:rsidRPr="009A30BA">
              <w:rPr>
                <w:rFonts w:ascii="Times New Roman" w:hAnsi="Times New Roman" w:cs="Times New Roman"/>
              </w:rPr>
              <w:t>2012 г.</w:t>
            </w:r>
          </w:p>
        </w:tc>
        <w:tc>
          <w:tcPr>
            <w:tcW w:w="1080" w:type="dxa"/>
            <w:tcBorders>
              <w:top w:val="single" w:sz="4" w:space="0" w:color="auto"/>
            </w:tcBorders>
          </w:tcPr>
          <w:p w:rsidR="003E4949" w:rsidRPr="009A30BA" w:rsidRDefault="003E4949" w:rsidP="00186D87">
            <w:pPr>
              <w:jc w:val="center"/>
              <w:rPr>
                <w:rFonts w:ascii="Times New Roman" w:hAnsi="Times New Roman" w:cs="Times New Roman"/>
              </w:rPr>
            </w:pPr>
            <w:r w:rsidRPr="009A30BA">
              <w:rPr>
                <w:rFonts w:ascii="Times New Roman" w:hAnsi="Times New Roman" w:cs="Times New Roman"/>
              </w:rPr>
              <w:t>2013 г.</w:t>
            </w:r>
          </w:p>
        </w:tc>
        <w:tc>
          <w:tcPr>
            <w:tcW w:w="1080" w:type="dxa"/>
            <w:tcBorders>
              <w:top w:val="single" w:sz="4" w:space="0" w:color="auto"/>
            </w:tcBorders>
          </w:tcPr>
          <w:p w:rsidR="003E4949" w:rsidRPr="009A30BA" w:rsidRDefault="003E4949" w:rsidP="00186D87">
            <w:pPr>
              <w:jc w:val="center"/>
              <w:rPr>
                <w:rFonts w:ascii="Times New Roman" w:hAnsi="Times New Roman" w:cs="Times New Roman"/>
              </w:rPr>
            </w:pPr>
            <w:r w:rsidRPr="009A30BA">
              <w:rPr>
                <w:rFonts w:ascii="Times New Roman" w:hAnsi="Times New Roman" w:cs="Times New Roman"/>
              </w:rPr>
              <w:t>2014 г.</w:t>
            </w:r>
          </w:p>
        </w:tc>
      </w:tr>
      <w:tr w:rsidR="003E4949" w:rsidRPr="00864C11" w:rsidTr="00186D87">
        <w:trPr>
          <w:cantSplit/>
          <w:trHeight w:val="360"/>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Ремонт и индивидуальный пошив обуви</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r>
      <w:tr w:rsidR="003E4949" w:rsidRPr="00864C11" w:rsidTr="00186D87">
        <w:trPr>
          <w:cantSplit/>
          <w:trHeight w:val="330"/>
        </w:trPr>
        <w:tc>
          <w:tcPr>
            <w:tcW w:w="4309" w:type="dxa"/>
            <w:vMerge/>
            <w:tcBorders>
              <w:bottom w:val="single" w:sz="4" w:space="0" w:color="auto"/>
              <w:right w:val="nil"/>
            </w:tcBorders>
          </w:tcPr>
          <w:p w:rsidR="003E4949" w:rsidRPr="009A30BA" w:rsidRDefault="003E4949" w:rsidP="00186D87">
            <w:pPr>
              <w:rPr>
                <w:rFonts w:ascii="Times New Roman" w:hAnsi="Times New Roman" w:cs="Times New Roman"/>
              </w:rPr>
            </w:pPr>
          </w:p>
        </w:tc>
        <w:tc>
          <w:tcPr>
            <w:tcW w:w="720" w:type="dxa"/>
            <w:vMerge/>
            <w:tcBorders>
              <w:left w:val="nil"/>
              <w:bottom w:val="single" w:sz="4" w:space="0" w:color="auto"/>
            </w:tcBorders>
          </w:tcPr>
          <w:p w:rsidR="003E4949" w:rsidRPr="009A30BA" w:rsidRDefault="003E4949" w:rsidP="00186D87">
            <w:pPr>
              <w:jc w:val="both"/>
              <w:rPr>
                <w:rFonts w:ascii="Times New Roman" w:hAnsi="Times New Roman" w:cs="Times New Roman"/>
              </w:rPr>
            </w:pPr>
          </w:p>
        </w:tc>
        <w:tc>
          <w:tcPr>
            <w:tcW w:w="126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w:t>
            </w:r>
            <w:proofErr w:type="gramStart"/>
            <w:r w:rsidRPr="009A30BA">
              <w:rPr>
                <w:rFonts w:ascii="Times New Roman" w:hAnsi="Times New Roman" w:cs="Times New Roman"/>
              </w:rPr>
              <w:t>.</w:t>
            </w:r>
            <w:proofErr w:type="gramEnd"/>
            <w:r w:rsidRPr="009A30BA">
              <w:rPr>
                <w:rFonts w:ascii="Times New Roman" w:hAnsi="Times New Roman" w:cs="Times New Roman"/>
              </w:rPr>
              <w:t xml:space="preserve"> </w:t>
            </w:r>
            <w:proofErr w:type="gramStart"/>
            <w:r w:rsidRPr="009A30BA">
              <w:rPr>
                <w:rFonts w:ascii="Times New Roman" w:hAnsi="Times New Roman" w:cs="Times New Roman"/>
              </w:rPr>
              <w:t>м</w:t>
            </w:r>
            <w:proofErr w:type="gramEnd"/>
            <w:r w:rsidRPr="009A30BA">
              <w:rPr>
                <w:rFonts w:ascii="Times New Roman" w:hAnsi="Times New Roman" w:cs="Times New Roman"/>
              </w:rPr>
              <w:t>ест</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Borders>
              <w:bottom w:val="single" w:sz="4" w:space="0" w:color="auto"/>
            </w:tcBorders>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r>
      <w:tr w:rsidR="003E4949" w:rsidRPr="00864C11" w:rsidTr="00186D87">
        <w:trPr>
          <w:cantSplit/>
          <w:trHeight w:val="371"/>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Ремонт и индивидуальный пошив одежды</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r>
      <w:tr w:rsidR="003E4949" w:rsidRPr="00864C11" w:rsidTr="00186D87">
        <w:trPr>
          <w:cantSplit/>
          <w:trHeight w:val="330"/>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w:t>
            </w:r>
            <w:proofErr w:type="gramStart"/>
            <w:r w:rsidRPr="009A30BA">
              <w:rPr>
                <w:rFonts w:ascii="Times New Roman" w:hAnsi="Times New Roman" w:cs="Times New Roman"/>
              </w:rPr>
              <w:t>.</w:t>
            </w:r>
            <w:proofErr w:type="gramEnd"/>
            <w:r w:rsidRPr="009A30BA">
              <w:rPr>
                <w:rFonts w:ascii="Times New Roman" w:hAnsi="Times New Roman" w:cs="Times New Roman"/>
              </w:rPr>
              <w:t xml:space="preserve"> </w:t>
            </w:r>
            <w:proofErr w:type="gramStart"/>
            <w:r w:rsidRPr="009A30BA">
              <w:rPr>
                <w:rFonts w:ascii="Times New Roman" w:hAnsi="Times New Roman" w:cs="Times New Roman"/>
              </w:rPr>
              <w:t>м</w:t>
            </w:r>
            <w:proofErr w:type="gramEnd"/>
            <w:r w:rsidRPr="009A30BA">
              <w:rPr>
                <w:rFonts w:ascii="Times New Roman" w:hAnsi="Times New Roman" w:cs="Times New Roman"/>
              </w:rPr>
              <w:t>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r>
      <w:tr w:rsidR="003E4949" w:rsidRPr="00864C11" w:rsidTr="00186D87">
        <w:trPr>
          <w:cantSplit/>
          <w:trHeight w:val="300"/>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Ремонт бытовой радиоэлектронной аппаратуры</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r>
      <w:tr w:rsidR="003E4949" w:rsidRPr="00864C11" w:rsidTr="00186D87">
        <w:trPr>
          <w:cantSplit/>
          <w:trHeight w:val="240"/>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w:t>
            </w:r>
            <w:proofErr w:type="gramStart"/>
            <w:r w:rsidRPr="009A30BA">
              <w:rPr>
                <w:rFonts w:ascii="Times New Roman" w:hAnsi="Times New Roman" w:cs="Times New Roman"/>
              </w:rPr>
              <w:t>.</w:t>
            </w:r>
            <w:proofErr w:type="gramEnd"/>
            <w:r w:rsidRPr="009A30BA">
              <w:rPr>
                <w:rFonts w:ascii="Times New Roman" w:hAnsi="Times New Roman" w:cs="Times New Roman"/>
              </w:rPr>
              <w:t xml:space="preserve"> </w:t>
            </w:r>
            <w:proofErr w:type="gramStart"/>
            <w:r w:rsidRPr="009A30BA">
              <w:rPr>
                <w:rFonts w:ascii="Times New Roman" w:hAnsi="Times New Roman" w:cs="Times New Roman"/>
              </w:rPr>
              <w:t>м</w:t>
            </w:r>
            <w:proofErr w:type="gramEnd"/>
            <w:r w:rsidRPr="009A30BA">
              <w:rPr>
                <w:rFonts w:ascii="Times New Roman" w:hAnsi="Times New Roman" w:cs="Times New Roman"/>
              </w:rPr>
              <w:t>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6</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r>
      <w:tr w:rsidR="003E4949" w:rsidRPr="00864C11" w:rsidTr="00186D87">
        <w:trPr>
          <w:cantSplit/>
          <w:trHeight w:val="240"/>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Ремонт и техническое обслуживание транспортных средств</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r>
      <w:tr w:rsidR="003E4949" w:rsidRPr="00864C11" w:rsidTr="00186D87">
        <w:trPr>
          <w:cantSplit/>
          <w:trHeight w:val="300"/>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w:t>
            </w:r>
            <w:proofErr w:type="gramStart"/>
            <w:r w:rsidRPr="009A30BA">
              <w:rPr>
                <w:rFonts w:ascii="Times New Roman" w:hAnsi="Times New Roman" w:cs="Times New Roman"/>
              </w:rPr>
              <w:t>.</w:t>
            </w:r>
            <w:proofErr w:type="gramEnd"/>
            <w:r w:rsidRPr="009A30BA">
              <w:rPr>
                <w:rFonts w:ascii="Times New Roman" w:hAnsi="Times New Roman" w:cs="Times New Roman"/>
              </w:rPr>
              <w:t xml:space="preserve"> </w:t>
            </w:r>
            <w:proofErr w:type="gramStart"/>
            <w:r w:rsidRPr="009A30BA">
              <w:rPr>
                <w:rFonts w:ascii="Times New Roman" w:hAnsi="Times New Roman" w:cs="Times New Roman"/>
              </w:rPr>
              <w:t>м</w:t>
            </w:r>
            <w:proofErr w:type="gramEnd"/>
            <w:r w:rsidRPr="009A30BA">
              <w:rPr>
                <w:rFonts w:ascii="Times New Roman" w:hAnsi="Times New Roman" w:cs="Times New Roman"/>
              </w:rPr>
              <w:t>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r>
      <w:tr w:rsidR="003E4949" w:rsidRPr="00864C11" w:rsidTr="00186D87">
        <w:trPr>
          <w:cantSplit/>
          <w:trHeight w:val="254"/>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lastRenderedPageBreak/>
              <w:t>Услуги фотографий</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r>
      <w:tr w:rsidR="003E4949" w:rsidRPr="00864C11" w:rsidTr="00186D87">
        <w:trPr>
          <w:cantSplit/>
          <w:trHeight w:val="319"/>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w:t>
            </w:r>
            <w:proofErr w:type="gramStart"/>
            <w:r w:rsidRPr="009A30BA">
              <w:rPr>
                <w:rFonts w:ascii="Times New Roman" w:hAnsi="Times New Roman" w:cs="Times New Roman"/>
              </w:rPr>
              <w:t>.</w:t>
            </w:r>
            <w:proofErr w:type="gramEnd"/>
            <w:r w:rsidRPr="009A30BA">
              <w:rPr>
                <w:rFonts w:ascii="Times New Roman" w:hAnsi="Times New Roman" w:cs="Times New Roman"/>
              </w:rPr>
              <w:t xml:space="preserve"> </w:t>
            </w:r>
            <w:proofErr w:type="gramStart"/>
            <w:r w:rsidRPr="009A30BA">
              <w:rPr>
                <w:rFonts w:ascii="Times New Roman" w:hAnsi="Times New Roman" w:cs="Times New Roman"/>
              </w:rPr>
              <w:t>м</w:t>
            </w:r>
            <w:proofErr w:type="gramEnd"/>
            <w:r w:rsidRPr="009A30BA">
              <w:rPr>
                <w:rFonts w:ascii="Times New Roman" w:hAnsi="Times New Roman" w:cs="Times New Roman"/>
              </w:rPr>
              <w:t>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r>
      <w:tr w:rsidR="003E4949" w:rsidRPr="00864C11" w:rsidTr="00186D87">
        <w:trPr>
          <w:cantSplit/>
          <w:trHeight w:val="240"/>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Услуги бань и душевых</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r>
      <w:tr w:rsidR="003E4949" w:rsidRPr="00864C11" w:rsidTr="00186D87">
        <w:trPr>
          <w:cantSplit/>
          <w:trHeight w:val="195"/>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w:t>
            </w:r>
            <w:proofErr w:type="gramStart"/>
            <w:r w:rsidRPr="009A30BA">
              <w:rPr>
                <w:rFonts w:ascii="Times New Roman" w:hAnsi="Times New Roman" w:cs="Times New Roman"/>
              </w:rPr>
              <w:t>.</w:t>
            </w:r>
            <w:proofErr w:type="gramEnd"/>
            <w:r w:rsidRPr="009A30BA">
              <w:rPr>
                <w:rFonts w:ascii="Times New Roman" w:hAnsi="Times New Roman" w:cs="Times New Roman"/>
              </w:rPr>
              <w:t xml:space="preserve"> </w:t>
            </w:r>
            <w:proofErr w:type="gramStart"/>
            <w:r w:rsidRPr="009A30BA">
              <w:rPr>
                <w:rFonts w:ascii="Times New Roman" w:hAnsi="Times New Roman" w:cs="Times New Roman"/>
              </w:rPr>
              <w:t>м</w:t>
            </w:r>
            <w:proofErr w:type="gramEnd"/>
            <w:r w:rsidRPr="009A30BA">
              <w:rPr>
                <w:rFonts w:ascii="Times New Roman" w:hAnsi="Times New Roman" w:cs="Times New Roman"/>
              </w:rPr>
              <w:t>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2</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r>
      <w:tr w:rsidR="003E4949" w:rsidRPr="00864C11" w:rsidTr="00186D87">
        <w:trPr>
          <w:cantSplit/>
          <w:trHeight w:val="210"/>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Услуги парикмахерских</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7</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7</w:t>
            </w:r>
          </w:p>
        </w:tc>
      </w:tr>
      <w:tr w:rsidR="003E4949" w:rsidRPr="00864C11" w:rsidTr="00186D87">
        <w:trPr>
          <w:cantSplit/>
          <w:trHeight w:val="300"/>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w:t>
            </w:r>
            <w:proofErr w:type="gramStart"/>
            <w:r w:rsidRPr="009A30BA">
              <w:rPr>
                <w:rFonts w:ascii="Times New Roman" w:hAnsi="Times New Roman" w:cs="Times New Roman"/>
              </w:rPr>
              <w:t>.</w:t>
            </w:r>
            <w:proofErr w:type="gramEnd"/>
            <w:r w:rsidRPr="009A30BA">
              <w:rPr>
                <w:rFonts w:ascii="Times New Roman" w:hAnsi="Times New Roman" w:cs="Times New Roman"/>
              </w:rPr>
              <w:t xml:space="preserve"> </w:t>
            </w:r>
            <w:proofErr w:type="gramStart"/>
            <w:r w:rsidRPr="009A30BA">
              <w:rPr>
                <w:rFonts w:ascii="Times New Roman" w:hAnsi="Times New Roman" w:cs="Times New Roman"/>
              </w:rPr>
              <w:t>м</w:t>
            </w:r>
            <w:proofErr w:type="gramEnd"/>
            <w:r w:rsidRPr="009A30BA">
              <w:rPr>
                <w:rFonts w:ascii="Times New Roman" w:hAnsi="Times New Roman" w:cs="Times New Roman"/>
              </w:rPr>
              <w:t>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7</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9</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9</w:t>
            </w:r>
          </w:p>
        </w:tc>
      </w:tr>
      <w:tr w:rsidR="003E4949" w:rsidRPr="00864C11" w:rsidTr="00186D87">
        <w:trPr>
          <w:cantSplit/>
          <w:trHeight w:val="330"/>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Транспортно-экспедиционные услуги</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r>
      <w:tr w:rsidR="003E4949" w:rsidRPr="00864C11" w:rsidTr="00186D87">
        <w:trPr>
          <w:cantSplit/>
          <w:trHeight w:val="180"/>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w:t>
            </w:r>
            <w:proofErr w:type="gramStart"/>
            <w:r w:rsidRPr="009A30BA">
              <w:rPr>
                <w:rFonts w:ascii="Times New Roman" w:hAnsi="Times New Roman" w:cs="Times New Roman"/>
              </w:rPr>
              <w:t>.</w:t>
            </w:r>
            <w:proofErr w:type="gramEnd"/>
            <w:r w:rsidRPr="009A30BA">
              <w:rPr>
                <w:rFonts w:ascii="Times New Roman" w:hAnsi="Times New Roman" w:cs="Times New Roman"/>
              </w:rPr>
              <w:t xml:space="preserve"> </w:t>
            </w:r>
            <w:proofErr w:type="gramStart"/>
            <w:r w:rsidRPr="009A30BA">
              <w:rPr>
                <w:rFonts w:ascii="Times New Roman" w:hAnsi="Times New Roman" w:cs="Times New Roman"/>
              </w:rPr>
              <w:t>м</w:t>
            </w:r>
            <w:proofErr w:type="gramEnd"/>
            <w:r w:rsidRPr="009A30BA">
              <w:rPr>
                <w:rFonts w:ascii="Times New Roman" w:hAnsi="Times New Roman" w:cs="Times New Roman"/>
              </w:rPr>
              <w:t>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r>
      <w:tr w:rsidR="003E4949" w:rsidRPr="00864C11" w:rsidTr="00186D87">
        <w:trPr>
          <w:cantSplit/>
          <w:trHeight w:val="255"/>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Ремонт и строительство жилья и других построек</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3</w:t>
            </w:r>
          </w:p>
        </w:tc>
      </w:tr>
      <w:tr w:rsidR="003E4949" w:rsidRPr="00864C11" w:rsidTr="00186D87">
        <w:trPr>
          <w:cantSplit/>
          <w:trHeight w:val="285"/>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w:t>
            </w:r>
            <w:proofErr w:type="gramStart"/>
            <w:r w:rsidRPr="009A30BA">
              <w:rPr>
                <w:rFonts w:ascii="Times New Roman" w:hAnsi="Times New Roman" w:cs="Times New Roman"/>
              </w:rPr>
              <w:t>.</w:t>
            </w:r>
            <w:proofErr w:type="gramEnd"/>
            <w:r w:rsidRPr="009A30BA">
              <w:rPr>
                <w:rFonts w:ascii="Times New Roman" w:hAnsi="Times New Roman" w:cs="Times New Roman"/>
              </w:rPr>
              <w:t xml:space="preserve"> </w:t>
            </w:r>
            <w:proofErr w:type="gramStart"/>
            <w:r w:rsidRPr="009A30BA">
              <w:rPr>
                <w:rFonts w:ascii="Times New Roman" w:hAnsi="Times New Roman" w:cs="Times New Roman"/>
              </w:rPr>
              <w:t>м</w:t>
            </w:r>
            <w:proofErr w:type="gramEnd"/>
            <w:r w:rsidRPr="009A30BA">
              <w:rPr>
                <w:rFonts w:ascii="Times New Roman" w:hAnsi="Times New Roman" w:cs="Times New Roman"/>
              </w:rPr>
              <w:t>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8</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8</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8</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8</w:t>
            </w:r>
          </w:p>
        </w:tc>
      </w:tr>
      <w:tr w:rsidR="003E4949" w:rsidRPr="00864C11" w:rsidTr="00186D87">
        <w:trPr>
          <w:cantSplit/>
          <w:trHeight w:val="317"/>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Ремонт и изготовление металлоизделий, отопительных систем</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r>
      <w:tr w:rsidR="003E4949" w:rsidRPr="00864C11" w:rsidTr="00186D87">
        <w:trPr>
          <w:cantSplit/>
          <w:trHeight w:val="342"/>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w:t>
            </w:r>
            <w:proofErr w:type="gramStart"/>
            <w:r w:rsidRPr="009A30BA">
              <w:rPr>
                <w:rFonts w:ascii="Times New Roman" w:hAnsi="Times New Roman" w:cs="Times New Roman"/>
              </w:rPr>
              <w:t>.</w:t>
            </w:r>
            <w:proofErr w:type="gramEnd"/>
            <w:r w:rsidRPr="009A30BA">
              <w:rPr>
                <w:rFonts w:ascii="Times New Roman" w:hAnsi="Times New Roman" w:cs="Times New Roman"/>
              </w:rPr>
              <w:t xml:space="preserve"> </w:t>
            </w:r>
            <w:proofErr w:type="gramStart"/>
            <w:r w:rsidRPr="009A30BA">
              <w:rPr>
                <w:rFonts w:ascii="Times New Roman" w:hAnsi="Times New Roman" w:cs="Times New Roman"/>
              </w:rPr>
              <w:t>м</w:t>
            </w:r>
            <w:proofErr w:type="gramEnd"/>
            <w:r w:rsidRPr="009A30BA">
              <w:rPr>
                <w:rFonts w:ascii="Times New Roman" w:hAnsi="Times New Roman" w:cs="Times New Roman"/>
              </w:rPr>
              <w:t>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1</w:t>
            </w:r>
          </w:p>
        </w:tc>
      </w:tr>
      <w:tr w:rsidR="003E4949" w:rsidRPr="00864C11" w:rsidTr="00186D87">
        <w:trPr>
          <w:cantSplit/>
          <w:trHeight w:val="365"/>
        </w:trPr>
        <w:tc>
          <w:tcPr>
            <w:tcW w:w="4309" w:type="dxa"/>
            <w:vMerge w:val="restart"/>
            <w:tcBorders>
              <w:right w:val="nil"/>
            </w:tcBorders>
          </w:tcPr>
          <w:p w:rsidR="003E4949" w:rsidRPr="009A30BA" w:rsidRDefault="003E4949" w:rsidP="00186D87">
            <w:pPr>
              <w:rPr>
                <w:rFonts w:ascii="Times New Roman" w:hAnsi="Times New Roman" w:cs="Times New Roman"/>
              </w:rPr>
            </w:pPr>
            <w:r w:rsidRPr="009A30BA">
              <w:rPr>
                <w:rFonts w:ascii="Times New Roman" w:hAnsi="Times New Roman" w:cs="Times New Roman"/>
              </w:rPr>
              <w:t>Прочие услуги</w:t>
            </w:r>
          </w:p>
        </w:tc>
        <w:tc>
          <w:tcPr>
            <w:tcW w:w="720" w:type="dxa"/>
            <w:vMerge w:val="restart"/>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ед.</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4</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5</w:t>
            </w:r>
          </w:p>
        </w:tc>
      </w:tr>
      <w:tr w:rsidR="003E4949" w:rsidRPr="00864C11" w:rsidTr="00186D87">
        <w:trPr>
          <w:cantSplit/>
          <w:trHeight w:val="357"/>
        </w:trPr>
        <w:tc>
          <w:tcPr>
            <w:tcW w:w="4309" w:type="dxa"/>
            <w:vMerge/>
            <w:tcBorders>
              <w:right w:val="nil"/>
            </w:tcBorders>
          </w:tcPr>
          <w:p w:rsidR="003E4949" w:rsidRPr="009A30BA" w:rsidRDefault="003E4949" w:rsidP="00186D87">
            <w:pPr>
              <w:rPr>
                <w:rFonts w:ascii="Times New Roman" w:hAnsi="Times New Roman" w:cs="Times New Roman"/>
              </w:rPr>
            </w:pPr>
          </w:p>
        </w:tc>
        <w:tc>
          <w:tcPr>
            <w:tcW w:w="720" w:type="dxa"/>
            <w:vMerge/>
            <w:tcBorders>
              <w:left w:val="nil"/>
            </w:tcBorders>
          </w:tcPr>
          <w:p w:rsidR="003E4949" w:rsidRPr="009A30BA" w:rsidRDefault="003E4949" w:rsidP="00186D87">
            <w:pPr>
              <w:jc w:val="both"/>
              <w:rPr>
                <w:rFonts w:ascii="Times New Roman" w:hAnsi="Times New Roman" w:cs="Times New Roman"/>
              </w:rPr>
            </w:pPr>
          </w:p>
        </w:tc>
        <w:tc>
          <w:tcPr>
            <w:tcW w:w="126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раб</w:t>
            </w:r>
            <w:proofErr w:type="gramStart"/>
            <w:r w:rsidRPr="009A30BA">
              <w:rPr>
                <w:rFonts w:ascii="Times New Roman" w:hAnsi="Times New Roman" w:cs="Times New Roman"/>
              </w:rPr>
              <w:t>.</w:t>
            </w:r>
            <w:proofErr w:type="gramEnd"/>
            <w:r w:rsidRPr="009A30BA">
              <w:rPr>
                <w:rFonts w:ascii="Times New Roman" w:hAnsi="Times New Roman" w:cs="Times New Roman"/>
              </w:rPr>
              <w:t xml:space="preserve"> </w:t>
            </w:r>
            <w:proofErr w:type="gramStart"/>
            <w:r w:rsidRPr="009A30BA">
              <w:rPr>
                <w:rFonts w:ascii="Times New Roman" w:hAnsi="Times New Roman" w:cs="Times New Roman"/>
              </w:rPr>
              <w:t>м</w:t>
            </w:r>
            <w:proofErr w:type="gramEnd"/>
            <w:r w:rsidRPr="009A30BA">
              <w:rPr>
                <w:rFonts w:ascii="Times New Roman" w:hAnsi="Times New Roman" w:cs="Times New Roman"/>
              </w:rPr>
              <w:t>ест</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8</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9</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9</w:t>
            </w:r>
          </w:p>
        </w:tc>
        <w:tc>
          <w:tcPr>
            <w:tcW w:w="1080" w:type="dxa"/>
          </w:tcPr>
          <w:p w:rsidR="003E4949" w:rsidRPr="009A30BA" w:rsidRDefault="003E4949" w:rsidP="00186D87">
            <w:pPr>
              <w:jc w:val="both"/>
              <w:rPr>
                <w:rFonts w:ascii="Times New Roman" w:hAnsi="Times New Roman" w:cs="Times New Roman"/>
              </w:rPr>
            </w:pPr>
            <w:r w:rsidRPr="009A30BA">
              <w:rPr>
                <w:rFonts w:ascii="Times New Roman" w:hAnsi="Times New Roman" w:cs="Times New Roman"/>
              </w:rPr>
              <w:t>9</w:t>
            </w:r>
          </w:p>
        </w:tc>
      </w:tr>
    </w:tbl>
    <w:p w:rsidR="003E4949" w:rsidRPr="00864C11" w:rsidRDefault="003E4949" w:rsidP="003E4949">
      <w:pPr>
        <w:pStyle w:val="affb"/>
        <w:rPr>
          <w:rFonts w:ascii="Times New Roman" w:hAnsi="Times New Roman" w:cs="Times New Roman"/>
          <w:color w:val="000000"/>
          <w:sz w:val="28"/>
          <w:szCs w:val="28"/>
        </w:rPr>
      </w:pPr>
    </w:p>
    <w:p w:rsidR="003E4949" w:rsidRPr="00864C11" w:rsidRDefault="003E4949" w:rsidP="003E4949">
      <w:pPr>
        <w:pStyle w:val="affb"/>
        <w:spacing w:line="360" w:lineRule="auto"/>
        <w:rPr>
          <w:rFonts w:ascii="Times New Roman" w:hAnsi="Times New Roman" w:cs="Times New Roman"/>
          <w:color w:val="000000"/>
          <w:sz w:val="28"/>
          <w:szCs w:val="28"/>
        </w:rPr>
      </w:pPr>
      <w:r w:rsidRPr="00864C11">
        <w:rPr>
          <w:rFonts w:ascii="Times New Roman" w:hAnsi="Times New Roman" w:cs="Times New Roman"/>
          <w:color w:val="000000"/>
          <w:sz w:val="28"/>
          <w:szCs w:val="28"/>
        </w:rPr>
        <w:t xml:space="preserve">       Приоритетными направлениями в сфере в сфере развития малого и среднего предпринимательства являются парикмахерские услуги, ремонт бытовой радиоэлектронной аппаратуры, ремонт и индивидуальный пошив обуви. Наиболее проблемными видами услуг остаются изготовление и ремонт мебели. Прачечные услуги, услуги химчистки, ремонт часов. Данные услуги в районе не оказываются. Основными причинами являются их низкая доходность.</w:t>
      </w:r>
    </w:p>
    <w:p w:rsidR="003E4949" w:rsidRPr="00864C11" w:rsidRDefault="003E4949" w:rsidP="003E4949">
      <w:pPr>
        <w:pStyle w:val="affb"/>
        <w:spacing w:line="360" w:lineRule="auto"/>
        <w:rPr>
          <w:rStyle w:val="0pt"/>
          <w:color w:val="000000"/>
          <w:sz w:val="28"/>
          <w:szCs w:val="28"/>
        </w:rPr>
      </w:pPr>
      <w:r w:rsidRPr="00864C11">
        <w:rPr>
          <w:rStyle w:val="0pt"/>
          <w:color w:val="000000"/>
          <w:sz w:val="28"/>
          <w:szCs w:val="28"/>
        </w:rPr>
        <w:t xml:space="preserve">      Поскольку положительная динамика в развитии сферы услуг наблюдается именно благодаря малому и среднему бизнесу, мероприятия по стимулированию развития сферы услуг на муниципальном уровне пересекаются с программами стимулирования развития малого и среднего бизнеса.</w:t>
      </w:r>
    </w:p>
    <w:p w:rsidR="003E4949" w:rsidRPr="00864C11" w:rsidRDefault="003E4949" w:rsidP="003E4949">
      <w:pPr>
        <w:pStyle w:val="affb"/>
        <w:spacing w:line="360" w:lineRule="auto"/>
        <w:rPr>
          <w:rStyle w:val="0pt"/>
          <w:color w:val="000000"/>
          <w:sz w:val="28"/>
          <w:szCs w:val="28"/>
        </w:rPr>
      </w:pPr>
      <w:r w:rsidRPr="00864C11">
        <w:rPr>
          <w:rStyle w:val="0pt"/>
          <w:color w:val="000000"/>
          <w:sz w:val="28"/>
          <w:szCs w:val="28"/>
        </w:rPr>
        <w:t xml:space="preserve">       </w:t>
      </w:r>
      <w:r w:rsidRPr="00EC5BE2">
        <w:rPr>
          <w:rStyle w:val="0pt"/>
          <w:color w:val="000000"/>
          <w:sz w:val="28"/>
          <w:szCs w:val="28"/>
        </w:rPr>
        <w:t>Содержание предлагаемых мероприятий.</w:t>
      </w:r>
      <w:r w:rsidRPr="00864C11">
        <w:rPr>
          <w:rStyle w:val="0pt"/>
          <w:color w:val="000000"/>
          <w:sz w:val="28"/>
          <w:szCs w:val="28"/>
        </w:rPr>
        <w:t xml:space="preserve"> Для повышения социально-экономической эффективности функционирования торгово-бытового обслуживания населения </w:t>
      </w:r>
      <w:proofErr w:type="spellStart"/>
      <w:r w:rsidRPr="00864C11">
        <w:rPr>
          <w:rStyle w:val="0pt"/>
          <w:color w:val="000000"/>
          <w:sz w:val="28"/>
          <w:szCs w:val="28"/>
        </w:rPr>
        <w:t>Торбеевского</w:t>
      </w:r>
      <w:proofErr w:type="spellEnd"/>
      <w:r w:rsidRPr="00864C11">
        <w:rPr>
          <w:rStyle w:val="0pt"/>
          <w:color w:val="000000"/>
          <w:sz w:val="28"/>
          <w:szCs w:val="28"/>
        </w:rPr>
        <w:t xml:space="preserve"> муниципального района необходимо:</w:t>
      </w:r>
    </w:p>
    <w:p w:rsidR="003E4949" w:rsidRPr="00864C11" w:rsidRDefault="003E4949" w:rsidP="003E4949">
      <w:pPr>
        <w:pStyle w:val="a6"/>
        <w:numPr>
          <w:ilvl w:val="0"/>
          <w:numId w:val="36"/>
        </w:numPr>
        <w:shd w:val="clear" w:color="auto" w:fill="auto"/>
        <w:tabs>
          <w:tab w:val="left" w:pos="932"/>
        </w:tabs>
        <w:spacing w:after="0" w:line="360" w:lineRule="auto"/>
        <w:ind w:left="20" w:right="20" w:firstLine="540"/>
        <w:jc w:val="both"/>
        <w:rPr>
          <w:rStyle w:val="0pt"/>
          <w:sz w:val="28"/>
          <w:szCs w:val="28"/>
        </w:rPr>
      </w:pPr>
      <w:r w:rsidRPr="00864C11">
        <w:rPr>
          <w:rStyle w:val="0pt"/>
          <w:color w:val="000000"/>
          <w:sz w:val="28"/>
          <w:szCs w:val="28"/>
        </w:rPr>
        <w:t>создание условий для реализации в районном центре сельскохозяй</w:t>
      </w:r>
      <w:r w:rsidRPr="00864C11">
        <w:rPr>
          <w:rStyle w:val="0pt"/>
          <w:color w:val="000000"/>
          <w:sz w:val="28"/>
          <w:szCs w:val="28"/>
        </w:rPr>
        <w:softHyphen/>
        <w:t>ственной продукции, производимой гражданами, ведущими крестьянское (фер</w:t>
      </w:r>
      <w:r w:rsidRPr="00864C11">
        <w:rPr>
          <w:rStyle w:val="0pt"/>
          <w:color w:val="000000"/>
          <w:sz w:val="28"/>
          <w:szCs w:val="28"/>
        </w:rPr>
        <w:softHyphen/>
        <w:t>мерское) хозяйство, личное подсобное хозяйство или занимающимися садовод</w:t>
      </w:r>
      <w:r w:rsidRPr="00864C11">
        <w:rPr>
          <w:rStyle w:val="0pt"/>
          <w:color w:val="000000"/>
          <w:sz w:val="28"/>
          <w:szCs w:val="28"/>
        </w:rPr>
        <w:softHyphen/>
        <w:t>ством, огородничеством, животноводством;</w:t>
      </w:r>
    </w:p>
    <w:p w:rsidR="003E4949" w:rsidRPr="00864C11" w:rsidRDefault="003E4949" w:rsidP="003E4949">
      <w:pPr>
        <w:pStyle w:val="a6"/>
        <w:numPr>
          <w:ilvl w:val="0"/>
          <w:numId w:val="36"/>
        </w:numPr>
        <w:shd w:val="clear" w:color="auto" w:fill="auto"/>
        <w:tabs>
          <w:tab w:val="left" w:pos="937"/>
        </w:tabs>
        <w:spacing w:after="0" w:line="360" w:lineRule="auto"/>
        <w:ind w:left="20" w:right="20" w:firstLine="540"/>
        <w:jc w:val="both"/>
        <w:rPr>
          <w:rFonts w:ascii="Times New Roman" w:hAnsi="Times New Roman" w:cs="Times New Roman"/>
          <w:sz w:val="28"/>
          <w:szCs w:val="28"/>
        </w:rPr>
      </w:pPr>
      <w:r w:rsidRPr="00864C11">
        <w:rPr>
          <w:rStyle w:val="0pt"/>
          <w:color w:val="000000"/>
          <w:sz w:val="28"/>
          <w:szCs w:val="28"/>
        </w:rPr>
        <w:t xml:space="preserve">совершенствование системы социально ориентированных </w:t>
      </w:r>
      <w:r w:rsidRPr="00864C11">
        <w:rPr>
          <w:rStyle w:val="0pt"/>
          <w:color w:val="000000"/>
          <w:sz w:val="28"/>
          <w:szCs w:val="28"/>
        </w:rPr>
        <w:lastRenderedPageBreak/>
        <w:t>предприятий розничной торговли и бытового обслуживания населения (определение проблем</w:t>
      </w:r>
      <w:r w:rsidRPr="00864C11">
        <w:rPr>
          <w:rStyle w:val="0pt"/>
          <w:color w:val="000000"/>
          <w:sz w:val="28"/>
          <w:szCs w:val="28"/>
        </w:rPr>
        <w:softHyphen/>
        <w:t>ных зон, которые необходимо охватить выездной торговлей; создание и учет условий по обслуживанию малообеспеченных граждан);</w:t>
      </w:r>
    </w:p>
    <w:p w:rsidR="003E4949" w:rsidRPr="00864C11" w:rsidRDefault="003E4949" w:rsidP="003E4949">
      <w:pPr>
        <w:pStyle w:val="a6"/>
        <w:numPr>
          <w:ilvl w:val="0"/>
          <w:numId w:val="36"/>
        </w:numPr>
        <w:shd w:val="clear" w:color="auto" w:fill="auto"/>
        <w:tabs>
          <w:tab w:val="left" w:pos="932"/>
        </w:tabs>
        <w:spacing w:after="0" w:line="360" w:lineRule="auto"/>
        <w:ind w:left="20" w:right="20" w:firstLine="540"/>
        <w:jc w:val="both"/>
        <w:rPr>
          <w:rFonts w:ascii="Times New Roman" w:hAnsi="Times New Roman" w:cs="Times New Roman"/>
          <w:sz w:val="28"/>
          <w:szCs w:val="28"/>
        </w:rPr>
      </w:pPr>
      <w:r w:rsidRPr="00864C11">
        <w:rPr>
          <w:rFonts w:ascii="Times New Roman" w:hAnsi="Times New Roman" w:cs="Times New Roman"/>
          <w:sz w:val="28"/>
          <w:szCs w:val="28"/>
        </w:rPr>
        <w:t xml:space="preserve">содействие развитию кадрового потенциала организаций торговли </w:t>
      </w:r>
      <w:r w:rsidRPr="00864C11">
        <w:rPr>
          <w:rStyle w:val="0pt"/>
          <w:color w:val="000000"/>
          <w:sz w:val="28"/>
          <w:szCs w:val="28"/>
        </w:rPr>
        <w:t>(орга</w:t>
      </w:r>
      <w:r w:rsidRPr="00864C11">
        <w:rPr>
          <w:rStyle w:val="0pt"/>
          <w:color w:val="000000"/>
          <w:sz w:val="28"/>
          <w:szCs w:val="28"/>
        </w:rPr>
        <w:softHyphen/>
        <w:t>низация и проведение конкурсов профессионального мастерства среди работни</w:t>
      </w:r>
      <w:r w:rsidRPr="00864C11">
        <w:rPr>
          <w:rStyle w:val="0pt"/>
          <w:color w:val="000000"/>
          <w:sz w:val="28"/>
          <w:szCs w:val="28"/>
        </w:rPr>
        <w:softHyphen/>
        <w:t>ков сферы потребительского рынка и услуг, повышение культуры обслуживания населения с использованием инновационных форм и методов работы);</w:t>
      </w:r>
    </w:p>
    <w:p w:rsidR="003E4949" w:rsidRPr="00864C11" w:rsidRDefault="003E4949" w:rsidP="003E4949">
      <w:pPr>
        <w:pStyle w:val="a6"/>
        <w:numPr>
          <w:ilvl w:val="0"/>
          <w:numId w:val="36"/>
        </w:numPr>
        <w:shd w:val="clear" w:color="auto" w:fill="auto"/>
        <w:tabs>
          <w:tab w:val="left" w:pos="946"/>
        </w:tabs>
        <w:spacing w:after="0" w:line="360" w:lineRule="auto"/>
        <w:ind w:left="20" w:right="20" w:firstLine="540"/>
        <w:jc w:val="both"/>
        <w:rPr>
          <w:rFonts w:ascii="Times New Roman" w:hAnsi="Times New Roman" w:cs="Times New Roman"/>
          <w:sz w:val="28"/>
          <w:szCs w:val="28"/>
        </w:rPr>
      </w:pPr>
      <w:r w:rsidRPr="00864C11">
        <w:rPr>
          <w:rFonts w:ascii="Times New Roman" w:hAnsi="Times New Roman" w:cs="Times New Roman"/>
          <w:sz w:val="28"/>
          <w:szCs w:val="28"/>
        </w:rPr>
        <w:t xml:space="preserve">создание современной инфраструктуры сферы обслуживания, удовлетворяющей запросам населения по качеству и общемировым стандартам </w:t>
      </w:r>
      <w:r w:rsidRPr="00864C11">
        <w:rPr>
          <w:rStyle w:val="0pt"/>
          <w:color w:val="000000"/>
          <w:sz w:val="28"/>
          <w:szCs w:val="28"/>
        </w:rPr>
        <w:t>рас</w:t>
      </w:r>
      <w:r w:rsidRPr="00864C11">
        <w:rPr>
          <w:rStyle w:val="0pt"/>
          <w:color w:val="000000"/>
          <w:sz w:val="28"/>
          <w:szCs w:val="28"/>
        </w:rPr>
        <w:softHyphen/>
        <w:t>ширение перечня оказываемых услуг в сферах общественного питания и быто</w:t>
      </w:r>
      <w:r w:rsidRPr="00864C11">
        <w:rPr>
          <w:rStyle w:val="0pt"/>
          <w:color w:val="000000"/>
          <w:sz w:val="28"/>
          <w:szCs w:val="28"/>
        </w:rPr>
        <w:softHyphen/>
        <w:t>вого обслуживания населения; создание современной придорожной инфра</w:t>
      </w:r>
      <w:r w:rsidRPr="00864C11">
        <w:rPr>
          <w:rStyle w:val="0pt"/>
          <w:color w:val="000000"/>
          <w:sz w:val="28"/>
          <w:szCs w:val="28"/>
        </w:rPr>
        <w:softHyphen/>
        <w:t>структуры сервиса).</w:t>
      </w:r>
    </w:p>
    <w:p w:rsidR="003E4949" w:rsidRPr="00864C11" w:rsidRDefault="003E4949" w:rsidP="003E4949">
      <w:pPr>
        <w:pStyle w:val="a6"/>
        <w:shd w:val="clear" w:color="auto" w:fill="auto"/>
        <w:tabs>
          <w:tab w:val="left" w:pos="932"/>
        </w:tabs>
        <w:spacing w:after="0" w:line="360" w:lineRule="auto"/>
        <w:ind w:left="20" w:right="20"/>
        <w:jc w:val="both"/>
        <w:rPr>
          <w:rFonts w:ascii="Times New Roman" w:hAnsi="Times New Roman" w:cs="Times New Roman"/>
          <w:sz w:val="28"/>
          <w:szCs w:val="28"/>
        </w:rPr>
      </w:pPr>
      <w:r w:rsidRPr="00864C11">
        <w:rPr>
          <w:rFonts w:ascii="Times New Roman" w:hAnsi="Times New Roman" w:cs="Times New Roman"/>
          <w:sz w:val="28"/>
          <w:szCs w:val="28"/>
        </w:rPr>
        <w:t xml:space="preserve">      </w:t>
      </w:r>
      <w:r w:rsidRPr="00562F28">
        <w:rPr>
          <w:rFonts w:ascii="Times New Roman" w:hAnsi="Times New Roman" w:cs="Times New Roman"/>
          <w:sz w:val="28"/>
          <w:szCs w:val="28"/>
        </w:rPr>
        <w:t>Мероприятия и объем финансирования по подразделу № 9 приведены в приложении 2 и 4 к программе.</w:t>
      </w:r>
    </w:p>
    <w:p w:rsidR="003E4949" w:rsidRPr="00864C11" w:rsidRDefault="003E4949" w:rsidP="003E4949">
      <w:pPr>
        <w:pStyle w:val="a6"/>
        <w:shd w:val="clear" w:color="auto" w:fill="auto"/>
        <w:tabs>
          <w:tab w:val="left" w:pos="932"/>
        </w:tabs>
        <w:spacing w:after="0" w:line="360" w:lineRule="auto"/>
        <w:ind w:left="20" w:right="20"/>
        <w:jc w:val="both"/>
        <w:rPr>
          <w:rFonts w:ascii="Times New Roman" w:hAnsi="Times New Roman" w:cs="Times New Roman"/>
          <w:sz w:val="28"/>
          <w:szCs w:val="28"/>
        </w:rPr>
      </w:pPr>
      <w:r w:rsidRPr="00EC5BE2">
        <w:rPr>
          <w:rFonts w:ascii="Times New Roman" w:hAnsi="Times New Roman" w:cs="Times New Roman"/>
          <w:b/>
          <w:sz w:val="28"/>
          <w:szCs w:val="28"/>
        </w:rPr>
        <w:t xml:space="preserve">      Показатели экономической и социальной эффективности реализации подраздела</w:t>
      </w:r>
      <w:r w:rsidRPr="00864C11">
        <w:rPr>
          <w:rFonts w:ascii="Times New Roman" w:hAnsi="Times New Roman" w:cs="Times New Roman"/>
          <w:sz w:val="28"/>
          <w:szCs w:val="28"/>
        </w:rPr>
        <w:t xml:space="preserve">. Система предложенных мероприятий позволит к 2018 году увеличить объем розничного товарооборота до </w:t>
      </w:r>
      <w:r>
        <w:rPr>
          <w:rFonts w:ascii="Times New Roman" w:hAnsi="Times New Roman" w:cs="Times New Roman"/>
          <w:sz w:val="28"/>
          <w:szCs w:val="28"/>
        </w:rPr>
        <w:t>2132</w:t>
      </w:r>
      <w:r w:rsidRPr="00864C11">
        <w:rPr>
          <w:rFonts w:ascii="Times New Roman" w:hAnsi="Times New Roman" w:cs="Times New Roman"/>
          <w:sz w:val="28"/>
          <w:szCs w:val="28"/>
        </w:rPr>
        <w:t xml:space="preserve"> </w:t>
      </w:r>
      <w:proofErr w:type="gramStart"/>
      <w:r w:rsidRPr="00864C11">
        <w:rPr>
          <w:rFonts w:ascii="Times New Roman" w:hAnsi="Times New Roman" w:cs="Times New Roman"/>
          <w:sz w:val="28"/>
          <w:szCs w:val="28"/>
        </w:rPr>
        <w:t>млн</w:t>
      </w:r>
      <w:proofErr w:type="gramEnd"/>
      <w:r w:rsidRPr="00864C11">
        <w:rPr>
          <w:rFonts w:ascii="Times New Roman" w:hAnsi="Times New Roman" w:cs="Times New Roman"/>
          <w:sz w:val="28"/>
          <w:szCs w:val="28"/>
        </w:rPr>
        <w:t xml:space="preserve"> рублей, объем платных услуг до 110 млн рублей.</w:t>
      </w:r>
    </w:p>
    <w:p w:rsidR="003E4949" w:rsidRPr="00864C11" w:rsidRDefault="003E4949" w:rsidP="003E4949">
      <w:pPr>
        <w:pStyle w:val="a6"/>
        <w:shd w:val="clear" w:color="auto" w:fill="auto"/>
        <w:tabs>
          <w:tab w:val="left" w:pos="932"/>
        </w:tabs>
        <w:spacing w:after="0" w:line="360" w:lineRule="auto"/>
        <w:ind w:left="20" w:right="20"/>
        <w:jc w:val="both"/>
        <w:rPr>
          <w:rFonts w:ascii="Times New Roman" w:hAnsi="Times New Roman" w:cs="Times New Roman"/>
          <w:sz w:val="28"/>
          <w:szCs w:val="28"/>
        </w:rPr>
      </w:pPr>
      <w:r w:rsidRPr="00EC5BE2">
        <w:rPr>
          <w:rFonts w:ascii="Times New Roman" w:hAnsi="Times New Roman" w:cs="Times New Roman"/>
          <w:sz w:val="28"/>
          <w:szCs w:val="28"/>
        </w:rPr>
        <w:t xml:space="preserve">       </w:t>
      </w:r>
      <w:r w:rsidRPr="00562F28">
        <w:rPr>
          <w:rFonts w:ascii="Times New Roman" w:hAnsi="Times New Roman" w:cs="Times New Roman"/>
          <w:sz w:val="28"/>
          <w:szCs w:val="28"/>
        </w:rPr>
        <w:t>Целевые индикаторы по подразделу № 9 представлены в приложении 1 к  программе</w:t>
      </w:r>
      <w:r w:rsidRPr="00864C11">
        <w:rPr>
          <w:rFonts w:ascii="Times New Roman" w:hAnsi="Times New Roman" w:cs="Times New Roman"/>
          <w:sz w:val="28"/>
          <w:szCs w:val="28"/>
        </w:rPr>
        <w:t>.</w:t>
      </w:r>
    </w:p>
    <w:p w:rsidR="003E4949" w:rsidRDefault="003E4949" w:rsidP="003E4949">
      <w:pPr>
        <w:pStyle w:val="a6"/>
        <w:shd w:val="clear" w:color="auto" w:fill="auto"/>
        <w:tabs>
          <w:tab w:val="left" w:pos="932"/>
        </w:tabs>
        <w:spacing w:after="0" w:line="360" w:lineRule="auto"/>
        <w:ind w:left="20" w:right="20"/>
        <w:jc w:val="both"/>
        <w:rPr>
          <w:rFonts w:ascii="Times New Roman" w:hAnsi="Times New Roman" w:cs="Times New Roman"/>
          <w:sz w:val="28"/>
          <w:szCs w:val="28"/>
        </w:rPr>
      </w:pPr>
      <w:r w:rsidRPr="00864C11">
        <w:rPr>
          <w:rFonts w:ascii="Times New Roman" w:hAnsi="Times New Roman" w:cs="Times New Roman"/>
          <w:sz w:val="28"/>
          <w:szCs w:val="28"/>
        </w:rPr>
        <w:t xml:space="preserve">       </w:t>
      </w:r>
      <w:r w:rsidRPr="005E6E1B">
        <w:rPr>
          <w:rFonts w:ascii="Times New Roman" w:hAnsi="Times New Roman" w:cs="Times New Roman"/>
          <w:b/>
          <w:sz w:val="28"/>
          <w:szCs w:val="28"/>
        </w:rPr>
        <w:t>Соисполнители программы</w:t>
      </w:r>
      <w:r w:rsidRPr="00864C11">
        <w:rPr>
          <w:rFonts w:ascii="Times New Roman" w:hAnsi="Times New Roman" w:cs="Times New Roman"/>
          <w:sz w:val="28"/>
          <w:szCs w:val="28"/>
        </w:rPr>
        <w:t xml:space="preserve">. Экономическое управление администрации </w:t>
      </w:r>
      <w:proofErr w:type="spellStart"/>
      <w:r w:rsidRPr="00864C11">
        <w:rPr>
          <w:rFonts w:ascii="Times New Roman" w:hAnsi="Times New Roman" w:cs="Times New Roman"/>
          <w:sz w:val="28"/>
          <w:szCs w:val="28"/>
        </w:rPr>
        <w:t>Торбеевского</w:t>
      </w:r>
      <w:proofErr w:type="spellEnd"/>
      <w:r w:rsidRPr="00864C11">
        <w:rPr>
          <w:rFonts w:ascii="Times New Roman" w:hAnsi="Times New Roman" w:cs="Times New Roman"/>
          <w:sz w:val="28"/>
          <w:szCs w:val="28"/>
        </w:rPr>
        <w:t xml:space="preserve"> муниципального района Республики Мордовия. Министерство торговли и предпринимательства Республики Мордовия (по согласованию).</w:t>
      </w:r>
    </w:p>
    <w:p w:rsidR="003E4949" w:rsidRPr="00864C11" w:rsidRDefault="003E4949" w:rsidP="003E4949">
      <w:pPr>
        <w:pStyle w:val="a6"/>
        <w:shd w:val="clear" w:color="auto" w:fill="auto"/>
        <w:tabs>
          <w:tab w:val="left" w:pos="932"/>
        </w:tabs>
        <w:spacing w:after="0" w:line="360" w:lineRule="auto"/>
        <w:ind w:left="20" w:right="20"/>
        <w:jc w:val="both"/>
        <w:rPr>
          <w:rFonts w:ascii="Times New Roman" w:hAnsi="Times New Roman" w:cs="Times New Roman"/>
          <w:sz w:val="28"/>
          <w:szCs w:val="28"/>
        </w:rPr>
      </w:pPr>
      <w:r>
        <w:rPr>
          <w:rFonts w:ascii="Times New Roman" w:hAnsi="Times New Roman" w:cs="Times New Roman"/>
          <w:sz w:val="28"/>
          <w:szCs w:val="28"/>
        </w:rPr>
        <w:t xml:space="preserve">      </w:t>
      </w:r>
      <w:r w:rsidRPr="005E6E1B">
        <w:rPr>
          <w:rFonts w:ascii="Times New Roman" w:hAnsi="Times New Roman" w:cs="Times New Roman"/>
          <w:b/>
          <w:sz w:val="28"/>
          <w:szCs w:val="28"/>
        </w:rPr>
        <w:t>Участники программы</w:t>
      </w:r>
      <w:r>
        <w:rPr>
          <w:rFonts w:ascii="Times New Roman" w:hAnsi="Times New Roman" w:cs="Times New Roman"/>
          <w:sz w:val="28"/>
          <w:szCs w:val="28"/>
        </w:rPr>
        <w:t>: ЗАО «</w:t>
      </w:r>
      <w:proofErr w:type="spellStart"/>
      <w:r>
        <w:rPr>
          <w:rFonts w:ascii="Times New Roman" w:hAnsi="Times New Roman" w:cs="Times New Roman"/>
          <w:sz w:val="28"/>
          <w:szCs w:val="28"/>
        </w:rPr>
        <w:t>Торбеевское</w:t>
      </w:r>
      <w:proofErr w:type="spellEnd"/>
      <w:r>
        <w:rPr>
          <w:rFonts w:ascii="Times New Roman" w:hAnsi="Times New Roman" w:cs="Times New Roman"/>
          <w:sz w:val="28"/>
          <w:szCs w:val="28"/>
        </w:rPr>
        <w:t xml:space="preserve"> торговое объединение»</w:t>
      </w:r>
    </w:p>
    <w:p w:rsidR="003E4949" w:rsidRDefault="003E4949" w:rsidP="003E4949">
      <w:pPr>
        <w:pStyle w:val="affb"/>
        <w:spacing w:line="360" w:lineRule="auto"/>
        <w:jc w:val="left"/>
        <w:rPr>
          <w:rFonts w:ascii="Times New Roman" w:hAnsi="Times New Roman" w:cs="Times New Roman"/>
          <w:color w:val="000000"/>
          <w:sz w:val="28"/>
          <w:szCs w:val="28"/>
        </w:rPr>
      </w:pPr>
    </w:p>
    <w:p w:rsidR="009A30BA" w:rsidRDefault="009A30BA" w:rsidP="003E4949">
      <w:pPr>
        <w:pStyle w:val="affb"/>
        <w:spacing w:line="360" w:lineRule="auto"/>
        <w:jc w:val="left"/>
        <w:rPr>
          <w:rFonts w:ascii="Times New Roman" w:hAnsi="Times New Roman" w:cs="Times New Roman"/>
          <w:color w:val="000000"/>
          <w:sz w:val="28"/>
          <w:szCs w:val="28"/>
        </w:rPr>
      </w:pPr>
    </w:p>
    <w:p w:rsidR="009A30BA" w:rsidRPr="00864C11" w:rsidRDefault="009A30BA" w:rsidP="003E4949">
      <w:pPr>
        <w:pStyle w:val="affb"/>
        <w:spacing w:line="360" w:lineRule="auto"/>
        <w:jc w:val="left"/>
        <w:rPr>
          <w:rFonts w:ascii="Times New Roman" w:hAnsi="Times New Roman" w:cs="Times New Roman"/>
          <w:color w:val="000000"/>
          <w:sz w:val="28"/>
          <w:szCs w:val="28"/>
        </w:rPr>
      </w:pPr>
    </w:p>
    <w:p w:rsidR="003E4949" w:rsidRPr="00864C11" w:rsidRDefault="003E4949" w:rsidP="003E4949">
      <w:pPr>
        <w:spacing w:line="360" w:lineRule="auto"/>
        <w:rPr>
          <w:bCs/>
          <w:sz w:val="28"/>
          <w:szCs w:val="28"/>
        </w:rPr>
      </w:pPr>
    </w:p>
    <w:p w:rsidR="003E4949" w:rsidRPr="00B36249" w:rsidRDefault="003E4949" w:rsidP="003E4949">
      <w:pPr>
        <w:spacing w:line="360" w:lineRule="auto"/>
        <w:jc w:val="center"/>
        <w:rPr>
          <w:rFonts w:ascii="Times New Roman" w:hAnsi="Times New Roman" w:cs="Times New Roman"/>
          <w:b/>
          <w:i/>
          <w:sz w:val="28"/>
          <w:szCs w:val="28"/>
        </w:rPr>
      </w:pPr>
      <w:r w:rsidRPr="00B36249">
        <w:rPr>
          <w:rFonts w:ascii="Times New Roman" w:hAnsi="Times New Roman" w:cs="Times New Roman"/>
          <w:b/>
          <w:i/>
          <w:sz w:val="28"/>
          <w:szCs w:val="28"/>
        </w:rPr>
        <w:lastRenderedPageBreak/>
        <w:t>Подраздел№10 Организация благоустройства территории</w:t>
      </w:r>
    </w:p>
    <w:p w:rsidR="003E4949" w:rsidRPr="006069B3" w:rsidRDefault="003E4949" w:rsidP="003E4949">
      <w:pPr>
        <w:spacing w:line="360" w:lineRule="auto"/>
        <w:ind w:firstLine="709"/>
        <w:jc w:val="both"/>
        <w:rPr>
          <w:rFonts w:ascii="Times New Roman" w:hAnsi="Times New Roman" w:cs="Times New Roman"/>
          <w:sz w:val="28"/>
          <w:szCs w:val="28"/>
        </w:rPr>
      </w:pPr>
      <w:r w:rsidRPr="006069B3">
        <w:rPr>
          <w:rFonts w:ascii="Times New Roman" w:hAnsi="Times New Roman" w:cs="Times New Roman"/>
          <w:b/>
          <w:sz w:val="28"/>
          <w:szCs w:val="28"/>
        </w:rPr>
        <w:t>Цель</w:t>
      </w:r>
      <w:r w:rsidRPr="006069B3">
        <w:rPr>
          <w:rFonts w:ascii="Times New Roman" w:hAnsi="Times New Roman" w:cs="Times New Roman"/>
          <w:sz w:val="28"/>
          <w:szCs w:val="28"/>
        </w:rPr>
        <w:t xml:space="preserve">: создание комфортных условий для проживания людей в </w:t>
      </w:r>
      <w:proofErr w:type="spellStart"/>
      <w:r w:rsidRPr="006069B3">
        <w:rPr>
          <w:rFonts w:ascii="Times New Roman" w:hAnsi="Times New Roman" w:cs="Times New Roman"/>
          <w:sz w:val="28"/>
          <w:szCs w:val="28"/>
        </w:rPr>
        <w:t>Торбеевском</w:t>
      </w:r>
      <w:proofErr w:type="spellEnd"/>
      <w:r w:rsidRPr="006069B3">
        <w:rPr>
          <w:rFonts w:ascii="Times New Roman" w:hAnsi="Times New Roman" w:cs="Times New Roman"/>
          <w:sz w:val="28"/>
          <w:szCs w:val="28"/>
        </w:rPr>
        <w:t xml:space="preserve"> муниципальном районе.</w:t>
      </w:r>
    </w:p>
    <w:p w:rsidR="003E4949" w:rsidRPr="006069B3" w:rsidRDefault="003E4949" w:rsidP="003E4949">
      <w:pPr>
        <w:spacing w:line="360" w:lineRule="auto"/>
        <w:ind w:firstLine="709"/>
        <w:jc w:val="both"/>
        <w:rPr>
          <w:rFonts w:ascii="Times New Roman" w:hAnsi="Times New Roman" w:cs="Times New Roman"/>
          <w:sz w:val="28"/>
          <w:szCs w:val="28"/>
        </w:rPr>
      </w:pPr>
      <w:r w:rsidRPr="006069B3">
        <w:rPr>
          <w:rFonts w:ascii="Times New Roman" w:hAnsi="Times New Roman" w:cs="Times New Roman"/>
          <w:b/>
          <w:sz w:val="28"/>
          <w:szCs w:val="28"/>
        </w:rPr>
        <w:t>Задачи</w:t>
      </w:r>
      <w:r w:rsidRPr="006069B3">
        <w:rPr>
          <w:rFonts w:ascii="Times New Roman" w:hAnsi="Times New Roman" w:cs="Times New Roman"/>
          <w:sz w:val="28"/>
          <w:szCs w:val="28"/>
        </w:rPr>
        <w:t>: благоустройство населенных пунктов для безопасного и ком</w:t>
      </w:r>
      <w:r w:rsidRPr="006069B3">
        <w:rPr>
          <w:rFonts w:ascii="Times New Roman" w:hAnsi="Times New Roman" w:cs="Times New Roman"/>
          <w:sz w:val="28"/>
          <w:szCs w:val="28"/>
        </w:rPr>
        <w:softHyphen/>
        <w:t>фортного проживания населения; ремонт внутри поселковых дорог; ремонт существующих и строительство новых тротуаров; комплексный подход по созданию экологически устойчивой системы озеленения и благоустройства населенных пунктов; строительство и восстановление уличного освещения; благоустройство и озеленение населенных мест.</w:t>
      </w:r>
    </w:p>
    <w:p w:rsidR="003E4949" w:rsidRPr="006069B3" w:rsidRDefault="003E4949" w:rsidP="003E4949">
      <w:pPr>
        <w:spacing w:line="360" w:lineRule="auto"/>
        <w:ind w:firstLine="709"/>
        <w:jc w:val="both"/>
        <w:rPr>
          <w:rFonts w:ascii="Times New Roman" w:hAnsi="Times New Roman" w:cs="Times New Roman"/>
          <w:sz w:val="28"/>
          <w:szCs w:val="28"/>
        </w:rPr>
      </w:pPr>
      <w:r w:rsidRPr="006069B3">
        <w:rPr>
          <w:rFonts w:ascii="Times New Roman" w:hAnsi="Times New Roman" w:cs="Times New Roman"/>
          <w:b/>
          <w:sz w:val="28"/>
          <w:szCs w:val="28"/>
        </w:rPr>
        <w:t>Перспективы развития</w:t>
      </w:r>
      <w:r w:rsidRPr="006069B3">
        <w:rPr>
          <w:rFonts w:ascii="Times New Roman" w:hAnsi="Times New Roman" w:cs="Times New Roman"/>
          <w:sz w:val="28"/>
          <w:szCs w:val="28"/>
        </w:rPr>
        <w:t>. Благоустройство населенных пунктов пред</w:t>
      </w:r>
      <w:r w:rsidRPr="006069B3">
        <w:rPr>
          <w:rFonts w:ascii="Times New Roman" w:hAnsi="Times New Roman" w:cs="Times New Roman"/>
          <w:sz w:val="28"/>
          <w:szCs w:val="28"/>
        </w:rPr>
        <w:softHyphen/>
        <w:t>ставляет собой комплекс работ по созданию комфортных условия для прожи</w:t>
      </w:r>
      <w:r w:rsidRPr="006069B3">
        <w:rPr>
          <w:rFonts w:ascii="Times New Roman" w:hAnsi="Times New Roman" w:cs="Times New Roman"/>
          <w:sz w:val="28"/>
          <w:szCs w:val="28"/>
        </w:rPr>
        <w:softHyphen/>
        <w:t>вания людей. Работы по облагораживанию населенных пунктов должны ве</w:t>
      </w:r>
      <w:r w:rsidRPr="006069B3">
        <w:rPr>
          <w:rFonts w:ascii="Times New Roman" w:hAnsi="Times New Roman" w:cs="Times New Roman"/>
          <w:sz w:val="28"/>
          <w:szCs w:val="28"/>
        </w:rPr>
        <w:softHyphen/>
        <w:t>стись по специально разработанному плану руководством города. Благо</w:t>
      </w:r>
      <w:r w:rsidRPr="006069B3">
        <w:rPr>
          <w:rFonts w:ascii="Times New Roman" w:hAnsi="Times New Roman" w:cs="Times New Roman"/>
          <w:sz w:val="28"/>
          <w:szCs w:val="28"/>
        </w:rPr>
        <w:softHyphen/>
        <w:t xml:space="preserve">устройство территории муниципального образования является одной из </w:t>
      </w:r>
      <w:r w:rsidRPr="00E2348C">
        <w:rPr>
          <w:rFonts w:ascii="Times New Roman" w:hAnsi="Times New Roman" w:cs="Times New Roman"/>
          <w:sz w:val="28"/>
          <w:szCs w:val="28"/>
        </w:rPr>
        <w:t>важ</w:t>
      </w:r>
      <w:r w:rsidRPr="00E2348C">
        <w:rPr>
          <w:rFonts w:ascii="Times New Roman" w:hAnsi="Times New Roman" w:cs="Times New Roman"/>
          <w:sz w:val="28"/>
          <w:szCs w:val="28"/>
        </w:rPr>
        <w:softHyphen/>
        <w:t>нейши</w:t>
      </w:r>
      <w:r w:rsidRPr="006069B3">
        <w:rPr>
          <w:rFonts w:ascii="Times New Roman" w:hAnsi="Times New Roman" w:cs="Times New Roman"/>
          <w:sz w:val="28"/>
          <w:szCs w:val="28"/>
        </w:rPr>
        <w:t>х задач, которая стоит перед органами местного самоуправления. Со</w:t>
      </w:r>
      <w:r w:rsidRPr="006069B3">
        <w:rPr>
          <w:rFonts w:ascii="Times New Roman" w:hAnsi="Times New Roman" w:cs="Times New Roman"/>
          <w:sz w:val="28"/>
          <w:szCs w:val="28"/>
        </w:rPr>
        <w:softHyphen/>
        <w:t>гласно Методическим рекомендациям по разработке норм и правил по благо</w:t>
      </w:r>
      <w:r w:rsidRPr="006069B3">
        <w:rPr>
          <w:rFonts w:ascii="Times New Roman" w:hAnsi="Times New Roman" w:cs="Times New Roman"/>
          <w:sz w:val="28"/>
          <w:szCs w:val="28"/>
        </w:rPr>
        <w:softHyphen/>
        <w:t>устройству территории муниципального образования, утвержденным прика</w:t>
      </w:r>
      <w:r w:rsidRPr="006069B3">
        <w:rPr>
          <w:rFonts w:ascii="Times New Roman" w:hAnsi="Times New Roman" w:cs="Times New Roman"/>
          <w:sz w:val="28"/>
          <w:szCs w:val="28"/>
        </w:rPr>
        <w:softHyphen/>
        <w:t>зом Министерства регионального развития РФ от 27 декабря 2011 г. № 613 в каждом муниципальном образовании утверждаются правила по благоустрой</w:t>
      </w:r>
      <w:r w:rsidRPr="006069B3">
        <w:rPr>
          <w:rFonts w:ascii="Times New Roman" w:hAnsi="Times New Roman" w:cs="Times New Roman"/>
          <w:sz w:val="28"/>
          <w:szCs w:val="28"/>
        </w:rPr>
        <w:softHyphen/>
        <w:t>ству территории.</w:t>
      </w:r>
    </w:p>
    <w:p w:rsidR="003E4949" w:rsidRPr="006069B3" w:rsidRDefault="003E4949" w:rsidP="003E4949">
      <w:pPr>
        <w:spacing w:line="360" w:lineRule="auto"/>
        <w:ind w:firstLine="709"/>
        <w:jc w:val="both"/>
        <w:rPr>
          <w:rFonts w:ascii="Times New Roman" w:hAnsi="Times New Roman" w:cs="Times New Roman"/>
          <w:sz w:val="28"/>
          <w:szCs w:val="28"/>
        </w:rPr>
      </w:pPr>
      <w:r w:rsidRPr="006069B3">
        <w:rPr>
          <w:rFonts w:ascii="Times New Roman" w:hAnsi="Times New Roman" w:cs="Times New Roman"/>
          <w:sz w:val="28"/>
          <w:szCs w:val="28"/>
        </w:rPr>
        <w:t xml:space="preserve">В комплекс работ по благоустройству населенного пункта входит не только озеленение </w:t>
      </w:r>
      <w:r>
        <w:rPr>
          <w:rFonts w:ascii="Times New Roman" w:hAnsi="Times New Roman" w:cs="Times New Roman"/>
          <w:sz w:val="28"/>
          <w:szCs w:val="28"/>
        </w:rPr>
        <w:t>поселений</w:t>
      </w:r>
      <w:r w:rsidRPr="006069B3">
        <w:rPr>
          <w:rFonts w:ascii="Times New Roman" w:hAnsi="Times New Roman" w:cs="Times New Roman"/>
          <w:sz w:val="28"/>
          <w:szCs w:val="28"/>
        </w:rPr>
        <w:t xml:space="preserve"> и создание зон отдыха, но и целый комплекс задач, связанных с ремонтом дорог, созданием удобных парковочных мест, а также парков и скверов, где могут отдыхать люди.</w:t>
      </w:r>
    </w:p>
    <w:p w:rsidR="003E4949" w:rsidRPr="006069B3" w:rsidRDefault="003E4949" w:rsidP="003E4949">
      <w:pPr>
        <w:spacing w:line="360" w:lineRule="auto"/>
        <w:ind w:firstLine="709"/>
        <w:jc w:val="both"/>
        <w:rPr>
          <w:rFonts w:ascii="Times New Roman" w:hAnsi="Times New Roman" w:cs="Times New Roman"/>
          <w:sz w:val="28"/>
          <w:szCs w:val="28"/>
        </w:rPr>
      </w:pPr>
      <w:r w:rsidRPr="006069B3">
        <w:rPr>
          <w:rFonts w:ascii="Times New Roman" w:hAnsi="Times New Roman" w:cs="Times New Roman"/>
          <w:sz w:val="28"/>
          <w:szCs w:val="28"/>
        </w:rPr>
        <w:t>Уборка территорий является одной их основных задач, которая стоит перед представителями руководства муниципального образования. Современные правила благоустройства муниципального образования регламентируют частоту уборки территорию образования, как в весенне</w:t>
      </w:r>
      <w:r>
        <w:rPr>
          <w:rFonts w:ascii="Times New Roman" w:hAnsi="Times New Roman" w:cs="Times New Roman"/>
          <w:sz w:val="28"/>
          <w:szCs w:val="28"/>
        </w:rPr>
        <w:t>-</w:t>
      </w:r>
      <w:r w:rsidRPr="006069B3">
        <w:rPr>
          <w:rFonts w:ascii="Times New Roman" w:hAnsi="Times New Roman" w:cs="Times New Roman"/>
          <w:sz w:val="28"/>
          <w:szCs w:val="28"/>
        </w:rPr>
        <w:t>летний период, так и в зимнее время.</w:t>
      </w:r>
    </w:p>
    <w:p w:rsidR="003E4949" w:rsidRPr="006069B3" w:rsidRDefault="003E4949" w:rsidP="003E4949">
      <w:pPr>
        <w:spacing w:line="360" w:lineRule="auto"/>
        <w:ind w:firstLine="709"/>
        <w:jc w:val="both"/>
        <w:rPr>
          <w:rFonts w:ascii="Times New Roman" w:hAnsi="Times New Roman" w:cs="Times New Roman"/>
          <w:sz w:val="28"/>
          <w:szCs w:val="28"/>
        </w:rPr>
      </w:pPr>
      <w:r w:rsidRPr="006069B3">
        <w:rPr>
          <w:rFonts w:ascii="Times New Roman" w:hAnsi="Times New Roman" w:cs="Times New Roman"/>
          <w:sz w:val="28"/>
          <w:szCs w:val="28"/>
        </w:rPr>
        <w:t>Также правила благоустройства муниципального образования регла</w:t>
      </w:r>
      <w:r w:rsidRPr="006069B3">
        <w:rPr>
          <w:rFonts w:ascii="Times New Roman" w:hAnsi="Times New Roman" w:cs="Times New Roman"/>
          <w:sz w:val="28"/>
          <w:szCs w:val="28"/>
        </w:rPr>
        <w:softHyphen/>
      </w:r>
      <w:r w:rsidRPr="006069B3">
        <w:rPr>
          <w:rFonts w:ascii="Times New Roman" w:hAnsi="Times New Roman" w:cs="Times New Roman"/>
          <w:sz w:val="28"/>
          <w:szCs w:val="28"/>
        </w:rPr>
        <w:lastRenderedPageBreak/>
        <w:t>ментируют порядок утилизации мусора, который должны соблюдать жильцы домов. Однако в большинстве случаев наблюдаются нарушения данных по</w:t>
      </w:r>
      <w:r w:rsidRPr="006069B3">
        <w:rPr>
          <w:rFonts w:ascii="Times New Roman" w:hAnsi="Times New Roman" w:cs="Times New Roman"/>
          <w:sz w:val="28"/>
          <w:szCs w:val="28"/>
        </w:rPr>
        <w:softHyphen/>
        <w:t>становлений.</w:t>
      </w:r>
    </w:p>
    <w:p w:rsidR="003E4949" w:rsidRPr="006069B3" w:rsidRDefault="003E4949" w:rsidP="003E4949">
      <w:pPr>
        <w:pStyle w:val="a6"/>
        <w:shd w:val="clear" w:color="auto" w:fill="auto"/>
        <w:spacing w:after="0" w:line="360" w:lineRule="auto"/>
        <w:ind w:left="20" w:right="20" w:firstLine="709"/>
        <w:jc w:val="both"/>
        <w:rPr>
          <w:rFonts w:cs="Times New Roman"/>
          <w:sz w:val="28"/>
          <w:szCs w:val="28"/>
        </w:rPr>
      </w:pPr>
      <w:r w:rsidRPr="009A30BA">
        <w:rPr>
          <w:rFonts w:ascii="Times New Roman" w:hAnsi="Times New Roman" w:cs="Times New Roman"/>
          <w:sz w:val="28"/>
          <w:szCs w:val="28"/>
        </w:rPr>
        <w:t>В процедуры по благоустройству территории муниципального образо</w:t>
      </w:r>
      <w:r w:rsidRPr="009A30BA">
        <w:rPr>
          <w:rFonts w:ascii="Times New Roman" w:hAnsi="Times New Roman" w:cs="Times New Roman"/>
          <w:sz w:val="28"/>
          <w:szCs w:val="28"/>
        </w:rPr>
        <w:softHyphen/>
        <w:t>вания также входит, целый ряд мер, которые связаны с внешним оформлени</w:t>
      </w:r>
      <w:r w:rsidRPr="009A30BA">
        <w:rPr>
          <w:rFonts w:ascii="Times New Roman" w:hAnsi="Times New Roman" w:cs="Times New Roman"/>
          <w:sz w:val="28"/>
          <w:szCs w:val="28"/>
        </w:rPr>
        <w:softHyphen/>
      </w:r>
      <w:r w:rsidRPr="009A30BA">
        <w:rPr>
          <w:rStyle w:val="0pt"/>
          <w:color w:val="000000"/>
          <w:sz w:val="28"/>
          <w:szCs w:val="28"/>
        </w:rPr>
        <w:t>ем</w:t>
      </w:r>
      <w:r w:rsidRPr="006069B3">
        <w:rPr>
          <w:rStyle w:val="0pt"/>
          <w:color w:val="000000"/>
          <w:sz w:val="28"/>
          <w:szCs w:val="28"/>
        </w:rPr>
        <w:t xml:space="preserve"> территории. К таким мерам относят размещение лавочек, элементов деко</w:t>
      </w:r>
      <w:r w:rsidRPr="006069B3">
        <w:rPr>
          <w:rStyle w:val="0pt"/>
          <w:color w:val="000000"/>
          <w:sz w:val="28"/>
          <w:szCs w:val="28"/>
        </w:rPr>
        <w:softHyphen/>
        <w:t>ра, заборов, мусорных урн и иных малых архитектурных форм на территории населенных пунктов.</w:t>
      </w:r>
    </w:p>
    <w:p w:rsidR="003E4949" w:rsidRPr="006069B3" w:rsidRDefault="003E4949" w:rsidP="003E4949">
      <w:pPr>
        <w:pStyle w:val="a6"/>
        <w:shd w:val="clear" w:color="auto" w:fill="auto"/>
        <w:spacing w:after="0" w:line="360" w:lineRule="auto"/>
        <w:ind w:left="20" w:firstLine="700"/>
        <w:jc w:val="both"/>
        <w:rPr>
          <w:rFonts w:cs="Times New Roman"/>
          <w:sz w:val="28"/>
          <w:szCs w:val="28"/>
        </w:rPr>
      </w:pPr>
      <w:r w:rsidRPr="006069B3">
        <w:rPr>
          <w:rStyle w:val="0pt"/>
          <w:color w:val="000000"/>
          <w:sz w:val="28"/>
          <w:szCs w:val="28"/>
        </w:rPr>
        <w:t>Еще одним важным параметром при благоустройстве территории му</w:t>
      </w:r>
      <w:r w:rsidRPr="006069B3">
        <w:rPr>
          <w:rStyle w:val="0pt"/>
          <w:color w:val="000000"/>
          <w:sz w:val="28"/>
          <w:szCs w:val="28"/>
        </w:rPr>
        <w:softHyphen/>
        <w:t>ниципального образования является озеленение территории, что предполага</w:t>
      </w:r>
      <w:r w:rsidRPr="006069B3">
        <w:rPr>
          <w:rStyle w:val="0pt"/>
          <w:color w:val="000000"/>
          <w:sz w:val="28"/>
          <w:szCs w:val="28"/>
        </w:rPr>
        <w:softHyphen/>
        <w:t>ет не только высадку саженцев деревьев и кустарников, но также разбитие клумб и размещение газонов.</w:t>
      </w:r>
    </w:p>
    <w:p w:rsidR="003E4949" w:rsidRPr="006069B3" w:rsidRDefault="003E4949" w:rsidP="003E4949">
      <w:pPr>
        <w:pStyle w:val="a6"/>
        <w:shd w:val="clear" w:color="auto" w:fill="auto"/>
        <w:spacing w:after="0" w:line="360" w:lineRule="auto"/>
        <w:ind w:left="20" w:firstLine="700"/>
        <w:jc w:val="both"/>
        <w:rPr>
          <w:rFonts w:cs="Times New Roman"/>
          <w:sz w:val="28"/>
          <w:szCs w:val="28"/>
        </w:rPr>
      </w:pPr>
      <w:r w:rsidRPr="006069B3">
        <w:rPr>
          <w:rStyle w:val="0pt"/>
          <w:color w:val="000000"/>
          <w:sz w:val="28"/>
          <w:szCs w:val="28"/>
        </w:rPr>
        <w:t>Важнейшей задачей по благоустройству территории муниципального образования является ремонт дорожного покрытия. Несмотря на то, что большая часть ремонта производится за счет федеральных средств, благо</w:t>
      </w:r>
      <w:r w:rsidRPr="006069B3">
        <w:rPr>
          <w:rStyle w:val="0pt"/>
          <w:color w:val="000000"/>
          <w:sz w:val="28"/>
          <w:szCs w:val="28"/>
        </w:rPr>
        <w:softHyphen/>
        <w:t>устройство пешеходных дорожек часто является обязанностью местных ор</w:t>
      </w:r>
      <w:r w:rsidRPr="006069B3">
        <w:rPr>
          <w:rStyle w:val="0pt"/>
          <w:color w:val="000000"/>
          <w:sz w:val="28"/>
          <w:szCs w:val="28"/>
        </w:rPr>
        <w:softHyphen/>
        <w:t>ганов самоуправления.</w:t>
      </w:r>
    </w:p>
    <w:p w:rsidR="003E4949" w:rsidRPr="006069B3" w:rsidRDefault="003E4949" w:rsidP="003E4949">
      <w:pPr>
        <w:pStyle w:val="a6"/>
        <w:shd w:val="clear" w:color="auto" w:fill="auto"/>
        <w:spacing w:after="0" w:line="360" w:lineRule="auto"/>
        <w:ind w:left="20" w:firstLine="700"/>
        <w:jc w:val="both"/>
        <w:rPr>
          <w:rFonts w:cs="Times New Roman"/>
          <w:sz w:val="28"/>
          <w:szCs w:val="28"/>
        </w:rPr>
      </w:pPr>
      <w:r w:rsidRPr="006069B3">
        <w:rPr>
          <w:rStyle w:val="0pt"/>
          <w:color w:val="000000"/>
          <w:sz w:val="28"/>
          <w:szCs w:val="28"/>
        </w:rPr>
        <w:t>Денежные средства на благоустройства территории муниципального образования могут быть выделены как из внебюджетных средств и средств местного бюджета, так и республиканского бюджета Республики Мордовия.</w:t>
      </w:r>
    </w:p>
    <w:p w:rsidR="003E4949" w:rsidRPr="006069B3" w:rsidRDefault="003E4949" w:rsidP="003E4949">
      <w:pPr>
        <w:pStyle w:val="a6"/>
        <w:shd w:val="clear" w:color="auto" w:fill="auto"/>
        <w:spacing w:after="0" w:line="360" w:lineRule="auto"/>
        <w:ind w:left="20" w:firstLine="700"/>
        <w:jc w:val="both"/>
        <w:rPr>
          <w:rFonts w:cs="Times New Roman"/>
          <w:sz w:val="28"/>
          <w:szCs w:val="28"/>
        </w:rPr>
      </w:pPr>
      <w:r w:rsidRPr="006069B3">
        <w:rPr>
          <w:rStyle w:val="0pt"/>
          <w:color w:val="000000"/>
          <w:sz w:val="28"/>
          <w:szCs w:val="28"/>
        </w:rPr>
        <w:t xml:space="preserve">Основные работы по благоустройству территории </w:t>
      </w:r>
      <w:proofErr w:type="spellStart"/>
      <w:r>
        <w:rPr>
          <w:rStyle w:val="0pt"/>
          <w:color w:val="000000"/>
          <w:sz w:val="28"/>
          <w:szCs w:val="28"/>
        </w:rPr>
        <w:t>рп</w:t>
      </w:r>
      <w:proofErr w:type="spellEnd"/>
      <w:r w:rsidRPr="006069B3">
        <w:rPr>
          <w:rStyle w:val="0pt"/>
          <w:color w:val="000000"/>
          <w:sz w:val="28"/>
          <w:szCs w:val="28"/>
        </w:rPr>
        <w:t xml:space="preserve"> Торбеево выполняет </w:t>
      </w:r>
      <w:r>
        <w:rPr>
          <w:rStyle w:val="0pt"/>
          <w:color w:val="000000"/>
          <w:sz w:val="28"/>
          <w:szCs w:val="28"/>
        </w:rPr>
        <w:t>ООО</w:t>
      </w:r>
      <w:r w:rsidRPr="006069B3">
        <w:rPr>
          <w:rStyle w:val="0pt"/>
          <w:color w:val="000000"/>
          <w:sz w:val="28"/>
          <w:szCs w:val="28"/>
        </w:rPr>
        <w:t xml:space="preserve"> «</w:t>
      </w:r>
      <w:r>
        <w:rPr>
          <w:rStyle w:val="0pt"/>
          <w:color w:val="000000"/>
          <w:sz w:val="28"/>
          <w:szCs w:val="28"/>
        </w:rPr>
        <w:t>Жил Сервис</w:t>
      </w:r>
      <w:r w:rsidRPr="006069B3">
        <w:rPr>
          <w:rStyle w:val="0pt"/>
          <w:color w:val="000000"/>
          <w:sz w:val="28"/>
          <w:szCs w:val="28"/>
        </w:rPr>
        <w:t>». Предприятие осуществляет управ</w:t>
      </w:r>
      <w:r w:rsidRPr="006069B3">
        <w:rPr>
          <w:rStyle w:val="0pt"/>
          <w:color w:val="000000"/>
          <w:sz w:val="28"/>
          <w:szCs w:val="28"/>
        </w:rPr>
        <w:softHyphen/>
        <w:t>ление эксплуатацией жилищного фонда, сбор, очистка и распределение воды, удаление и обработка твердых отходов.</w:t>
      </w:r>
    </w:p>
    <w:p w:rsidR="003E4949" w:rsidRDefault="003E4949" w:rsidP="003E4949">
      <w:pPr>
        <w:pStyle w:val="a6"/>
        <w:shd w:val="clear" w:color="auto" w:fill="auto"/>
        <w:spacing w:after="0" w:line="360" w:lineRule="auto"/>
        <w:ind w:left="20" w:firstLine="700"/>
        <w:jc w:val="both"/>
        <w:rPr>
          <w:rStyle w:val="0pt"/>
          <w:color w:val="000000"/>
          <w:sz w:val="28"/>
          <w:szCs w:val="28"/>
        </w:rPr>
      </w:pPr>
      <w:r w:rsidRPr="006069B3">
        <w:rPr>
          <w:rStyle w:val="0pt"/>
          <w:color w:val="000000"/>
          <w:sz w:val="28"/>
          <w:szCs w:val="28"/>
        </w:rPr>
        <w:t xml:space="preserve">Значительной проблемой в </w:t>
      </w:r>
      <w:proofErr w:type="spellStart"/>
      <w:r w:rsidRPr="006069B3">
        <w:rPr>
          <w:rStyle w:val="0pt"/>
          <w:color w:val="000000"/>
          <w:sz w:val="28"/>
          <w:szCs w:val="28"/>
        </w:rPr>
        <w:t>Торбеевском</w:t>
      </w:r>
      <w:proofErr w:type="spellEnd"/>
      <w:r w:rsidRPr="006069B3">
        <w:rPr>
          <w:rStyle w:val="0pt"/>
          <w:color w:val="000000"/>
          <w:sz w:val="28"/>
          <w:szCs w:val="28"/>
        </w:rPr>
        <w:t xml:space="preserve"> муниципальном районе является утилизация и переработка твердых бытовых отходов (ТБО). Суще</w:t>
      </w:r>
      <w:r w:rsidRPr="006069B3">
        <w:rPr>
          <w:rStyle w:val="0pt"/>
          <w:color w:val="000000"/>
          <w:sz w:val="28"/>
          <w:szCs w:val="28"/>
        </w:rPr>
        <w:softHyphen/>
        <w:t>ствующая система обращения с ТБО на территории района экономически и технологически недостаточно эффективна и не обеспечивает исполнения тре</w:t>
      </w:r>
      <w:r w:rsidRPr="006069B3">
        <w:rPr>
          <w:rStyle w:val="0pt"/>
          <w:color w:val="000000"/>
          <w:sz w:val="28"/>
          <w:szCs w:val="28"/>
        </w:rPr>
        <w:softHyphen/>
        <w:t>бований природоохранного законодательства. Основной причиной такого по</w:t>
      </w:r>
      <w:r w:rsidRPr="006069B3">
        <w:rPr>
          <w:rStyle w:val="0pt"/>
          <w:color w:val="000000"/>
          <w:sz w:val="28"/>
          <w:szCs w:val="28"/>
        </w:rPr>
        <w:softHyphen/>
        <w:t xml:space="preserve">ложения дел является необеспеченность района достаточным количеством </w:t>
      </w:r>
      <w:r w:rsidRPr="006069B3">
        <w:rPr>
          <w:rStyle w:val="0pt"/>
          <w:color w:val="000000"/>
          <w:sz w:val="28"/>
          <w:szCs w:val="28"/>
        </w:rPr>
        <w:lastRenderedPageBreak/>
        <w:t xml:space="preserve">объектов организованного размещения ТБО. </w:t>
      </w:r>
    </w:p>
    <w:p w:rsidR="003E4949" w:rsidRPr="006069B3" w:rsidRDefault="003E4949" w:rsidP="003E4949">
      <w:pPr>
        <w:pStyle w:val="a6"/>
        <w:shd w:val="clear" w:color="auto" w:fill="auto"/>
        <w:spacing w:after="0" w:line="360" w:lineRule="auto"/>
        <w:ind w:left="20" w:firstLine="700"/>
        <w:jc w:val="both"/>
        <w:rPr>
          <w:rFonts w:cs="Times New Roman"/>
          <w:sz w:val="28"/>
          <w:szCs w:val="28"/>
        </w:rPr>
      </w:pPr>
      <w:r w:rsidRPr="00EB5442">
        <w:rPr>
          <w:rStyle w:val="0pt"/>
          <w:color w:val="000000"/>
          <w:sz w:val="28"/>
          <w:szCs w:val="28"/>
        </w:rPr>
        <w:t>Содержание предлагаемых мероприятий</w:t>
      </w:r>
      <w:r>
        <w:rPr>
          <w:rStyle w:val="0pt"/>
          <w:color w:val="000000"/>
          <w:sz w:val="28"/>
          <w:szCs w:val="28"/>
        </w:rPr>
        <w:t>:</w:t>
      </w:r>
    </w:p>
    <w:p w:rsidR="003E4949" w:rsidRPr="006069B3" w:rsidRDefault="003E4949" w:rsidP="003E4949">
      <w:pPr>
        <w:pStyle w:val="a6"/>
        <w:shd w:val="clear" w:color="auto" w:fill="auto"/>
        <w:tabs>
          <w:tab w:val="left" w:pos="980"/>
        </w:tabs>
        <w:spacing w:after="0" w:line="360" w:lineRule="auto"/>
        <w:jc w:val="both"/>
        <w:rPr>
          <w:rFonts w:cs="Times New Roman"/>
          <w:sz w:val="28"/>
          <w:szCs w:val="28"/>
        </w:rPr>
      </w:pPr>
      <w:r>
        <w:rPr>
          <w:rStyle w:val="0pt"/>
          <w:color w:val="000000"/>
          <w:sz w:val="28"/>
          <w:szCs w:val="28"/>
        </w:rPr>
        <w:t>-с</w:t>
      </w:r>
      <w:r w:rsidRPr="006069B3">
        <w:rPr>
          <w:rStyle w:val="0pt"/>
          <w:color w:val="000000"/>
          <w:sz w:val="28"/>
          <w:szCs w:val="28"/>
        </w:rPr>
        <w:t>овершенствование системы сбора и утилизации ТБО;</w:t>
      </w:r>
    </w:p>
    <w:p w:rsidR="003E4949" w:rsidRPr="006069B3" w:rsidRDefault="003E4949" w:rsidP="003E4949">
      <w:pPr>
        <w:pStyle w:val="a6"/>
        <w:shd w:val="clear" w:color="auto" w:fill="auto"/>
        <w:tabs>
          <w:tab w:val="left" w:pos="1033"/>
        </w:tabs>
        <w:spacing w:after="0" w:line="360" w:lineRule="auto"/>
        <w:jc w:val="both"/>
        <w:rPr>
          <w:rFonts w:cs="Times New Roman"/>
          <w:sz w:val="28"/>
          <w:szCs w:val="28"/>
        </w:rPr>
      </w:pPr>
      <w:r>
        <w:rPr>
          <w:rStyle w:val="0pt"/>
          <w:color w:val="000000"/>
          <w:sz w:val="28"/>
          <w:szCs w:val="28"/>
        </w:rPr>
        <w:t>-к</w:t>
      </w:r>
      <w:r w:rsidRPr="006069B3">
        <w:rPr>
          <w:rStyle w:val="0pt"/>
          <w:color w:val="000000"/>
          <w:sz w:val="28"/>
          <w:szCs w:val="28"/>
        </w:rPr>
        <w:t xml:space="preserve">апитальный ремонт гидротехнического сооружения </w:t>
      </w:r>
      <w:proofErr w:type="spellStart"/>
      <w:r w:rsidRPr="006069B3">
        <w:rPr>
          <w:rStyle w:val="0pt"/>
          <w:color w:val="000000"/>
          <w:sz w:val="28"/>
          <w:szCs w:val="28"/>
        </w:rPr>
        <w:t>рп</w:t>
      </w:r>
      <w:proofErr w:type="spellEnd"/>
      <w:r w:rsidRPr="006069B3">
        <w:rPr>
          <w:rStyle w:val="0pt"/>
          <w:color w:val="000000"/>
          <w:sz w:val="28"/>
          <w:szCs w:val="28"/>
        </w:rPr>
        <w:t xml:space="preserve"> Торбеево, ул. </w:t>
      </w:r>
      <w:proofErr w:type="gramStart"/>
      <w:r w:rsidRPr="006069B3">
        <w:rPr>
          <w:rStyle w:val="0pt"/>
          <w:color w:val="000000"/>
          <w:sz w:val="28"/>
          <w:szCs w:val="28"/>
        </w:rPr>
        <w:t>Советская</w:t>
      </w:r>
      <w:proofErr w:type="gramEnd"/>
      <w:r w:rsidRPr="006069B3">
        <w:rPr>
          <w:rStyle w:val="0pt"/>
          <w:color w:val="000000"/>
          <w:sz w:val="28"/>
          <w:szCs w:val="28"/>
        </w:rPr>
        <w:t>, с обустройством зоны отдыха;</w:t>
      </w:r>
    </w:p>
    <w:p w:rsidR="003E4949" w:rsidRPr="006069B3" w:rsidRDefault="003E4949" w:rsidP="003E4949">
      <w:pPr>
        <w:pStyle w:val="a6"/>
        <w:shd w:val="clear" w:color="auto" w:fill="auto"/>
        <w:tabs>
          <w:tab w:val="left" w:pos="980"/>
        </w:tabs>
        <w:spacing w:after="0" w:line="360" w:lineRule="auto"/>
        <w:jc w:val="both"/>
        <w:rPr>
          <w:rFonts w:cs="Times New Roman"/>
          <w:sz w:val="28"/>
          <w:szCs w:val="28"/>
        </w:rPr>
      </w:pPr>
      <w:r>
        <w:rPr>
          <w:rStyle w:val="0pt"/>
          <w:color w:val="000000"/>
          <w:sz w:val="28"/>
          <w:szCs w:val="28"/>
        </w:rPr>
        <w:t>-о</w:t>
      </w:r>
      <w:r w:rsidRPr="00E2348C">
        <w:rPr>
          <w:rStyle w:val="0pt"/>
          <w:color w:val="000000"/>
          <w:sz w:val="28"/>
          <w:szCs w:val="28"/>
        </w:rPr>
        <w:t xml:space="preserve">бустройство парковой зоны </w:t>
      </w:r>
      <w:proofErr w:type="spellStart"/>
      <w:r w:rsidRPr="00E2348C">
        <w:rPr>
          <w:rStyle w:val="0pt"/>
          <w:color w:val="000000"/>
          <w:sz w:val="28"/>
          <w:szCs w:val="28"/>
        </w:rPr>
        <w:t>рп</w:t>
      </w:r>
      <w:proofErr w:type="spellEnd"/>
      <w:r w:rsidRPr="00E2348C">
        <w:rPr>
          <w:rStyle w:val="0pt"/>
          <w:color w:val="000000"/>
          <w:sz w:val="28"/>
          <w:szCs w:val="28"/>
        </w:rPr>
        <w:t xml:space="preserve"> Торбеево</w:t>
      </w:r>
      <w:r w:rsidRPr="006069B3">
        <w:rPr>
          <w:rStyle w:val="0pt"/>
          <w:color w:val="000000"/>
          <w:sz w:val="28"/>
          <w:szCs w:val="28"/>
        </w:rPr>
        <w:t>;</w:t>
      </w:r>
    </w:p>
    <w:p w:rsidR="003E4949" w:rsidRDefault="003E4949" w:rsidP="003E4949">
      <w:pPr>
        <w:pStyle w:val="a6"/>
        <w:shd w:val="clear" w:color="auto" w:fill="auto"/>
        <w:spacing w:after="0" w:line="360" w:lineRule="auto"/>
        <w:jc w:val="left"/>
        <w:rPr>
          <w:rStyle w:val="0pt"/>
          <w:color w:val="000000"/>
          <w:sz w:val="28"/>
          <w:szCs w:val="28"/>
        </w:rPr>
      </w:pPr>
      <w:r>
        <w:rPr>
          <w:rStyle w:val="0pt"/>
          <w:color w:val="000000"/>
          <w:sz w:val="28"/>
          <w:szCs w:val="28"/>
        </w:rPr>
        <w:t>-о</w:t>
      </w:r>
      <w:r w:rsidRPr="00E2348C">
        <w:rPr>
          <w:rStyle w:val="0pt"/>
          <w:color w:val="000000"/>
          <w:sz w:val="28"/>
          <w:szCs w:val="28"/>
        </w:rPr>
        <w:t>бустройство площади Победы</w:t>
      </w:r>
      <w:r>
        <w:rPr>
          <w:rStyle w:val="0pt"/>
          <w:color w:val="000000"/>
          <w:sz w:val="28"/>
          <w:szCs w:val="28"/>
        </w:rPr>
        <w:t>, р</w:t>
      </w:r>
      <w:r w:rsidRPr="00E2348C">
        <w:rPr>
          <w:rStyle w:val="0pt"/>
          <w:color w:val="000000"/>
          <w:sz w:val="28"/>
          <w:szCs w:val="28"/>
        </w:rPr>
        <w:t>еконструкция памятника воину-солдату</w:t>
      </w:r>
      <w:r>
        <w:rPr>
          <w:rStyle w:val="0pt"/>
          <w:color w:val="000000"/>
          <w:sz w:val="28"/>
          <w:szCs w:val="28"/>
        </w:rPr>
        <w:t>;</w:t>
      </w:r>
    </w:p>
    <w:p w:rsidR="003E4949" w:rsidRDefault="003E4949" w:rsidP="003E4949">
      <w:pPr>
        <w:pStyle w:val="a6"/>
        <w:shd w:val="clear" w:color="auto" w:fill="auto"/>
        <w:spacing w:after="0" w:line="360" w:lineRule="auto"/>
        <w:ind w:left="20"/>
        <w:jc w:val="both"/>
        <w:rPr>
          <w:rStyle w:val="0pt"/>
          <w:color w:val="000000"/>
          <w:sz w:val="28"/>
          <w:szCs w:val="28"/>
        </w:rPr>
      </w:pPr>
      <w:r>
        <w:rPr>
          <w:rStyle w:val="0pt"/>
          <w:color w:val="000000"/>
          <w:sz w:val="28"/>
          <w:szCs w:val="28"/>
        </w:rPr>
        <w:t>-обустройство дворовых территорий</w:t>
      </w:r>
      <w:r w:rsidRPr="00E2348C">
        <w:rPr>
          <w:rStyle w:val="0pt"/>
          <w:color w:val="000000"/>
          <w:sz w:val="28"/>
          <w:szCs w:val="28"/>
        </w:rPr>
        <w:t xml:space="preserve"> </w:t>
      </w:r>
      <w:proofErr w:type="spellStart"/>
      <w:r w:rsidRPr="00E2348C">
        <w:rPr>
          <w:rStyle w:val="0pt"/>
          <w:color w:val="000000"/>
          <w:sz w:val="28"/>
          <w:szCs w:val="28"/>
        </w:rPr>
        <w:t>рп</w:t>
      </w:r>
      <w:proofErr w:type="spellEnd"/>
      <w:r w:rsidRPr="00E2348C">
        <w:rPr>
          <w:rStyle w:val="0pt"/>
          <w:color w:val="000000"/>
          <w:sz w:val="28"/>
          <w:szCs w:val="28"/>
        </w:rPr>
        <w:t xml:space="preserve"> Торбеево, ул. </w:t>
      </w:r>
      <w:proofErr w:type="spellStart"/>
      <w:r w:rsidRPr="00E2348C">
        <w:rPr>
          <w:rStyle w:val="0pt"/>
          <w:color w:val="000000"/>
          <w:sz w:val="28"/>
          <w:szCs w:val="28"/>
        </w:rPr>
        <w:t>мкр</w:t>
      </w:r>
      <w:proofErr w:type="spellEnd"/>
      <w:r w:rsidRPr="00E2348C">
        <w:rPr>
          <w:rStyle w:val="0pt"/>
          <w:color w:val="000000"/>
          <w:sz w:val="28"/>
          <w:szCs w:val="28"/>
        </w:rPr>
        <w:t>. 2-й</w:t>
      </w:r>
      <w:r>
        <w:rPr>
          <w:rStyle w:val="0pt"/>
          <w:color w:val="000000"/>
          <w:sz w:val="28"/>
          <w:szCs w:val="28"/>
        </w:rPr>
        <w:t>;</w:t>
      </w:r>
    </w:p>
    <w:p w:rsidR="003E4949" w:rsidRDefault="003E4949" w:rsidP="003E4949">
      <w:pPr>
        <w:pStyle w:val="a6"/>
        <w:shd w:val="clear" w:color="auto" w:fill="auto"/>
        <w:spacing w:after="0" w:line="360" w:lineRule="auto"/>
        <w:ind w:left="20"/>
        <w:jc w:val="both"/>
        <w:rPr>
          <w:rStyle w:val="0pt"/>
          <w:color w:val="000000"/>
          <w:sz w:val="28"/>
          <w:szCs w:val="28"/>
        </w:rPr>
      </w:pPr>
      <w:r>
        <w:rPr>
          <w:rStyle w:val="0pt"/>
          <w:color w:val="000000"/>
          <w:sz w:val="28"/>
          <w:szCs w:val="28"/>
        </w:rPr>
        <w:t>-о</w:t>
      </w:r>
      <w:r w:rsidRPr="00E2348C">
        <w:rPr>
          <w:rStyle w:val="0pt"/>
          <w:color w:val="000000"/>
          <w:sz w:val="28"/>
          <w:szCs w:val="28"/>
        </w:rPr>
        <w:t xml:space="preserve">бустройство дворовых территорий </w:t>
      </w:r>
      <w:proofErr w:type="spellStart"/>
      <w:r w:rsidRPr="00E2348C">
        <w:rPr>
          <w:rStyle w:val="0pt"/>
          <w:color w:val="000000"/>
          <w:sz w:val="28"/>
          <w:szCs w:val="28"/>
        </w:rPr>
        <w:t>рп</w:t>
      </w:r>
      <w:proofErr w:type="spellEnd"/>
      <w:r w:rsidRPr="00E2348C">
        <w:rPr>
          <w:rStyle w:val="0pt"/>
          <w:color w:val="000000"/>
          <w:sz w:val="28"/>
          <w:szCs w:val="28"/>
        </w:rPr>
        <w:t xml:space="preserve"> Торбеево, ул. Сельхозтехника</w:t>
      </w:r>
      <w:r>
        <w:rPr>
          <w:rStyle w:val="0pt"/>
          <w:color w:val="000000"/>
          <w:sz w:val="28"/>
          <w:szCs w:val="28"/>
        </w:rPr>
        <w:t>.</w:t>
      </w:r>
    </w:p>
    <w:p w:rsidR="003E4949" w:rsidRDefault="003E4949" w:rsidP="003E4949">
      <w:pPr>
        <w:pStyle w:val="a6"/>
        <w:shd w:val="clear" w:color="auto" w:fill="auto"/>
        <w:spacing w:after="0" w:line="360" w:lineRule="auto"/>
        <w:ind w:left="20"/>
        <w:jc w:val="both"/>
        <w:rPr>
          <w:rStyle w:val="0pt"/>
          <w:color w:val="000000"/>
          <w:sz w:val="28"/>
          <w:szCs w:val="28"/>
        </w:rPr>
      </w:pPr>
      <w:r>
        <w:rPr>
          <w:rStyle w:val="0pt"/>
          <w:color w:val="000000"/>
          <w:sz w:val="28"/>
          <w:szCs w:val="28"/>
        </w:rPr>
        <w:t xml:space="preserve"> </w:t>
      </w:r>
      <w:r w:rsidRPr="00B140A8">
        <w:rPr>
          <w:rStyle w:val="0pt"/>
          <w:color w:val="000000"/>
          <w:sz w:val="28"/>
          <w:szCs w:val="28"/>
        </w:rPr>
        <w:t>Мероприятия и объем финансирования по подразделу №10 приведены в приложении 2 и 4 к программе.</w:t>
      </w:r>
    </w:p>
    <w:p w:rsidR="003E4949" w:rsidRPr="006069B3" w:rsidRDefault="003E4949" w:rsidP="003E4949">
      <w:pPr>
        <w:pStyle w:val="a6"/>
        <w:shd w:val="clear" w:color="auto" w:fill="auto"/>
        <w:spacing w:after="0" w:line="360" w:lineRule="auto"/>
        <w:ind w:left="20" w:firstLine="680"/>
        <w:jc w:val="both"/>
        <w:rPr>
          <w:rFonts w:cs="Times New Roman"/>
          <w:sz w:val="28"/>
          <w:szCs w:val="28"/>
        </w:rPr>
      </w:pPr>
      <w:r w:rsidRPr="009A30BA">
        <w:rPr>
          <w:rStyle w:val="0pt"/>
          <w:b/>
          <w:color w:val="000000"/>
          <w:sz w:val="28"/>
          <w:szCs w:val="28"/>
        </w:rPr>
        <w:t>Показатели экономической и социальной эффективности реализа</w:t>
      </w:r>
      <w:r w:rsidRPr="009A30BA">
        <w:rPr>
          <w:rStyle w:val="0pt"/>
          <w:b/>
          <w:color w:val="000000"/>
          <w:sz w:val="28"/>
          <w:szCs w:val="28"/>
        </w:rPr>
        <w:softHyphen/>
        <w:t>ции подраздела</w:t>
      </w:r>
      <w:r w:rsidRPr="007801AA">
        <w:rPr>
          <w:rStyle w:val="0pt"/>
          <w:color w:val="000000"/>
          <w:sz w:val="28"/>
          <w:szCs w:val="28"/>
        </w:rPr>
        <w:t>.</w:t>
      </w:r>
      <w:r w:rsidRPr="006069B3">
        <w:rPr>
          <w:rStyle w:val="0pt"/>
          <w:color w:val="000000"/>
          <w:sz w:val="28"/>
          <w:szCs w:val="28"/>
        </w:rPr>
        <w:t xml:space="preserve"> Социально-экономическими и экологическими результатами проведения совокупности мероприятий в области развития экологии, рекре</w:t>
      </w:r>
      <w:r>
        <w:rPr>
          <w:rStyle w:val="0pt"/>
          <w:color w:val="000000"/>
          <w:sz w:val="28"/>
          <w:szCs w:val="28"/>
        </w:rPr>
        <w:t>а</w:t>
      </w:r>
      <w:r>
        <w:rPr>
          <w:rStyle w:val="0pt"/>
          <w:color w:val="000000"/>
          <w:sz w:val="28"/>
          <w:szCs w:val="28"/>
        </w:rPr>
        <w:softHyphen/>
        <w:t>ции и</w:t>
      </w:r>
      <w:r w:rsidRPr="006069B3">
        <w:rPr>
          <w:rStyle w:val="0pt"/>
          <w:color w:val="000000"/>
          <w:sz w:val="28"/>
          <w:szCs w:val="28"/>
        </w:rPr>
        <w:t xml:space="preserve"> </w:t>
      </w:r>
      <w:r>
        <w:rPr>
          <w:rStyle w:val="0pt"/>
          <w:color w:val="000000"/>
          <w:sz w:val="28"/>
          <w:szCs w:val="28"/>
        </w:rPr>
        <w:t>б</w:t>
      </w:r>
      <w:r w:rsidRPr="006069B3">
        <w:rPr>
          <w:rStyle w:val="0pt"/>
          <w:color w:val="000000"/>
          <w:sz w:val="28"/>
          <w:szCs w:val="28"/>
        </w:rPr>
        <w:t>лагоприятно</w:t>
      </w:r>
      <w:r>
        <w:rPr>
          <w:rStyle w:val="0pt"/>
          <w:color w:val="000000"/>
          <w:sz w:val="28"/>
          <w:szCs w:val="28"/>
        </w:rPr>
        <w:t>го</w:t>
      </w:r>
      <w:r w:rsidRPr="006069B3">
        <w:rPr>
          <w:rStyle w:val="0pt"/>
          <w:color w:val="000000"/>
          <w:sz w:val="28"/>
          <w:szCs w:val="28"/>
        </w:rPr>
        <w:t xml:space="preserve"> состояни</w:t>
      </w:r>
      <w:r>
        <w:rPr>
          <w:rStyle w:val="0pt"/>
          <w:color w:val="000000"/>
          <w:sz w:val="28"/>
          <w:szCs w:val="28"/>
        </w:rPr>
        <w:t>я</w:t>
      </w:r>
      <w:r w:rsidRPr="006069B3">
        <w:rPr>
          <w:rStyle w:val="0pt"/>
          <w:color w:val="000000"/>
          <w:sz w:val="28"/>
          <w:szCs w:val="28"/>
        </w:rPr>
        <w:t xml:space="preserve"> окружающей природной среды для жизни населения района; формирование положительного имиджа района.</w:t>
      </w:r>
    </w:p>
    <w:p w:rsidR="003E4949" w:rsidRDefault="003E4949" w:rsidP="003E4949">
      <w:pPr>
        <w:pStyle w:val="a6"/>
        <w:shd w:val="clear" w:color="auto" w:fill="auto"/>
        <w:spacing w:after="0" w:line="360" w:lineRule="auto"/>
        <w:ind w:left="20" w:firstLine="680"/>
        <w:jc w:val="both"/>
        <w:rPr>
          <w:rStyle w:val="0pt"/>
          <w:color w:val="000000"/>
          <w:sz w:val="28"/>
          <w:szCs w:val="28"/>
        </w:rPr>
      </w:pPr>
      <w:r w:rsidRPr="00B140A8">
        <w:rPr>
          <w:rStyle w:val="0pt"/>
          <w:color w:val="000000"/>
          <w:sz w:val="28"/>
          <w:szCs w:val="28"/>
        </w:rPr>
        <w:t>Целевые индикаторы по подразделу №10 представлены в прил. №1 к программе.</w:t>
      </w:r>
    </w:p>
    <w:p w:rsidR="003E4949" w:rsidRPr="006069B3" w:rsidRDefault="003E4949" w:rsidP="003E4949">
      <w:pPr>
        <w:pStyle w:val="a6"/>
        <w:shd w:val="clear" w:color="auto" w:fill="auto"/>
        <w:spacing w:after="0" w:line="360" w:lineRule="auto"/>
        <w:ind w:left="20" w:firstLine="680"/>
        <w:jc w:val="both"/>
        <w:rPr>
          <w:rFonts w:cs="Times New Roman"/>
          <w:sz w:val="28"/>
          <w:szCs w:val="28"/>
        </w:rPr>
      </w:pPr>
      <w:r w:rsidRPr="009A30BA">
        <w:rPr>
          <w:rStyle w:val="0pt"/>
          <w:b/>
          <w:color w:val="000000"/>
          <w:sz w:val="28"/>
          <w:szCs w:val="28"/>
        </w:rPr>
        <w:t>Соисполнители программы</w:t>
      </w:r>
      <w:r>
        <w:rPr>
          <w:rStyle w:val="0pt"/>
          <w:color w:val="000000"/>
          <w:sz w:val="28"/>
          <w:szCs w:val="28"/>
        </w:rPr>
        <w:t>:</w:t>
      </w:r>
      <w:r w:rsidRPr="006069B3">
        <w:rPr>
          <w:rStyle w:val="0pt"/>
          <w:color w:val="000000"/>
          <w:sz w:val="28"/>
          <w:szCs w:val="28"/>
        </w:rPr>
        <w:t xml:space="preserve"> </w:t>
      </w:r>
      <w:r>
        <w:rPr>
          <w:rStyle w:val="0pt"/>
          <w:color w:val="000000"/>
          <w:sz w:val="28"/>
          <w:szCs w:val="28"/>
        </w:rPr>
        <w:t>администрация</w:t>
      </w:r>
      <w:r w:rsidRPr="006069B3">
        <w:rPr>
          <w:rStyle w:val="0pt"/>
          <w:color w:val="000000"/>
          <w:sz w:val="28"/>
          <w:szCs w:val="28"/>
        </w:rPr>
        <w:t xml:space="preserve"> </w:t>
      </w:r>
      <w:proofErr w:type="spellStart"/>
      <w:r w:rsidRPr="006069B3">
        <w:rPr>
          <w:rStyle w:val="0pt"/>
          <w:color w:val="000000"/>
          <w:sz w:val="28"/>
          <w:szCs w:val="28"/>
        </w:rPr>
        <w:t>Торбеевского</w:t>
      </w:r>
      <w:proofErr w:type="spellEnd"/>
      <w:r w:rsidRPr="006069B3">
        <w:rPr>
          <w:rStyle w:val="0pt"/>
          <w:color w:val="000000"/>
          <w:sz w:val="28"/>
          <w:szCs w:val="28"/>
        </w:rPr>
        <w:t xml:space="preserve"> муниципального района Республики Мордовия,</w:t>
      </w:r>
      <w:r>
        <w:rPr>
          <w:rStyle w:val="0pt"/>
          <w:color w:val="000000"/>
          <w:sz w:val="28"/>
          <w:szCs w:val="28"/>
        </w:rPr>
        <w:t xml:space="preserve"> администрация</w:t>
      </w:r>
      <w:r w:rsidRPr="006069B3">
        <w:rPr>
          <w:rStyle w:val="0pt"/>
          <w:color w:val="000000"/>
          <w:sz w:val="28"/>
          <w:szCs w:val="28"/>
        </w:rPr>
        <w:t xml:space="preserve"> </w:t>
      </w:r>
      <w:proofErr w:type="spellStart"/>
      <w:r w:rsidRPr="006069B3">
        <w:rPr>
          <w:rStyle w:val="0pt"/>
          <w:color w:val="000000"/>
          <w:sz w:val="28"/>
          <w:szCs w:val="28"/>
        </w:rPr>
        <w:t>Торбеевского</w:t>
      </w:r>
      <w:proofErr w:type="spellEnd"/>
      <w:r w:rsidRPr="006069B3">
        <w:rPr>
          <w:rStyle w:val="0pt"/>
          <w:color w:val="000000"/>
          <w:sz w:val="28"/>
          <w:szCs w:val="28"/>
        </w:rPr>
        <w:t xml:space="preserve"> </w:t>
      </w:r>
      <w:r>
        <w:rPr>
          <w:rStyle w:val="0pt"/>
          <w:color w:val="000000"/>
          <w:sz w:val="28"/>
          <w:szCs w:val="28"/>
        </w:rPr>
        <w:t xml:space="preserve">городского поселения </w:t>
      </w:r>
      <w:proofErr w:type="spellStart"/>
      <w:r>
        <w:rPr>
          <w:rStyle w:val="0pt"/>
          <w:color w:val="000000"/>
          <w:sz w:val="28"/>
          <w:szCs w:val="28"/>
        </w:rPr>
        <w:t>Торбеевского</w:t>
      </w:r>
      <w:proofErr w:type="spellEnd"/>
      <w:r>
        <w:rPr>
          <w:rStyle w:val="0pt"/>
          <w:color w:val="000000"/>
          <w:sz w:val="28"/>
          <w:szCs w:val="28"/>
        </w:rPr>
        <w:t xml:space="preserve"> муниципального </w:t>
      </w:r>
      <w:r w:rsidRPr="006069B3">
        <w:rPr>
          <w:rStyle w:val="0pt"/>
          <w:color w:val="000000"/>
          <w:sz w:val="28"/>
          <w:szCs w:val="28"/>
        </w:rPr>
        <w:t>района Республики Мордовия</w:t>
      </w:r>
      <w:r>
        <w:rPr>
          <w:rStyle w:val="0pt"/>
          <w:color w:val="000000"/>
          <w:sz w:val="28"/>
          <w:szCs w:val="28"/>
        </w:rPr>
        <w:t>,</w:t>
      </w:r>
      <w:r w:rsidRPr="006069B3">
        <w:rPr>
          <w:rStyle w:val="0pt"/>
          <w:color w:val="000000"/>
          <w:sz w:val="28"/>
          <w:szCs w:val="28"/>
        </w:rPr>
        <w:t xml:space="preserve"> Мини</w:t>
      </w:r>
      <w:r w:rsidRPr="006069B3">
        <w:rPr>
          <w:rStyle w:val="0pt"/>
          <w:color w:val="000000"/>
          <w:sz w:val="28"/>
          <w:szCs w:val="28"/>
        </w:rPr>
        <w:softHyphen/>
        <w:t>стерство лесного, охотничьего хозяйства и природопользования РМ (по согла</w:t>
      </w:r>
      <w:r w:rsidRPr="006069B3">
        <w:rPr>
          <w:rStyle w:val="0pt"/>
          <w:color w:val="000000"/>
          <w:sz w:val="28"/>
          <w:szCs w:val="28"/>
        </w:rPr>
        <w:softHyphen/>
        <w:t xml:space="preserve">сованию), </w:t>
      </w:r>
      <w:r>
        <w:rPr>
          <w:rStyle w:val="0pt"/>
          <w:color w:val="000000"/>
          <w:sz w:val="28"/>
          <w:szCs w:val="28"/>
        </w:rPr>
        <w:t>ООО</w:t>
      </w:r>
      <w:r w:rsidRPr="006069B3">
        <w:rPr>
          <w:rStyle w:val="0pt"/>
          <w:color w:val="000000"/>
          <w:sz w:val="28"/>
          <w:szCs w:val="28"/>
        </w:rPr>
        <w:t xml:space="preserve"> «</w:t>
      </w:r>
      <w:r>
        <w:rPr>
          <w:rStyle w:val="0pt"/>
          <w:color w:val="000000"/>
          <w:sz w:val="28"/>
          <w:szCs w:val="28"/>
        </w:rPr>
        <w:t>Жил Сервис</w:t>
      </w:r>
      <w:r w:rsidRPr="006069B3">
        <w:rPr>
          <w:rStyle w:val="0pt"/>
          <w:color w:val="000000"/>
          <w:sz w:val="28"/>
          <w:szCs w:val="28"/>
        </w:rPr>
        <w:t>»</w:t>
      </w:r>
      <w:r>
        <w:rPr>
          <w:rStyle w:val="0pt"/>
          <w:color w:val="000000"/>
          <w:sz w:val="28"/>
          <w:szCs w:val="28"/>
        </w:rPr>
        <w:t xml:space="preserve"> </w:t>
      </w:r>
      <w:r w:rsidRPr="006069B3">
        <w:rPr>
          <w:rStyle w:val="0pt"/>
          <w:color w:val="000000"/>
          <w:sz w:val="28"/>
          <w:szCs w:val="28"/>
        </w:rPr>
        <w:t>(по согла</w:t>
      </w:r>
      <w:r w:rsidRPr="006069B3">
        <w:rPr>
          <w:rStyle w:val="0pt"/>
          <w:color w:val="000000"/>
          <w:sz w:val="28"/>
          <w:szCs w:val="28"/>
        </w:rPr>
        <w:softHyphen/>
        <w:t>сованию</w:t>
      </w:r>
      <w:r>
        <w:rPr>
          <w:rStyle w:val="0pt"/>
          <w:color w:val="000000"/>
          <w:sz w:val="28"/>
          <w:szCs w:val="28"/>
        </w:rPr>
        <w:t>)</w:t>
      </w:r>
      <w:r w:rsidRPr="006069B3">
        <w:rPr>
          <w:rStyle w:val="0pt"/>
          <w:color w:val="000000"/>
          <w:sz w:val="28"/>
          <w:szCs w:val="28"/>
        </w:rPr>
        <w:t>.</w:t>
      </w:r>
    </w:p>
    <w:p w:rsidR="003E4949" w:rsidRPr="006069B3" w:rsidRDefault="003E4949" w:rsidP="003E4949">
      <w:pPr>
        <w:spacing w:line="360" w:lineRule="auto"/>
        <w:jc w:val="both"/>
        <w:rPr>
          <w:rFonts w:ascii="Times New Roman" w:hAnsi="Times New Roman" w:cs="Times New Roman"/>
          <w:sz w:val="28"/>
          <w:szCs w:val="28"/>
        </w:rPr>
      </w:pPr>
    </w:p>
    <w:p w:rsidR="00EE27A9" w:rsidRPr="00913B6A" w:rsidRDefault="00EE27A9" w:rsidP="00EE27A9">
      <w:pPr>
        <w:pStyle w:val="37"/>
        <w:keepNext/>
        <w:keepLines/>
        <w:shd w:val="clear" w:color="auto" w:fill="auto"/>
        <w:spacing w:after="356" w:line="360" w:lineRule="auto"/>
        <w:ind w:right="20"/>
        <w:rPr>
          <w:i/>
        </w:rPr>
      </w:pPr>
      <w:bookmarkStart w:id="8" w:name="bookmark14"/>
      <w:r w:rsidRPr="00913B6A">
        <w:rPr>
          <w:rStyle w:val="313"/>
          <w:bCs w:val="0"/>
          <w:iCs w:val="0"/>
          <w:color w:val="000000"/>
          <w:sz w:val="28"/>
          <w:szCs w:val="28"/>
        </w:rPr>
        <w:t>Подраздел</w:t>
      </w:r>
      <w:r w:rsidRPr="00913B6A">
        <w:rPr>
          <w:rStyle w:val="36"/>
        </w:rPr>
        <w:t xml:space="preserve"> </w:t>
      </w:r>
      <w:r w:rsidRPr="00913B6A">
        <w:rPr>
          <w:rStyle w:val="36"/>
          <w:b/>
          <w:i/>
        </w:rPr>
        <w:t>№ 1</w:t>
      </w:r>
      <w:r w:rsidRPr="00913B6A">
        <w:rPr>
          <w:rStyle w:val="313"/>
          <w:bCs w:val="0"/>
          <w:iCs w:val="0"/>
          <w:color w:val="000000"/>
          <w:sz w:val="28"/>
          <w:szCs w:val="28"/>
        </w:rPr>
        <w:t>1</w:t>
      </w:r>
      <w:r w:rsidRPr="00913B6A">
        <w:rPr>
          <w:rStyle w:val="313"/>
          <w:b w:val="0"/>
          <w:bCs w:val="0"/>
          <w:i w:val="0"/>
          <w:iCs w:val="0"/>
          <w:color w:val="000000"/>
          <w:sz w:val="28"/>
          <w:szCs w:val="28"/>
        </w:rPr>
        <w:t xml:space="preserve"> </w:t>
      </w:r>
      <w:r w:rsidRPr="00913B6A">
        <w:rPr>
          <w:rStyle w:val="36"/>
          <w:b/>
          <w:i/>
        </w:rPr>
        <w:t>Управление муниципальным имуществом</w:t>
      </w:r>
      <w:bookmarkEnd w:id="8"/>
    </w:p>
    <w:p w:rsidR="00EE27A9" w:rsidRPr="00E37149" w:rsidRDefault="00EE27A9" w:rsidP="00EE27A9">
      <w:pPr>
        <w:spacing w:line="360" w:lineRule="auto"/>
        <w:ind w:firstLine="709"/>
        <w:jc w:val="both"/>
        <w:rPr>
          <w:rFonts w:ascii="Times New Roman" w:hAnsi="Times New Roman" w:cs="Times New Roman"/>
          <w:i/>
          <w:iCs/>
        </w:rPr>
      </w:pPr>
      <w:r w:rsidRPr="00416ACB">
        <w:rPr>
          <w:rStyle w:val="14pt"/>
          <w:b/>
        </w:rPr>
        <w:t>Цель:</w:t>
      </w:r>
      <w:r>
        <w:rPr>
          <w:rStyle w:val="14pt"/>
        </w:rPr>
        <w:t xml:space="preserve"> повышение финансовой обеспеченности р</w:t>
      </w:r>
      <w:r>
        <w:rPr>
          <w:rFonts w:ascii="Times New Roman" w:hAnsi="Times New Roman" w:cs="Times New Roman"/>
          <w:iCs/>
          <w:sz w:val="28"/>
          <w:szCs w:val="28"/>
        </w:rPr>
        <w:t xml:space="preserve">айона и  обеспечение эффективности управления собственностью </w:t>
      </w:r>
    </w:p>
    <w:p w:rsidR="00EE27A9" w:rsidRDefault="00EE27A9" w:rsidP="00EE27A9">
      <w:pPr>
        <w:pStyle w:val="a6"/>
        <w:shd w:val="clear" w:color="auto" w:fill="auto"/>
        <w:spacing w:after="0" w:line="360" w:lineRule="auto"/>
        <w:ind w:left="20" w:right="20" w:firstLine="689"/>
        <w:jc w:val="both"/>
        <w:rPr>
          <w:rStyle w:val="14pt"/>
          <w:color w:val="000000"/>
        </w:rPr>
      </w:pPr>
      <w:r w:rsidRPr="00416ACB">
        <w:rPr>
          <w:rStyle w:val="14pt"/>
          <w:b/>
          <w:color w:val="000000"/>
        </w:rPr>
        <w:lastRenderedPageBreak/>
        <w:t>Задачи:</w:t>
      </w:r>
      <w:r>
        <w:rPr>
          <w:rStyle w:val="14pt"/>
          <w:color w:val="000000"/>
        </w:rPr>
        <w:t xml:space="preserve">  максимизация доходов  и повышение эффективности использования ресурсов, рост собственных доходов муниципальных образований района, оптимизация  текущих расходов бюджета</w:t>
      </w:r>
    </w:p>
    <w:p w:rsidR="00EE27A9" w:rsidRPr="005419C1" w:rsidRDefault="00EE27A9" w:rsidP="00EE27A9">
      <w:pPr>
        <w:pStyle w:val="a6"/>
        <w:shd w:val="clear" w:color="auto" w:fill="auto"/>
        <w:spacing w:after="0" w:line="360" w:lineRule="auto"/>
        <w:ind w:left="20" w:right="20" w:firstLine="689"/>
        <w:jc w:val="both"/>
        <w:rPr>
          <w:rFonts w:ascii="Times New Roman" w:hAnsi="Times New Roman" w:cs="Times New Roman"/>
          <w:sz w:val="28"/>
          <w:szCs w:val="28"/>
        </w:rPr>
      </w:pPr>
      <w:r w:rsidRPr="00416ACB">
        <w:rPr>
          <w:rStyle w:val="14pt"/>
          <w:b/>
          <w:color w:val="000000"/>
        </w:rPr>
        <w:t>Перспективы развития</w:t>
      </w:r>
      <w:r>
        <w:rPr>
          <w:rStyle w:val="14pt"/>
          <w:color w:val="000000"/>
        </w:rPr>
        <w:t xml:space="preserve">. </w:t>
      </w:r>
      <w:r w:rsidRPr="0080723F">
        <w:rPr>
          <w:rFonts w:ascii="Times New Roman" w:hAnsi="Times New Roman" w:cs="Times New Roman"/>
          <w:sz w:val="28"/>
          <w:szCs w:val="28"/>
        </w:rPr>
        <w:t xml:space="preserve">Муниципальная собственность и прежде всего муниципальное имущество, составляет социально-экономическую основу местного самоуправления. Максимальная отдача от имеющихся в распоряжении местных органов власти имущественных активов </w:t>
      </w:r>
      <w:r>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w:t>
      </w:r>
      <w:r w:rsidRPr="0080723F">
        <w:rPr>
          <w:rFonts w:ascii="Times New Roman" w:hAnsi="Times New Roman" w:cs="Times New Roman"/>
          <w:sz w:val="28"/>
          <w:szCs w:val="28"/>
        </w:rPr>
        <w:t xml:space="preserve">муниципального образования позволяет решать текущие задачи социально-экономического развития района, планировать целевые показатели экономического развития в будущем. </w:t>
      </w:r>
      <w:r w:rsidRPr="0080723F">
        <w:rPr>
          <w:rFonts w:ascii="Times New Roman" w:hAnsi="Times New Roman" w:cs="Times New Roman"/>
          <w:bCs/>
          <w:sz w:val="28"/>
          <w:szCs w:val="28"/>
        </w:rPr>
        <w:t>Основная цель</w:t>
      </w:r>
      <w:r w:rsidRPr="0080723F">
        <w:rPr>
          <w:rFonts w:ascii="Times New Roman" w:hAnsi="Times New Roman" w:cs="Times New Roman"/>
          <w:b/>
          <w:bCs/>
          <w:sz w:val="28"/>
          <w:szCs w:val="28"/>
        </w:rPr>
        <w:t xml:space="preserve"> </w:t>
      </w:r>
      <w:r w:rsidRPr="0080723F">
        <w:rPr>
          <w:rFonts w:ascii="Times New Roman" w:hAnsi="Times New Roman" w:cs="Times New Roman"/>
          <w:sz w:val="28"/>
          <w:szCs w:val="28"/>
        </w:rPr>
        <w:t>эффективного управления и распоряжения муниципальной собственностью заключается в достижении баланса интересов – обеспечения максимальных поступлений  в бюджет от использования активов с одной стороны, и реализации социальных задач, стоящих перед районом, путем создания полноценной, благоприятной для населения инфраструктуры, с другой стороны</w:t>
      </w:r>
      <w:r w:rsidRPr="0080723F">
        <w:rPr>
          <w:rFonts w:ascii="Times New Roman" w:hAnsi="Times New Roman" w:cs="Times New Roman"/>
          <w:bCs/>
          <w:sz w:val="28"/>
          <w:szCs w:val="28"/>
        </w:rPr>
        <w:t xml:space="preserve">. </w:t>
      </w:r>
      <w:r w:rsidRPr="0080723F">
        <w:rPr>
          <w:rFonts w:ascii="Times New Roman" w:hAnsi="Times New Roman" w:cs="Times New Roman"/>
          <w:sz w:val="28"/>
          <w:szCs w:val="28"/>
        </w:rPr>
        <w:t xml:space="preserve">Доходы от использования муниципальной собственности, поступая в местный бюджет, обеспечивают покрытие доли расходов бюджета на социальную политику, здравоохранение и образование, они являются источником формирования целевых бюджетных фондов развития территории, обеспечивают приток частных инвестиций в муниципальный сектор и, следовательно, определяют не только экономический, но и социальный результат функционирования </w:t>
      </w:r>
      <w:r w:rsidRPr="005419C1">
        <w:rPr>
          <w:rFonts w:ascii="Times New Roman" w:hAnsi="Times New Roman" w:cs="Times New Roman"/>
          <w:sz w:val="28"/>
          <w:szCs w:val="28"/>
        </w:rPr>
        <w:t xml:space="preserve">муниципальной собственности. </w:t>
      </w:r>
    </w:p>
    <w:p w:rsidR="00EE27A9" w:rsidRPr="005419C1" w:rsidRDefault="00EE27A9" w:rsidP="00EE27A9">
      <w:pPr>
        <w:pStyle w:val="ConsPlusTitle"/>
        <w:keepNext/>
        <w:widowControl/>
        <w:suppressAutoHyphens/>
        <w:spacing w:line="360" w:lineRule="auto"/>
        <w:ind w:firstLine="720"/>
        <w:jc w:val="both"/>
        <w:rPr>
          <w:rFonts w:ascii="Times New Roman" w:hAnsi="Times New Roman" w:cs="Times New Roman"/>
          <w:b w:val="0"/>
          <w:sz w:val="28"/>
          <w:szCs w:val="28"/>
        </w:rPr>
      </w:pPr>
      <w:r w:rsidRPr="005419C1">
        <w:rPr>
          <w:rFonts w:ascii="Times New Roman" w:hAnsi="Times New Roman" w:cs="Times New Roman"/>
          <w:b w:val="0"/>
          <w:sz w:val="28"/>
          <w:szCs w:val="28"/>
        </w:rPr>
        <w:t xml:space="preserve"> На сегодняшний день в  </w:t>
      </w:r>
      <w:proofErr w:type="spellStart"/>
      <w:r w:rsidRPr="005419C1">
        <w:rPr>
          <w:rFonts w:ascii="Times New Roman" w:hAnsi="Times New Roman" w:cs="Times New Roman"/>
          <w:b w:val="0"/>
          <w:sz w:val="28"/>
          <w:szCs w:val="28"/>
        </w:rPr>
        <w:t>Торбеевском</w:t>
      </w:r>
      <w:proofErr w:type="spellEnd"/>
      <w:r w:rsidRPr="005419C1">
        <w:rPr>
          <w:rFonts w:ascii="Times New Roman" w:hAnsi="Times New Roman" w:cs="Times New Roman"/>
          <w:b w:val="0"/>
          <w:sz w:val="28"/>
          <w:szCs w:val="28"/>
        </w:rPr>
        <w:t xml:space="preserve"> муниципальном районе функционирует одно муниципальное унитарное предприятие - МУП «</w:t>
      </w:r>
      <w:proofErr w:type="spellStart"/>
      <w:r w:rsidRPr="005419C1">
        <w:rPr>
          <w:rFonts w:ascii="Times New Roman" w:hAnsi="Times New Roman" w:cs="Times New Roman"/>
          <w:b w:val="0"/>
          <w:sz w:val="28"/>
          <w:szCs w:val="28"/>
        </w:rPr>
        <w:t>Стройтранс</w:t>
      </w:r>
      <w:proofErr w:type="spellEnd"/>
      <w:r w:rsidRPr="005419C1">
        <w:rPr>
          <w:rFonts w:ascii="Times New Roman" w:hAnsi="Times New Roman" w:cs="Times New Roman"/>
          <w:b w:val="0"/>
          <w:sz w:val="28"/>
          <w:szCs w:val="28"/>
        </w:rPr>
        <w:t>»</w:t>
      </w:r>
      <w:r>
        <w:rPr>
          <w:rFonts w:ascii="Times New Roman" w:hAnsi="Times New Roman" w:cs="Times New Roman"/>
          <w:b w:val="0"/>
          <w:sz w:val="28"/>
          <w:szCs w:val="28"/>
        </w:rPr>
        <w:t>, занимающееся добычей полезных ископаемых (песка)</w:t>
      </w:r>
      <w:r w:rsidRPr="005419C1">
        <w:rPr>
          <w:rFonts w:ascii="Times New Roman" w:hAnsi="Times New Roman" w:cs="Times New Roman"/>
          <w:b w:val="0"/>
          <w:sz w:val="28"/>
          <w:szCs w:val="28"/>
        </w:rPr>
        <w:t xml:space="preserve">.  </w:t>
      </w:r>
    </w:p>
    <w:p w:rsidR="00EE27A9" w:rsidRPr="002A7604" w:rsidRDefault="00EE27A9" w:rsidP="00EE27A9">
      <w:pPr>
        <w:keepNext/>
        <w:suppressAutoHyphens/>
        <w:spacing w:line="360" w:lineRule="auto"/>
        <w:ind w:firstLine="720"/>
        <w:jc w:val="both"/>
        <w:rPr>
          <w:rFonts w:ascii="Times New Roman" w:hAnsi="Times New Roman" w:cs="Times New Roman"/>
          <w:sz w:val="28"/>
          <w:szCs w:val="28"/>
        </w:rPr>
      </w:pPr>
      <w:r w:rsidRPr="002A7604">
        <w:rPr>
          <w:rFonts w:ascii="Times New Roman" w:hAnsi="Times New Roman" w:cs="Times New Roman"/>
          <w:sz w:val="28"/>
          <w:szCs w:val="28"/>
        </w:rPr>
        <w:t>Основные проблемы управления муниципальной собственностью:</w:t>
      </w:r>
    </w:p>
    <w:p w:rsidR="00EE27A9" w:rsidRPr="00741267" w:rsidRDefault="00EE27A9" w:rsidP="00EE27A9">
      <w:pPr>
        <w:pStyle w:val="af6"/>
        <w:spacing w:line="360" w:lineRule="auto"/>
        <w:ind w:firstLine="720"/>
        <w:jc w:val="both"/>
        <w:rPr>
          <w:rStyle w:val="affc"/>
          <w:rFonts w:ascii="Times New Roman" w:hAnsi="Times New Roman" w:cs="Times New Roman"/>
          <w:i w:val="0"/>
        </w:rPr>
      </w:pPr>
      <w:r w:rsidRPr="00741267">
        <w:rPr>
          <w:rFonts w:ascii="Times New Roman" w:hAnsi="Times New Roman" w:cs="Times New Roman"/>
          <w:color w:val="000000"/>
        </w:rPr>
        <w:t>- неэффективность и недостаточность систематизации учета земельного фонда.</w:t>
      </w:r>
      <w:r w:rsidRPr="00741267">
        <w:rPr>
          <w:rStyle w:val="affc"/>
          <w:rFonts w:ascii="Times New Roman" w:hAnsi="Times New Roman" w:cs="Times New Roman"/>
          <w:i w:val="0"/>
        </w:rPr>
        <w:t xml:space="preserve"> Необходимость совершенствования системы информационного обеспечения управления земельными ресурсами, которое направлено на дальнейшее увеличение производственного, инвестиционного, социального </w:t>
      </w:r>
      <w:r w:rsidRPr="00741267">
        <w:rPr>
          <w:rStyle w:val="affc"/>
          <w:rFonts w:ascii="Times New Roman" w:hAnsi="Times New Roman" w:cs="Times New Roman"/>
          <w:i w:val="0"/>
        </w:rPr>
        <w:lastRenderedPageBreak/>
        <w:t>потенциала земли и превращение ее в самостоятельный фактор экономического роста в постоянно меняющихся условиях;</w:t>
      </w:r>
    </w:p>
    <w:p w:rsidR="00EE27A9" w:rsidRPr="00741267" w:rsidRDefault="00EE27A9" w:rsidP="00EE27A9">
      <w:pPr>
        <w:pStyle w:val="af6"/>
        <w:spacing w:line="360" w:lineRule="auto"/>
        <w:ind w:firstLine="720"/>
        <w:jc w:val="both"/>
        <w:rPr>
          <w:rFonts w:ascii="Times New Roman" w:hAnsi="Times New Roman" w:cs="Times New Roman"/>
          <w:iCs/>
          <w:color w:val="000000"/>
        </w:rPr>
      </w:pPr>
      <w:r w:rsidRPr="00741267">
        <w:rPr>
          <w:rFonts w:ascii="Times New Roman" w:hAnsi="Times New Roman" w:cs="Times New Roman"/>
          <w:iCs/>
          <w:color w:val="000000"/>
        </w:rPr>
        <w:t>- недостаточная эффективность использования муниципального имущества в связи с его низкой инвестиционной привлекательностью – наличие большого количества объектов со сниженными эксплуатационными характеристиками;</w:t>
      </w:r>
    </w:p>
    <w:p w:rsidR="00EE27A9" w:rsidRPr="00741267" w:rsidRDefault="00EE27A9" w:rsidP="00EE27A9">
      <w:pPr>
        <w:pStyle w:val="af6"/>
        <w:spacing w:line="360" w:lineRule="auto"/>
        <w:ind w:firstLine="720"/>
        <w:jc w:val="both"/>
        <w:rPr>
          <w:rFonts w:ascii="Times New Roman" w:hAnsi="Times New Roman" w:cs="Times New Roman"/>
          <w:iCs/>
          <w:color w:val="000000"/>
        </w:rPr>
      </w:pPr>
      <w:r w:rsidRPr="00741267">
        <w:rPr>
          <w:rFonts w:ascii="Times New Roman" w:hAnsi="Times New Roman" w:cs="Times New Roman"/>
          <w:color w:val="000000"/>
        </w:rPr>
        <w:t>-отсутствие единого актуального адресного плана объектов недвижимости, их паспортизации;</w:t>
      </w:r>
    </w:p>
    <w:p w:rsidR="00EE27A9" w:rsidRPr="00741267" w:rsidRDefault="00EE27A9" w:rsidP="00EE27A9">
      <w:pPr>
        <w:pStyle w:val="af6"/>
        <w:spacing w:line="360" w:lineRule="auto"/>
        <w:ind w:firstLine="720"/>
        <w:jc w:val="both"/>
        <w:rPr>
          <w:rFonts w:ascii="Times New Roman" w:hAnsi="Times New Roman" w:cs="Times New Roman"/>
          <w:color w:val="000000"/>
        </w:rPr>
      </w:pPr>
      <w:r w:rsidRPr="00741267">
        <w:rPr>
          <w:rFonts w:ascii="Times New Roman" w:hAnsi="Times New Roman" w:cs="Times New Roman"/>
          <w:color w:val="000000"/>
        </w:rPr>
        <w:t xml:space="preserve">-отсутствие инвестиционно-привлекательного механизма </w:t>
      </w:r>
      <w:proofErr w:type="spellStart"/>
      <w:r w:rsidRPr="00741267">
        <w:rPr>
          <w:rFonts w:ascii="Times New Roman" w:hAnsi="Times New Roman" w:cs="Times New Roman"/>
          <w:color w:val="000000"/>
        </w:rPr>
        <w:t>муниципально</w:t>
      </w:r>
      <w:proofErr w:type="spellEnd"/>
      <w:r w:rsidRPr="00741267">
        <w:rPr>
          <w:rFonts w:ascii="Times New Roman" w:hAnsi="Times New Roman" w:cs="Times New Roman"/>
          <w:color w:val="000000"/>
        </w:rPr>
        <w:t xml:space="preserve">-частного партнерства. </w:t>
      </w:r>
    </w:p>
    <w:p w:rsidR="00EE27A9" w:rsidRDefault="00EE27A9" w:rsidP="00EE27A9">
      <w:pPr>
        <w:pStyle w:val="a6"/>
        <w:shd w:val="clear" w:color="auto" w:fill="auto"/>
        <w:spacing w:after="0" w:line="360" w:lineRule="auto"/>
        <w:ind w:right="20"/>
        <w:jc w:val="both"/>
      </w:pPr>
      <w:r>
        <w:t xml:space="preserve">   </w:t>
      </w:r>
      <w:r>
        <w:rPr>
          <w:rStyle w:val="14pt"/>
          <w:color w:val="000000"/>
        </w:rPr>
        <w:t>В сложившейся системе межбюджетных отношений есть аспекты, требу</w:t>
      </w:r>
      <w:r>
        <w:rPr>
          <w:rStyle w:val="14pt"/>
          <w:color w:val="000000"/>
        </w:rPr>
        <w:softHyphen/>
        <w:t>ющие дальнейшего регулирования:</w:t>
      </w:r>
    </w:p>
    <w:p w:rsidR="00EE27A9" w:rsidRDefault="00EE27A9" w:rsidP="00EE27A9">
      <w:pPr>
        <w:pStyle w:val="a6"/>
        <w:numPr>
          <w:ilvl w:val="0"/>
          <w:numId w:val="36"/>
        </w:numPr>
        <w:shd w:val="clear" w:color="auto" w:fill="auto"/>
        <w:tabs>
          <w:tab w:val="left" w:pos="811"/>
        </w:tabs>
        <w:spacing w:after="0" w:line="360" w:lineRule="auto"/>
        <w:ind w:right="20" w:firstLine="460"/>
        <w:jc w:val="both"/>
      </w:pPr>
      <w:r>
        <w:rPr>
          <w:rStyle w:val="14pt"/>
          <w:color w:val="000000"/>
        </w:rPr>
        <w:t>закрепленные за муниципалитетами доходы не достаточно тесно свя</w:t>
      </w:r>
      <w:r>
        <w:rPr>
          <w:rStyle w:val="14pt"/>
          <w:color w:val="000000"/>
        </w:rPr>
        <w:softHyphen/>
        <w:t>заны с производственной деятельностью предприятий, находящихся на их территории.  Это исключает прямую заинтересованность местных органов в развитии экономики муниципальных образований, собственной налоговой базы;</w:t>
      </w:r>
    </w:p>
    <w:p w:rsidR="00EE27A9" w:rsidRDefault="00EE27A9" w:rsidP="00EE27A9">
      <w:pPr>
        <w:pStyle w:val="a6"/>
        <w:numPr>
          <w:ilvl w:val="0"/>
          <w:numId w:val="36"/>
        </w:numPr>
        <w:shd w:val="clear" w:color="auto" w:fill="auto"/>
        <w:tabs>
          <w:tab w:val="left" w:pos="811"/>
        </w:tabs>
        <w:spacing w:after="0" w:line="360" w:lineRule="auto"/>
        <w:ind w:right="20" w:firstLine="460"/>
        <w:jc w:val="both"/>
      </w:pPr>
      <w:r>
        <w:rPr>
          <w:rStyle w:val="14pt"/>
          <w:color w:val="000000"/>
        </w:rPr>
        <w:t>имеющееся разделение налогов с разной степенью собираемости по разным уровням управления (например, за сельскими поселениями закрепле</w:t>
      </w:r>
      <w:r>
        <w:rPr>
          <w:rStyle w:val="14pt"/>
          <w:color w:val="000000"/>
        </w:rPr>
        <w:softHyphen/>
        <w:t>ны плохо собираемые налоги и наименее доходные) разобщает интересы ор</w:t>
      </w:r>
      <w:r>
        <w:rPr>
          <w:rStyle w:val="14pt"/>
          <w:color w:val="000000"/>
        </w:rPr>
        <w:softHyphen/>
        <w:t>ганов государственной власти и органов местного самоуправления;</w:t>
      </w:r>
    </w:p>
    <w:p w:rsidR="00EE27A9" w:rsidRDefault="00EE27A9" w:rsidP="00EE27A9">
      <w:pPr>
        <w:pStyle w:val="a6"/>
        <w:numPr>
          <w:ilvl w:val="0"/>
          <w:numId w:val="36"/>
        </w:numPr>
        <w:shd w:val="clear" w:color="auto" w:fill="auto"/>
        <w:tabs>
          <w:tab w:val="left" w:pos="815"/>
        </w:tabs>
        <w:spacing w:after="0" w:line="360" w:lineRule="auto"/>
        <w:ind w:firstLine="460"/>
        <w:jc w:val="both"/>
      </w:pPr>
      <w:r>
        <w:rPr>
          <w:rStyle w:val="14pt"/>
          <w:color w:val="000000"/>
        </w:rPr>
        <w:t>излишняя централизация финансовых средств на региональном уровне.</w:t>
      </w:r>
    </w:p>
    <w:p w:rsidR="00EE27A9" w:rsidRDefault="00EE27A9" w:rsidP="00EE27A9">
      <w:pPr>
        <w:pStyle w:val="a6"/>
        <w:shd w:val="clear" w:color="auto" w:fill="auto"/>
        <w:spacing w:after="0" w:line="360" w:lineRule="auto"/>
        <w:ind w:right="20" w:firstLine="460"/>
        <w:jc w:val="both"/>
      </w:pPr>
      <w:r>
        <w:rPr>
          <w:rStyle w:val="14pt"/>
          <w:color w:val="000000"/>
        </w:rPr>
        <w:t>Это отчетливо прослеживается при анализе структуры бюджета муници</w:t>
      </w:r>
      <w:r>
        <w:rPr>
          <w:rStyle w:val="14pt"/>
          <w:color w:val="000000"/>
        </w:rPr>
        <w:softHyphen/>
        <w:t xml:space="preserve">пального образования и системы бюджетных показателей. Общая сумма консолидированного бюджета </w:t>
      </w:r>
      <w:proofErr w:type="spellStart"/>
      <w:r>
        <w:rPr>
          <w:rStyle w:val="14pt"/>
          <w:color w:val="000000"/>
        </w:rPr>
        <w:t>Торбеевского</w:t>
      </w:r>
      <w:proofErr w:type="spellEnd"/>
      <w:r>
        <w:rPr>
          <w:rStyle w:val="14pt"/>
          <w:color w:val="000000"/>
        </w:rPr>
        <w:t xml:space="preserve"> муниципального района в 2013г. составила 300,5 млн. руб. (собственные доходы — 74,6 млн. руб., трансферты — 225,9 млн. руб.).</w:t>
      </w:r>
    </w:p>
    <w:p w:rsidR="00EE27A9" w:rsidRDefault="00EE27A9" w:rsidP="00EE27A9">
      <w:pPr>
        <w:pStyle w:val="a6"/>
        <w:shd w:val="clear" w:color="auto" w:fill="auto"/>
        <w:spacing w:after="0" w:line="360" w:lineRule="auto"/>
        <w:ind w:right="20" w:firstLine="460"/>
        <w:jc w:val="both"/>
      </w:pPr>
      <w:r>
        <w:rPr>
          <w:rStyle w:val="14pt"/>
          <w:color w:val="000000"/>
        </w:rPr>
        <w:t xml:space="preserve">Основными источниками собственных доходов района являются налог на </w:t>
      </w:r>
      <w:r>
        <w:rPr>
          <w:rStyle w:val="14pt"/>
          <w:color w:val="000000"/>
        </w:rPr>
        <w:lastRenderedPageBreak/>
        <w:t>доходы физических лиц — 50,6 млн. руб. (67,8 %), земельный налог — 6,4 млн. руб. (8,6 %), налоги на совокупный доход — 9,3 млн. руб. (12,5 %), доходы от ис</w:t>
      </w:r>
      <w:r>
        <w:rPr>
          <w:rStyle w:val="14pt"/>
          <w:color w:val="000000"/>
        </w:rPr>
        <w:softHyphen/>
        <w:t>пользования имущества, находящегося в муниципальной собственности — 1,6 млн. руб. (2,1 %).</w:t>
      </w:r>
    </w:p>
    <w:p w:rsidR="00EE27A9" w:rsidRDefault="00EE27A9" w:rsidP="00EE27A9">
      <w:pPr>
        <w:pStyle w:val="a6"/>
        <w:shd w:val="clear" w:color="auto" w:fill="auto"/>
        <w:spacing w:after="0" w:line="360" w:lineRule="auto"/>
        <w:ind w:right="20" w:firstLine="460"/>
        <w:jc w:val="both"/>
      </w:pPr>
      <w:r>
        <w:rPr>
          <w:rStyle w:val="14pt"/>
          <w:color w:val="000000"/>
        </w:rPr>
        <w:t>Таким образом, анализ поступлений показывает, что наиболее значимыми источниками собственных доходов муниципального образования являются: налог на доходы физических лиц, налоги на совокупный доход и земельный налог. Основные же средства в бюджет района поступают из других бюджетов в виде трансфертов.</w:t>
      </w:r>
    </w:p>
    <w:p w:rsidR="00EE27A9" w:rsidRPr="008C17F0" w:rsidRDefault="00EE27A9" w:rsidP="00EE27A9">
      <w:pPr>
        <w:pStyle w:val="a6"/>
        <w:shd w:val="clear" w:color="auto" w:fill="auto"/>
        <w:spacing w:after="0" w:line="360" w:lineRule="auto"/>
        <w:ind w:right="20" w:firstLine="460"/>
        <w:jc w:val="both"/>
      </w:pPr>
      <w:r w:rsidRPr="008C17F0">
        <w:rPr>
          <w:rStyle w:val="14pt"/>
          <w:color w:val="000000"/>
        </w:rPr>
        <w:t xml:space="preserve">Трансфертные поступления в бюджет </w:t>
      </w:r>
      <w:proofErr w:type="spellStart"/>
      <w:r w:rsidRPr="008C17F0">
        <w:rPr>
          <w:rStyle w:val="14pt"/>
          <w:color w:val="000000"/>
        </w:rPr>
        <w:t>Торбеевского</w:t>
      </w:r>
      <w:proofErr w:type="spellEnd"/>
      <w:r w:rsidRPr="008C17F0">
        <w:rPr>
          <w:rStyle w:val="14pt"/>
          <w:color w:val="000000"/>
        </w:rPr>
        <w:t xml:space="preserve"> муниципального района включают дотации на выравнивание уровня бюджетной обеспеченно</w:t>
      </w:r>
      <w:r w:rsidRPr="008C17F0">
        <w:rPr>
          <w:rStyle w:val="14pt"/>
          <w:color w:val="000000"/>
        </w:rPr>
        <w:softHyphen/>
        <w:t>сти — 2,2 млн. руб. (1,0 %), субвенции из других бюджетов бюджетной си</w:t>
      </w:r>
      <w:r w:rsidRPr="008C17F0">
        <w:rPr>
          <w:rStyle w:val="14pt"/>
          <w:color w:val="000000"/>
        </w:rPr>
        <w:softHyphen/>
        <w:t>стемы РФ — 120,4 млн. руб. (53,3 %), субсидии из других бюджетов бюджет</w:t>
      </w:r>
      <w:r w:rsidRPr="008C17F0">
        <w:rPr>
          <w:rStyle w:val="14pt"/>
          <w:color w:val="000000"/>
        </w:rPr>
        <w:softHyphen/>
        <w:t>ной системы РФ — 97,2 млн. руб. (43,0 %).</w:t>
      </w:r>
    </w:p>
    <w:p w:rsidR="00EE27A9" w:rsidRDefault="00EE27A9" w:rsidP="00EE27A9">
      <w:pPr>
        <w:pStyle w:val="a6"/>
        <w:shd w:val="clear" w:color="auto" w:fill="auto"/>
        <w:spacing w:after="0" w:line="360" w:lineRule="auto"/>
        <w:ind w:right="20" w:firstLine="460"/>
        <w:jc w:val="both"/>
      </w:pPr>
      <w:proofErr w:type="gramStart"/>
      <w:r w:rsidRPr="008C17F0">
        <w:rPr>
          <w:rStyle w:val="14pt"/>
          <w:color w:val="000000"/>
        </w:rPr>
        <w:t xml:space="preserve">Расходная часть бюджета муниципального образования в </w:t>
      </w:r>
      <w:smartTag w:uri="urn:schemas-microsoft-com:office:smarttags" w:element="metricconverter">
        <w:smartTagPr>
          <w:attr w:name="ProductID" w:val="2013 г"/>
        </w:smartTagPr>
        <w:r w:rsidRPr="008C17F0">
          <w:rPr>
            <w:rStyle w:val="14pt"/>
            <w:color w:val="000000"/>
          </w:rPr>
          <w:t>2013 г</w:t>
        </w:r>
      </w:smartTag>
      <w:r w:rsidRPr="008C17F0">
        <w:rPr>
          <w:rStyle w:val="14pt"/>
          <w:color w:val="000000"/>
        </w:rPr>
        <w:t>. состави</w:t>
      </w:r>
      <w:r w:rsidRPr="008C17F0">
        <w:rPr>
          <w:rStyle w:val="14pt"/>
          <w:color w:val="000000"/>
        </w:rPr>
        <w:softHyphen/>
        <w:t>ла 285,1 млн. руб. В структуру основных направлений собственных расход</w:t>
      </w:r>
      <w:r w:rsidRPr="008C17F0">
        <w:rPr>
          <w:rStyle w:val="14pt"/>
          <w:color w:val="000000"/>
        </w:rPr>
        <w:softHyphen/>
        <w:t>ных полномочий  входят: общегосударственные вопросы — 50,3 млн. руб. (17,6 %), образование — 153,8 млн. руб. (54,0 %), социальная по</w:t>
      </w:r>
      <w:r w:rsidRPr="008C17F0">
        <w:rPr>
          <w:rStyle w:val="14pt"/>
          <w:color w:val="000000"/>
        </w:rPr>
        <w:softHyphen/>
        <w:t>литика — 23,2 млн. руб. (8,1 %), жилищно-коммунальное хозяйство — 31,0 млн. руб. (10,9 %).</w:t>
      </w:r>
      <w:proofErr w:type="gramEnd"/>
    </w:p>
    <w:p w:rsidR="00EE27A9" w:rsidRPr="00C879CC" w:rsidRDefault="00EE27A9" w:rsidP="00EE27A9">
      <w:pPr>
        <w:pStyle w:val="a6"/>
        <w:shd w:val="clear" w:color="auto" w:fill="auto"/>
        <w:spacing w:after="0" w:line="360" w:lineRule="auto"/>
        <w:ind w:left="20" w:right="20" w:firstLine="460"/>
        <w:jc w:val="both"/>
        <w:rPr>
          <w:rStyle w:val="5"/>
          <w:rFonts w:ascii="Courier New" w:hAnsi="Courier New"/>
          <w:color w:val="000000"/>
          <w:sz w:val="28"/>
          <w:szCs w:val="28"/>
        </w:rPr>
      </w:pPr>
      <w:r>
        <w:rPr>
          <w:rStyle w:val="14pt"/>
          <w:color w:val="000000"/>
        </w:rPr>
        <w:t xml:space="preserve">Весьма показательна динамика значимых доходов финансового баланса </w:t>
      </w:r>
      <w:proofErr w:type="spellStart"/>
      <w:r>
        <w:rPr>
          <w:rStyle w:val="14pt"/>
          <w:color w:val="000000"/>
        </w:rPr>
        <w:t>Торбеевского</w:t>
      </w:r>
      <w:proofErr w:type="spellEnd"/>
      <w:r>
        <w:rPr>
          <w:rStyle w:val="14pt"/>
          <w:color w:val="000000"/>
        </w:rPr>
        <w:t xml:space="preserve"> муниципального района (табл.1)</w:t>
      </w:r>
    </w:p>
    <w:p w:rsidR="00EE27A9" w:rsidRPr="002A7604" w:rsidRDefault="00EE27A9" w:rsidP="00EE27A9">
      <w:pPr>
        <w:pStyle w:val="51"/>
        <w:shd w:val="clear" w:color="auto" w:fill="auto"/>
        <w:spacing w:after="5" w:line="274" w:lineRule="exact"/>
        <w:ind w:right="20"/>
        <w:rPr>
          <w:sz w:val="28"/>
          <w:szCs w:val="28"/>
        </w:rPr>
      </w:pPr>
      <w:r w:rsidRPr="00C879CC">
        <w:rPr>
          <w:rStyle w:val="5"/>
          <w:color w:val="000000"/>
          <w:sz w:val="28"/>
          <w:szCs w:val="28"/>
        </w:rPr>
        <w:t>Таблица</w:t>
      </w:r>
      <w:r>
        <w:rPr>
          <w:rStyle w:val="5"/>
          <w:color w:val="000000"/>
          <w:sz w:val="28"/>
          <w:szCs w:val="28"/>
        </w:rPr>
        <w:t xml:space="preserve"> 1</w:t>
      </w:r>
    </w:p>
    <w:p w:rsidR="00EE27A9" w:rsidRPr="00416ACB" w:rsidRDefault="00EE27A9" w:rsidP="00EE27A9">
      <w:pPr>
        <w:pStyle w:val="13"/>
        <w:framePr w:w="9370" w:wrap="notBeside" w:vAnchor="text" w:hAnchor="text" w:xAlign="center" w:y="1"/>
        <w:shd w:val="clear" w:color="auto" w:fill="auto"/>
        <w:spacing w:line="274" w:lineRule="exact"/>
        <w:ind w:firstLine="0"/>
        <w:rPr>
          <w:b w:val="0"/>
          <w:sz w:val="24"/>
          <w:szCs w:val="24"/>
        </w:rPr>
      </w:pPr>
      <w:r w:rsidRPr="00416ACB">
        <w:rPr>
          <w:rStyle w:val="a8"/>
          <w:b/>
          <w:color w:val="000000"/>
        </w:rPr>
        <w:t xml:space="preserve">Динамика значимых доходов финансового баланса </w:t>
      </w:r>
      <w:proofErr w:type="spellStart"/>
      <w:r w:rsidRPr="00416ACB">
        <w:rPr>
          <w:rStyle w:val="a8"/>
          <w:b/>
          <w:color w:val="000000"/>
        </w:rPr>
        <w:t>Торбеевского</w:t>
      </w:r>
      <w:proofErr w:type="spellEnd"/>
      <w:r w:rsidRPr="00416ACB">
        <w:rPr>
          <w:rStyle w:val="a8"/>
          <w:b/>
          <w:color w:val="000000"/>
        </w:rPr>
        <w:t xml:space="preserve"> муниципального района, млн. руб.</w:t>
      </w:r>
    </w:p>
    <w:tbl>
      <w:tblPr>
        <w:tblW w:w="0" w:type="auto"/>
        <w:jc w:val="center"/>
        <w:tblLayout w:type="fixed"/>
        <w:tblCellMar>
          <w:left w:w="0" w:type="dxa"/>
          <w:right w:w="0" w:type="dxa"/>
        </w:tblCellMar>
        <w:tblLook w:val="0000" w:firstRow="0" w:lastRow="0" w:firstColumn="0" w:lastColumn="0" w:noHBand="0" w:noVBand="0"/>
      </w:tblPr>
      <w:tblGrid>
        <w:gridCol w:w="4099"/>
        <w:gridCol w:w="1051"/>
        <w:gridCol w:w="1056"/>
        <w:gridCol w:w="1051"/>
        <w:gridCol w:w="1056"/>
        <w:gridCol w:w="1056"/>
      </w:tblGrid>
      <w:tr w:rsidR="00EE27A9" w:rsidRPr="004E4C47" w:rsidTr="00186D87">
        <w:trPr>
          <w:trHeight w:hRule="exact" w:val="346"/>
          <w:jc w:val="center"/>
        </w:trPr>
        <w:tc>
          <w:tcPr>
            <w:tcW w:w="4099" w:type="dxa"/>
            <w:vMerge w:val="restart"/>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rPr>
                <w:rFonts w:ascii="Times New Roman" w:hAnsi="Times New Roman" w:cs="Times New Roman"/>
              </w:rPr>
            </w:pPr>
            <w:r w:rsidRPr="004E4C47">
              <w:rPr>
                <w:rStyle w:val="1112"/>
                <w:color w:val="000000"/>
              </w:rPr>
              <w:t>Показатель</w:t>
            </w:r>
          </w:p>
        </w:tc>
        <w:tc>
          <w:tcPr>
            <w:tcW w:w="1051" w:type="dxa"/>
            <w:vMerge w:val="restart"/>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smartTag w:uri="urn:schemas-microsoft-com:office:smarttags" w:element="metricconverter">
              <w:smartTagPr>
                <w:attr w:name="ProductID" w:val="2011 г"/>
              </w:smartTagPr>
              <w:r w:rsidRPr="004E4C47">
                <w:rPr>
                  <w:rStyle w:val="1112"/>
                  <w:color w:val="000000"/>
                </w:rPr>
                <w:t>2011 г</w:t>
              </w:r>
            </w:smartTag>
            <w:r w:rsidRPr="004E4C47">
              <w:rPr>
                <w:rStyle w:val="1112"/>
                <w:color w:val="000000"/>
              </w:rPr>
              <w:t>.</w:t>
            </w:r>
          </w:p>
        </w:tc>
        <w:tc>
          <w:tcPr>
            <w:tcW w:w="1056" w:type="dxa"/>
            <w:vMerge w:val="restart"/>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smartTag w:uri="urn:schemas-microsoft-com:office:smarttags" w:element="metricconverter">
              <w:smartTagPr>
                <w:attr w:name="ProductID" w:val="2012 г"/>
              </w:smartTagPr>
              <w:r w:rsidRPr="004E4C47">
                <w:rPr>
                  <w:rStyle w:val="1112"/>
                  <w:color w:val="000000"/>
                </w:rPr>
                <w:t>2012 г</w:t>
              </w:r>
            </w:smartTag>
            <w:r w:rsidRPr="004E4C47">
              <w:rPr>
                <w:rStyle w:val="1112"/>
                <w:color w:val="000000"/>
              </w:rPr>
              <w:t>.</w:t>
            </w:r>
          </w:p>
        </w:tc>
        <w:tc>
          <w:tcPr>
            <w:tcW w:w="1051" w:type="dxa"/>
            <w:vMerge w:val="restart"/>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smartTag w:uri="urn:schemas-microsoft-com:office:smarttags" w:element="metricconverter">
              <w:smartTagPr>
                <w:attr w:name="ProductID" w:val="2013 г"/>
              </w:smartTagPr>
              <w:r w:rsidRPr="004E4C47">
                <w:rPr>
                  <w:rStyle w:val="1112"/>
                  <w:color w:val="000000"/>
                </w:rPr>
                <w:t>2013 г</w:t>
              </w:r>
            </w:smartTag>
            <w:r w:rsidRPr="004E4C47">
              <w:rPr>
                <w:rStyle w:val="1112"/>
                <w:color w:val="000000"/>
              </w:rPr>
              <w:t>.</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smartTag w:uri="urn:schemas-microsoft-com:office:smarttags" w:element="metricconverter">
              <w:smartTagPr>
                <w:attr w:name="ProductID" w:val="2014 г"/>
              </w:smartTagPr>
              <w:r w:rsidRPr="004E4C47">
                <w:rPr>
                  <w:rStyle w:val="1112"/>
                  <w:color w:val="000000"/>
                </w:rPr>
                <w:t>2014 г</w:t>
              </w:r>
            </w:smartTag>
            <w:r w:rsidRPr="004E4C47">
              <w:rPr>
                <w:rStyle w:val="1112"/>
                <w:color w:val="000000"/>
              </w:rPr>
              <w:t>.</w:t>
            </w:r>
          </w:p>
        </w:tc>
        <w:tc>
          <w:tcPr>
            <w:tcW w:w="1056" w:type="dxa"/>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smartTag w:uri="urn:schemas-microsoft-com:office:smarttags" w:element="metricconverter">
              <w:smartTagPr>
                <w:attr w:name="ProductID" w:val="2015 г"/>
              </w:smartTagPr>
              <w:r w:rsidRPr="004E4C47">
                <w:rPr>
                  <w:rStyle w:val="1112"/>
                  <w:color w:val="000000"/>
                </w:rPr>
                <w:t>2015 г</w:t>
              </w:r>
            </w:smartTag>
            <w:r w:rsidRPr="004E4C47">
              <w:rPr>
                <w:rStyle w:val="1112"/>
                <w:color w:val="000000"/>
              </w:rPr>
              <w:t>.</w:t>
            </w:r>
          </w:p>
        </w:tc>
      </w:tr>
      <w:tr w:rsidR="00EE27A9" w:rsidRPr="004E4C47" w:rsidTr="00186D87">
        <w:trPr>
          <w:trHeight w:hRule="exact" w:val="341"/>
          <w:jc w:val="center"/>
        </w:trPr>
        <w:tc>
          <w:tcPr>
            <w:tcW w:w="4099" w:type="dxa"/>
            <w:vMerge/>
            <w:tcBorders>
              <w:top w:val="nil"/>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p>
        </w:tc>
        <w:tc>
          <w:tcPr>
            <w:tcW w:w="1051" w:type="dxa"/>
            <w:vMerge/>
            <w:tcBorders>
              <w:top w:val="nil"/>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p>
        </w:tc>
        <w:tc>
          <w:tcPr>
            <w:tcW w:w="1056" w:type="dxa"/>
            <w:vMerge/>
            <w:tcBorders>
              <w:top w:val="nil"/>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p>
        </w:tc>
        <w:tc>
          <w:tcPr>
            <w:tcW w:w="1051" w:type="dxa"/>
            <w:vMerge/>
            <w:tcBorders>
              <w:top w:val="nil"/>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left="200"/>
              <w:jc w:val="left"/>
              <w:rPr>
                <w:rFonts w:ascii="Times New Roman" w:hAnsi="Times New Roman" w:cs="Times New Roman"/>
              </w:rPr>
            </w:pPr>
          </w:p>
        </w:tc>
        <w:tc>
          <w:tcPr>
            <w:tcW w:w="2112" w:type="dxa"/>
            <w:gridSpan w:val="2"/>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rPr>
                <w:rFonts w:ascii="Times New Roman" w:hAnsi="Times New Roman" w:cs="Times New Roman"/>
              </w:rPr>
            </w:pPr>
            <w:r w:rsidRPr="004E4C47">
              <w:rPr>
                <w:rStyle w:val="1112"/>
                <w:color w:val="000000"/>
              </w:rPr>
              <w:t>Прогноз</w:t>
            </w:r>
          </w:p>
        </w:tc>
      </w:tr>
      <w:tr w:rsidR="00EE27A9" w:rsidRPr="004E4C47" w:rsidTr="00186D87">
        <w:trPr>
          <w:trHeight w:hRule="exact" w:val="341"/>
          <w:jc w:val="center"/>
        </w:trPr>
        <w:tc>
          <w:tcPr>
            <w:tcW w:w="4099"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jc w:val="both"/>
              <w:rPr>
                <w:rFonts w:ascii="Times New Roman" w:hAnsi="Times New Roman" w:cs="Times New Roman"/>
              </w:rPr>
            </w:pPr>
            <w:r w:rsidRPr="004E4C47">
              <w:rPr>
                <w:rStyle w:val="1112"/>
                <w:color w:val="000000"/>
              </w:rPr>
              <w:t>Налог на доходы физических лиц</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44,1</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49,0</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50,6</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41,2</w:t>
            </w:r>
          </w:p>
        </w:tc>
        <w:tc>
          <w:tcPr>
            <w:tcW w:w="1056" w:type="dxa"/>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43,3</w:t>
            </w:r>
          </w:p>
        </w:tc>
      </w:tr>
      <w:tr w:rsidR="00EE27A9" w:rsidRPr="004E4C47" w:rsidTr="00186D87">
        <w:trPr>
          <w:trHeight w:hRule="exact" w:val="346"/>
          <w:jc w:val="center"/>
        </w:trPr>
        <w:tc>
          <w:tcPr>
            <w:tcW w:w="4099"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jc w:val="both"/>
              <w:rPr>
                <w:rFonts w:ascii="Times New Roman" w:hAnsi="Times New Roman" w:cs="Times New Roman"/>
              </w:rPr>
            </w:pPr>
            <w:r w:rsidRPr="004E4C47">
              <w:rPr>
                <w:rStyle w:val="1112"/>
                <w:color w:val="000000"/>
              </w:rPr>
              <w:t>Налог на совокупный доход</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9,8</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10,2</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9,3</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8,7</w:t>
            </w:r>
          </w:p>
        </w:tc>
        <w:tc>
          <w:tcPr>
            <w:tcW w:w="1056" w:type="dxa"/>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9,2</w:t>
            </w:r>
          </w:p>
        </w:tc>
      </w:tr>
      <w:tr w:rsidR="00EE27A9" w:rsidRPr="004E4C47" w:rsidTr="00186D87">
        <w:trPr>
          <w:trHeight w:hRule="exact" w:val="341"/>
          <w:jc w:val="center"/>
        </w:trPr>
        <w:tc>
          <w:tcPr>
            <w:tcW w:w="4099"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jc w:val="both"/>
              <w:rPr>
                <w:rFonts w:ascii="Times New Roman" w:hAnsi="Times New Roman" w:cs="Times New Roman"/>
              </w:rPr>
            </w:pPr>
            <w:r w:rsidRPr="004E4C47">
              <w:rPr>
                <w:rStyle w:val="1112"/>
                <w:color w:val="000000"/>
              </w:rPr>
              <w:t>Налоги на имущество</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5,2</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6,1</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7,0</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6,8</w:t>
            </w:r>
          </w:p>
        </w:tc>
        <w:tc>
          <w:tcPr>
            <w:tcW w:w="1056" w:type="dxa"/>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7,4</w:t>
            </w:r>
          </w:p>
        </w:tc>
      </w:tr>
      <w:tr w:rsidR="00EE27A9" w:rsidRPr="004E4C47" w:rsidTr="00186D87">
        <w:trPr>
          <w:trHeight w:hRule="exact" w:val="619"/>
          <w:jc w:val="center"/>
        </w:trPr>
        <w:tc>
          <w:tcPr>
            <w:tcW w:w="4099"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83" w:lineRule="exact"/>
              <w:jc w:val="both"/>
              <w:rPr>
                <w:rFonts w:ascii="Times New Roman" w:hAnsi="Times New Roman" w:cs="Times New Roman"/>
              </w:rPr>
            </w:pPr>
            <w:r w:rsidRPr="004E4C47">
              <w:rPr>
                <w:rStyle w:val="1112"/>
                <w:color w:val="000000"/>
              </w:rPr>
              <w:t>Платежи за использование природных ресурсов</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0,9</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1,0</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rPr>
                <w:rFonts w:ascii="Times New Roman" w:hAnsi="Times New Roman" w:cs="Times New Roman"/>
              </w:rPr>
            </w:pPr>
            <w:r w:rsidRPr="004E4C47">
              <w:rPr>
                <w:rFonts w:ascii="Times New Roman" w:hAnsi="Times New Roman" w:cs="Times New Roman"/>
              </w:rPr>
              <w:t>1,4</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1,1</w:t>
            </w:r>
          </w:p>
        </w:tc>
        <w:tc>
          <w:tcPr>
            <w:tcW w:w="1056" w:type="dxa"/>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rPr>
                <w:rFonts w:ascii="Times New Roman" w:hAnsi="Times New Roman" w:cs="Times New Roman"/>
              </w:rPr>
            </w:pPr>
            <w:r w:rsidRPr="004E4C47">
              <w:rPr>
                <w:rFonts w:ascii="Times New Roman" w:hAnsi="Times New Roman" w:cs="Times New Roman"/>
              </w:rPr>
              <w:t>1,3</w:t>
            </w:r>
          </w:p>
        </w:tc>
      </w:tr>
      <w:tr w:rsidR="00EE27A9" w:rsidRPr="004E4C47" w:rsidTr="00186D87">
        <w:trPr>
          <w:trHeight w:hRule="exact" w:val="614"/>
          <w:jc w:val="center"/>
        </w:trPr>
        <w:tc>
          <w:tcPr>
            <w:tcW w:w="4099"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74" w:lineRule="exact"/>
              <w:jc w:val="both"/>
              <w:rPr>
                <w:rFonts w:ascii="Times New Roman" w:hAnsi="Times New Roman" w:cs="Times New Roman"/>
              </w:rPr>
            </w:pPr>
            <w:r w:rsidRPr="004E4C47">
              <w:rPr>
                <w:rStyle w:val="1112"/>
                <w:color w:val="000000"/>
              </w:rPr>
              <w:t>Субсидии и субвенции из федерально</w:t>
            </w:r>
            <w:r w:rsidRPr="004E4C47">
              <w:rPr>
                <w:rStyle w:val="1112"/>
                <w:color w:val="000000"/>
              </w:rPr>
              <w:softHyphen/>
              <w:t>го бюджета</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jc w:val="right"/>
              <w:rPr>
                <w:rFonts w:ascii="Times New Roman" w:hAnsi="Times New Roman" w:cs="Times New Roman"/>
              </w:rPr>
            </w:pPr>
            <w:r>
              <w:rPr>
                <w:rFonts w:ascii="Times New Roman" w:hAnsi="Times New Roman" w:cs="Times New Roman"/>
              </w:rPr>
              <w:t>20,9</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jc w:val="right"/>
              <w:rPr>
                <w:rFonts w:ascii="Times New Roman" w:hAnsi="Times New Roman" w:cs="Times New Roman"/>
              </w:rPr>
            </w:pPr>
            <w:r>
              <w:rPr>
                <w:rFonts w:ascii="Times New Roman" w:hAnsi="Times New Roman" w:cs="Times New Roman"/>
              </w:rPr>
              <w:t>31,4</w:t>
            </w:r>
          </w:p>
        </w:tc>
        <w:tc>
          <w:tcPr>
            <w:tcW w:w="1051"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jc w:val="right"/>
              <w:rPr>
                <w:rFonts w:ascii="Times New Roman" w:hAnsi="Times New Roman" w:cs="Times New Roman"/>
              </w:rPr>
            </w:pPr>
            <w:r>
              <w:rPr>
                <w:rFonts w:ascii="Times New Roman" w:hAnsi="Times New Roman" w:cs="Times New Roman"/>
              </w:rPr>
              <w:t>15,3</w:t>
            </w:r>
          </w:p>
        </w:tc>
        <w:tc>
          <w:tcPr>
            <w:tcW w:w="1056" w:type="dxa"/>
            <w:tcBorders>
              <w:top w:val="single" w:sz="4" w:space="0" w:color="auto"/>
              <w:left w:val="single" w:sz="4" w:space="0" w:color="auto"/>
              <w:bottom w:val="nil"/>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jc w:val="right"/>
              <w:rPr>
                <w:rFonts w:ascii="Times New Roman" w:hAnsi="Times New Roman" w:cs="Times New Roman"/>
              </w:rPr>
            </w:pPr>
            <w:r>
              <w:rPr>
                <w:rFonts w:ascii="Times New Roman" w:hAnsi="Times New Roman" w:cs="Times New Roman"/>
              </w:rPr>
              <w:t>95,9</w:t>
            </w:r>
          </w:p>
        </w:tc>
        <w:tc>
          <w:tcPr>
            <w:tcW w:w="1056" w:type="dxa"/>
            <w:tcBorders>
              <w:top w:val="single" w:sz="4" w:space="0" w:color="auto"/>
              <w:left w:val="single" w:sz="4" w:space="0" w:color="auto"/>
              <w:bottom w:val="nil"/>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jc w:val="right"/>
              <w:rPr>
                <w:rFonts w:ascii="Times New Roman" w:hAnsi="Times New Roman" w:cs="Times New Roman"/>
              </w:rPr>
            </w:pPr>
            <w:r>
              <w:rPr>
                <w:rFonts w:ascii="Times New Roman" w:hAnsi="Times New Roman" w:cs="Times New Roman"/>
              </w:rPr>
              <w:t>1,8</w:t>
            </w:r>
          </w:p>
        </w:tc>
      </w:tr>
      <w:tr w:rsidR="00EE27A9" w:rsidRPr="004E4C47" w:rsidTr="00186D87">
        <w:trPr>
          <w:trHeight w:hRule="exact" w:val="629"/>
          <w:jc w:val="center"/>
        </w:trPr>
        <w:tc>
          <w:tcPr>
            <w:tcW w:w="4099" w:type="dxa"/>
            <w:tcBorders>
              <w:top w:val="single" w:sz="4" w:space="0" w:color="auto"/>
              <w:left w:val="single" w:sz="4" w:space="0" w:color="auto"/>
              <w:bottom w:val="single" w:sz="4" w:space="0" w:color="auto"/>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74" w:lineRule="exact"/>
              <w:jc w:val="both"/>
              <w:rPr>
                <w:rFonts w:ascii="Times New Roman" w:hAnsi="Times New Roman" w:cs="Times New Roman"/>
              </w:rPr>
            </w:pPr>
            <w:r w:rsidRPr="004E4C47">
              <w:rPr>
                <w:rStyle w:val="1112"/>
                <w:color w:val="000000"/>
              </w:rPr>
              <w:t>Субсидии и субвенции из республи</w:t>
            </w:r>
            <w:r w:rsidRPr="004E4C47">
              <w:rPr>
                <w:rStyle w:val="1112"/>
                <w:color w:val="000000"/>
              </w:rPr>
              <w:softHyphen/>
              <w:t>канского бюджета РМ</w:t>
            </w:r>
          </w:p>
        </w:tc>
        <w:tc>
          <w:tcPr>
            <w:tcW w:w="1051" w:type="dxa"/>
            <w:tcBorders>
              <w:top w:val="single" w:sz="4" w:space="0" w:color="auto"/>
              <w:left w:val="single" w:sz="4" w:space="0" w:color="auto"/>
              <w:bottom w:val="single" w:sz="4" w:space="0" w:color="auto"/>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jc w:val="right"/>
              <w:rPr>
                <w:rFonts w:ascii="Times New Roman" w:hAnsi="Times New Roman" w:cs="Times New Roman"/>
              </w:rPr>
            </w:pPr>
            <w:r>
              <w:rPr>
                <w:rFonts w:ascii="Times New Roman" w:hAnsi="Times New Roman" w:cs="Times New Roman"/>
              </w:rPr>
              <w:t>205,9</w:t>
            </w:r>
          </w:p>
        </w:tc>
        <w:tc>
          <w:tcPr>
            <w:tcW w:w="1056" w:type="dxa"/>
            <w:tcBorders>
              <w:top w:val="single" w:sz="4" w:space="0" w:color="auto"/>
              <w:left w:val="single" w:sz="4" w:space="0" w:color="auto"/>
              <w:bottom w:val="single" w:sz="4" w:space="0" w:color="auto"/>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jc w:val="right"/>
              <w:rPr>
                <w:rFonts w:ascii="Times New Roman" w:hAnsi="Times New Roman" w:cs="Times New Roman"/>
              </w:rPr>
            </w:pPr>
            <w:r>
              <w:rPr>
                <w:rFonts w:ascii="Times New Roman" w:hAnsi="Times New Roman" w:cs="Times New Roman"/>
              </w:rPr>
              <w:t>154,4</w:t>
            </w:r>
          </w:p>
        </w:tc>
        <w:tc>
          <w:tcPr>
            <w:tcW w:w="1051" w:type="dxa"/>
            <w:tcBorders>
              <w:top w:val="single" w:sz="4" w:space="0" w:color="auto"/>
              <w:left w:val="single" w:sz="4" w:space="0" w:color="auto"/>
              <w:bottom w:val="single" w:sz="4" w:space="0" w:color="auto"/>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60"/>
              <w:jc w:val="right"/>
              <w:rPr>
                <w:rFonts w:ascii="Times New Roman" w:hAnsi="Times New Roman" w:cs="Times New Roman"/>
              </w:rPr>
            </w:pPr>
            <w:r>
              <w:rPr>
                <w:rFonts w:ascii="Times New Roman" w:hAnsi="Times New Roman" w:cs="Times New Roman"/>
              </w:rPr>
              <w:t>202,3</w:t>
            </w:r>
          </w:p>
        </w:tc>
        <w:tc>
          <w:tcPr>
            <w:tcW w:w="1056" w:type="dxa"/>
            <w:tcBorders>
              <w:top w:val="single" w:sz="4" w:space="0" w:color="auto"/>
              <w:left w:val="single" w:sz="4" w:space="0" w:color="auto"/>
              <w:bottom w:val="single" w:sz="4" w:space="0" w:color="auto"/>
              <w:right w:val="nil"/>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jc w:val="right"/>
              <w:rPr>
                <w:rFonts w:ascii="Times New Roman" w:hAnsi="Times New Roman" w:cs="Times New Roman"/>
              </w:rPr>
            </w:pPr>
            <w:r>
              <w:rPr>
                <w:rFonts w:ascii="Times New Roman" w:hAnsi="Times New Roman" w:cs="Times New Roman"/>
              </w:rPr>
              <w:t>290,7</w:t>
            </w:r>
          </w:p>
        </w:tc>
        <w:tc>
          <w:tcPr>
            <w:tcW w:w="1056" w:type="dxa"/>
            <w:tcBorders>
              <w:top w:val="single" w:sz="4" w:space="0" w:color="auto"/>
              <w:left w:val="single" w:sz="4" w:space="0" w:color="auto"/>
              <w:bottom w:val="single" w:sz="4" w:space="0" w:color="auto"/>
              <w:right w:val="single" w:sz="4" w:space="0" w:color="auto"/>
            </w:tcBorders>
            <w:shd w:val="clear" w:color="auto" w:fill="FFFFFF"/>
          </w:tcPr>
          <w:p w:rsidR="00EE27A9" w:rsidRPr="004E4C47" w:rsidRDefault="00EE27A9" w:rsidP="00186D87">
            <w:pPr>
              <w:pStyle w:val="a6"/>
              <w:framePr w:w="9370" w:wrap="notBeside" w:vAnchor="text" w:hAnchor="text" w:xAlign="center" w:y="1"/>
              <w:shd w:val="clear" w:color="auto" w:fill="auto"/>
              <w:spacing w:after="0" w:line="230" w:lineRule="exact"/>
              <w:ind w:right="80"/>
              <w:jc w:val="right"/>
              <w:rPr>
                <w:rFonts w:ascii="Times New Roman" w:hAnsi="Times New Roman" w:cs="Times New Roman"/>
              </w:rPr>
            </w:pPr>
            <w:r>
              <w:rPr>
                <w:rFonts w:ascii="Times New Roman" w:hAnsi="Times New Roman" w:cs="Times New Roman"/>
              </w:rPr>
              <w:t>235,5</w:t>
            </w:r>
          </w:p>
        </w:tc>
      </w:tr>
    </w:tbl>
    <w:p w:rsidR="00EE27A9" w:rsidRDefault="00EE27A9" w:rsidP="00EE27A9">
      <w:pPr>
        <w:rPr>
          <w:color w:val="auto"/>
          <w:sz w:val="2"/>
          <w:szCs w:val="2"/>
        </w:rPr>
      </w:pPr>
    </w:p>
    <w:p w:rsidR="00EE27A9" w:rsidRDefault="00EE27A9" w:rsidP="00EE27A9">
      <w:pPr>
        <w:pStyle w:val="a6"/>
        <w:shd w:val="clear" w:color="auto" w:fill="auto"/>
        <w:spacing w:before="185" w:after="0" w:line="360" w:lineRule="auto"/>
        <w:ind w:left="20" w:right="20" w:firstLine="460"/>
        <w:jc w:val="both"/>
        <w:rPr>
          <w:rStyle w:val="14pt"/>
          <w:color w:val="000000"/>
        </w:rPr>
      </w:pPr>
      <w:proofErr w:type="spellStart"/>
      <w:r>
        <w:rPr>
          <w:rStyle w:val="14pt"/>
          <w:color w:val="000000"/>
        </w:rPr>
        <w:t>Торбеевский</w:t>
      </w:r>
      <w:proofErr w:type="spellEnd"/>
      <w:r>
        <w:rPr>
          <w:rStyle w:val="14pt"/>
          <w:color w:val="000000"/>
        </w:rPr>
        <w:t xml:space="preserve"> муниципальный район относится к категории районов со средним уровнем налогового потенциала. Следует отметить, что современ</w:t>
      </w:r>
      <w:r>
        <w:rPr>
          <w:rStyle w:val="14pt"/>
          <w:color w:val="000000"/>
        </w:rPr>
        <w:softHyphen/>
        <w:t>ный уровень развития межбюджетных отношений формирует модель «зави</w:t>
      </w:r>
      <w:r>
        <w:rPr>
          <w:rStyle w:val="14pt"/>
          <w:color w:val="000000"/>
        </w:rPr>
        <w:softHyphen/>
        <w:t>симого» муниципального района. Особенно наглядно это проявляется при исполнении собственных полномочий, которые район не может реализовать без дотаций.</w:t>
      </w:r>
    </w:p>
    <w:p w:rsidR="00EE27A9" w:rsidRDefault="00EE27A9" w:rsidP="00EE27A9">
      <w:pPr>
        <w:pStyle w:val="a6"/>
        <w:shd w:val="clear" w:color="auto" w:fill="auto"/>
        <w:spacing w:before="185" w:after="0" w:line="384" w:lineRule="exact"/>
        <w:ind w:left="20" w:right="20" w:firstLine="460"/>
        <w:jc w:val="right"/>
        <w:rPr>
          <w:rStyle w:val="14pt"/>
          <w:color w:val="000000"/>
        </w:rPr>
      </w:pPr>
      <w:r>
        <w:rPr>
          <w:rStyle w:val="14pt"/>
          <w:color w:val="000000"/>
        </w:rPr>
        <w:t xml:space="preserve">                                                                                         Таблица 2</w:t>
      </w:r>
    </w:p>
    <w:p w:rsidR="00EE27A9" w:rsidRPr="00416ACB" w:rsidRDefault="00EE27A9" w:rsidP="00EE27A9">
      <w:pPr>
        <w:pStyle w:val="a6"/>
        <w:shd w:val="clear" w:color="auto" w:fill="auto"/>
        <w:spacing w:before="185" w:after="0" w:line="384" w:lineRule="exact"/>
        <w:ind w:left="20" w:right="20" w:firstLine="460"/>
        <w:rPr>
          <w:rFonts w:ascii="Times New Roman" w:hAnsi="Times New Roman" w:cs="Times New Roman"/>
          <w:b/>
          <w:bCs/>
          <w:sz w:val="24"/>
          <w:szCs w:val="24"/>
        </w:rPr>
      </w:pPr>
      <w:r w:rsidRPr="00416ACB">
        <w:rPr>
          <w:rFonts w:ascii="Times New Roman" w:hAnsi="Times New Roman" w:cs="Times New Roman"/>
          <w:b/>
          <w:bCs/>
          <w:sz w:val="24"/>
          <w:szCs w:val="24"/>
        </w:rPr>
        <w:t xml:space="preserve">Поступления в бюджет  </w:t>
      </w:r>
      <w:proofErr w:type="spellStart"/>
      <w:r w:rsidRPr="00416ACB">
        <w:rPr>
          <w:rFonts w:ascii="Times New Roman" w:hAnsi="Times New Roman" w:cs="Times New Roman"/>
          <w:b/>
          <w:bCs/>
          <w:sz w:val="24"/>
          <w:szCs w:val="24"/>
        </w:rPr>
        <w:t>Торбеевского</w:t>
      </w:r>
      <w:proofErr w:type="spellEnd"/>
      <w:r w:rsidRPr="00416ACB">
        <w:rPr>
          <w:rFonts w:ascii="Times New Roman" w:hAnsi="Times New Roman" w:cs="Times New Roman"/>
          <w:b/>
          <w:bCs/>
          <w:sz w:val="24"/>
          <w:szCs w:val="24"/>
        </w:rPr>
        <w:t xml:space="preserve"> муниципального  района от реализации и аренды муниципального имущества</w:t>
      </w:r>
      <w:r>
        <w:rPr>
          <w:rFonts w:ascii="Times New Roman" w:hAnsi="Times New Roman" w:cs="Times New Roman"/>
          <w:b/>
          <w:bCs/>
          <w:sz w:val="24"/>
          <w:szCs w:val="24"/>
        </w:rPr>
        <w:t>, тыс. руб.</w:t>
      </w:r>
    </w:p>
    <w:p w:rsidR="00EE27A9" w:rsidRPr="00E21AB6" w:rsidRDefault="00EE27A9" w:rsidP="00EE27A9">
      <w:pPr>
        <w:jc w:val="right"/>
        <w:rPr>
          <w:rFonts w:ascii="Times New Roman" w:hAnsi="Times New Roman" w:cs="Times New Roman"/>
          <w:bCs/>
          <w:color w:val="auto"/>
          <w:sz w:val="28"/>
          <w:szCs w:val="28"/>
        </w:rPr>
      </w:pPr>
    </w:p>
    <w:tbl>
      <w:tblPr>
        <w:tblW w:w="9818" w:type="dxa"/>
        <w:jc w:val="center"/>
        <w:tblInd w:w="-17" w:type="dxa"/>
        <w:tblLayout w:type="fixed"/>
        <w:tblLook w:val="04A0" w:firstRow="1" w:lastRow="0" w:firstColumn="1" w:lastColumn="0" w:noHBand="0" w:noVBand="1"/>
      </w:tblPr>
      <w:tblGrid>
        <w:gridCol w:w="786"/>
        <w:gridCol w:w="4496"/>
        <w:gridCol w:w="1147"/>
        <w:gridCol w:w="1134"/>
        <w:gridCol w:w="1181"/>
        <w:gridCol w:w="1074"/>
      </w:tblGrid>
      <w:tr w:rsidR="00EE27A9" w:rsidRPr="00E21AB6" w:rsidTr="00186D87">
        <w:trPr>
          <w:trHeight w:val="630"/>
          <w:jc w:val="center"/>
        </w:trPr>
        <w:tc>
          <w:tcPr>
            <w:tcW w:w="786" w:type="dxa"/>
            <w:tcBorders>
              <w:top w:val="single" w:sz="4" w:space="0" w:color="auto"/>
              <w:left w:val="single" w:sz="4" w:space="0" w:color="auto"/>
              <w:bottom w:val="single" w:sz="4" w:space="0" w:color="auto"/>
              <w:right w:val="single" w:sz="4" w:space="0" w:color="auto"/>
            </w:tcBorders>
            <w:vAlign w:val="center"/>
            <w:hideMark/>
          </w:tcPr>
          <w:p w:rsidR="00EE27A9" w:rsidRPr="00E21AB6" w:rsidRDefault="00EE27A9" w:rsidP="00186D87">
            <w:pPr>
              <w:ind w:left="-70" w:hanging="34"/>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 xml:space="preserve">№ </w:t>
            </w:r>
            <w:proofErr w:type="gramStart"/>
            <w:r w:rsidRPr="00E21AB6">
              <w:rPr>
                <w:rFonts w:ascii="Times New Roman" w:hAnsi="Times New Roman" w:cs="Times New Roman"/>
                <w:b/>
                <w:bCs/>
                <w:color w:val="auto"/>
                <w:sz w:val="28"/>
                <w:szCs w:val="28"/>
              </w:rPr>
              <w:t>п</w:t>
            </w:r>
            <w:proofErr w:type="gramEnd"/>
            <w:r w:rsidRPr="00E21AB6">
              <w:rPr>
                <w:rFonts w:ascii="Times New Roman" w:hAnsi="Times New Roman" w:cs="Times New Roman"/>
                <w:b/>
                <w:bCs/>
                <w:color w:val="auto"/>
                <w:sz w:val="28"/>
                <w:szCs w:val="28"/>
              </w:rPr>
              <w:t>/п</w:t>
            </w:r>
          </w:p>
        </w:tc>
        <w:tc>
          <w:tcPr>
            <w:tcW w:w="4496" w:type="dxa"/>
            <w:tcBorders>
              <w:top w:val="single" w:sz="4" w:space="0" w:color="auto"/>
              <w:left w:val="nil"/>
              <w:bottom w:val="single" w:sz="4" w:space="0" w:color="auto"/>
              <w:right w:val="single" w:sz="4" w:space="0" w:color="auto"/>
            </w:tcBorders>
            <w:vAlign w:val="center"/>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Наименование показателей</w:t>
            </w:r>
          </w:p>
        </w:tc>
        <w:tc>
          <w:tcPr>
            <w:tcW w:w="1147" w:type="dxa"/>
            <w:tcBorders>
              <w:top w:val="single" w:sz="4" w:space="0" w:color="auto"/>
              <w:left w:val="nil"/>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2010 год</w:t>
            </w:r>
          </w:p>
        </w:tc>
        <w:tc>
          <w:tcPr>
            <w:tcW w:w="1134" w:type="dxa"/>
            <w:tcBorders>
              <w:top w:val="single" w:sz="4" w:space="0" w:color="auto"/>
              <w:left w:val="nil"/>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2011 год</w:t>
            </w:r>
          </w:p>
        </w:tc>
        <w:tc>
          <w:tcPr>
            <w:tcW w:w="1181" w:type="dxa"/>
            <w:tcBorders>
              <w:top w:val="single" w:sz="4" w:space="0" w:color="auto"/>
              <w:left w:val="nil"/>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2012 год</w:t>
            </w:r>
          </w:p>
        </w:tc>
        <w:tc>
          <w:tcPr>
            <w:tcW w:w="1074" w:type="dxa"/>
            <w:tcBorders>
              <w:top w:val="single" w:sz="4" w:space="0" w:color="auto"/>
              <w:left w:val="nil"/>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2013 год</w:t>
            </w:r>
          </w:p>
        </w:tc>
      </w:tr>
      <w:tr w:rsidR="00EE27A9" w:rsidRPr="00E21AB6" w:rsidTr="00186D87">
        <w:trPr>
          <w:trHeight w:val="301"/>
          <w:jc w:val="center"/>
        </w:trPr>
        <w:tc>
          <w:tcPr>
            <w:tcW w:w="786" w:type="dxa"/>
            <w:tcBorders>
              <w:top w:val="nil"/>
              <w:left w:val="single" w:sz="4" w:space="0" w:color="auto"/>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w:t>
            </w:r>
          </w:p>
        </w:tc>
        <w:tc>
          <w:tcPr>
            <w:tcW w:w="4496" w:type="dxa"/>
            <w:tcBorders>
              <w:top w:val="nil"/>
              <w:left w:val="nil"/>
              <w:bottom w:val="single" w:sz="4" w:space="0" w:color="auto"/>
              <w:right w:val="single" w:sz="4" w:space="0" w:color="auto"/>
            </w:tcBorders>
            <w:vAlign w:val="bottom"/>
            <w:hideMark/>
          </w:tcPr>
          <w:p w:rsidR="00EE27A9" w:rsidRPr="00E21AB6" w:rsidRDefault="00EE27A9" w:rsidP="00186D87">
            <w:pPr>
              <w:rPr>
                <w:rFonts w:ascii="Times New Roman" w:hAnsi="Times New Roman" w:cs="Times New Roman"/>
                <w:color w:val="auto"/>
                <w:sz w:val="28"/>
                <w:szCs w:val="28"/>
              </w:rPr>
            </w:pPr>
            <w:r w:rsidRPr="00E21AB6">
              <w:rPr>
                <w:rFonts w:ascii="Times New Roman" w:hAnsi="Times New Roman" w:cs="Times New Roman"/>
                <w:color w:val="auto"/>
                <w:sz w:val="28"/>
                <w:szCs w:val="28"/>
              </w:rPr>
              <w:t>Реализация имущества</w:t>
            </w:r>
          </w:p>
        </w:tc>
        <w:tc>
          <w:tcPr>
            <w:tcW w:w="1147"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122,1</w:t>
            </w:r>
          </w:p>
        </w:tc>
        <w:tc>
          <w:tcPr>
            <w:tcW w:w="113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471,8</w:t>
            </w:r>
          </w:p>
        </w:tc>
        <w:tc>
          <w:tcPr>
            <w:tcW w:w="1181"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852,6</w:t>
            </w:r>
          </w:p>
        </w:tc>
        <w:tc>
          <w:tcPr>
            <w:tcW w:w="107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2970,1</w:t>
            </w:r>
          </w:p>
        </w:tc>
      </w:tr>
      <w:tr w:rsidR="00EE27A9" w:rsidRPr="00E21AB6" w:rsidTr="00186D87">
        <w:trPr>
          <w:trHeight w:val="301"/>
          <w:jc w:val="center"/>
        </w:trPr>
        <w:tc>
          <w:tcPr>
            <w:tcW w:w="786" w:type="dxa"/>
            <w:tcBorders>
              <w:top w:val="nil"/>
              <w:left w:val="single" w:sz="4" w:space="0" w:color="auto"/>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2</w:t>
            </w:r>
          </w:p>
        </w:tc>
        <w:tc>
          <w:tcPr>
            <w:tcW w:w="4496" w:type="dxa"/>
            <w:tcBorders>
              <w:top w:val="nil"/>
              <w:left w:val="nil"/>
              <w:bottom w:val="single" w:sz="4" w:space="0" w:color="auto"/>
              <w:right w:val="single" w:sz="4" w:space="0" w:color="auto"/>
            </w:tcBorders>
            <w:noWrap/>
            <w:vAlign w:val="bottom"/>
            <w:hideMark/>
          </w:tcPr>
          <w:p w:rsidR="00EE27A9" w:rsidRPr="00E21AB6" w:rsidRDefault="00EE27A9" w:rsidP="00186D87">
            <w:pPr>
              <w:rPr>
                <w:rFonts w:ascii="Times New Roman" w:hAnsi="Times New Roman" w:cs="Times New Roman"/>
                <w:color w:val="auto"/>
                <w:sz w:val="28"/>
                <w:szCs w:val="28"/>
              </w:rPr>
            </w:pPr>
            <w:r w:rsidRPr="00E21AB6">
              <w:rPr>
                <w:rFonts w:ascii="Times New Roman" w:hAnsi="Times New Roman" w:cs="Times New Roman"/>
                <w:color w:val="auto"/>
                <w:sz w:val="28"/>
                <w:szCs w:val="28"/>
              </w:rPr>
              <w:t>В том числе  продажа земли</w:t>
            </w:r>
          </w:p>
        </w:tc>
        <w:tc>
          <w:tcPr>
            <w:tcW w:w="1147"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122,1</w:t>
            </w:r>
          </w:p>
        </w:tc>
        <w:tc>
          <w:tcPr>
            <w:tcW w:w="113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471,8</w:t>
            </w:r>
          </w:p>
        </w:tc>
        <w:tc>
          <w:tcPr>
            <w:tcW w:w="1181"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187,6</w:t>
            </w:r>
          </w:p>
        </w:tc>
        <w:tc>
          <w:tcPr>
            <w:tcW w:w="107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374,1</w:t>
            </w:r>
          </w:p>
        </w:tc>
      </w:tr>
      <w:tr w:rsidR="00EE27A9" w:rsidRPr="00E21AB6" w:rsidTr="00186D87">
        <w:trPr>
          <w:trHeight w:val="302"/>
          <w:jc w:val="center"/>
        </w:trPr>
        <w:tc>
          <w:tcPr>
            <w:tcW w:w="786" w:type="dxa"/>
            <w:tcBorders>
              <w:top w:val="nil"/>
              <w:left w:val="single" w:sz="4" w:space="0" w:color="auto"/>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3</w:t>
            </w:r>
          </w:p>
        </w:tc>
        <w:tc>
          <w:tcPr>
            <w:tcW w:w="4496" w:type="dxa"/>
            <w:tcBorders>
              <w:top w:val="nil"/>
              <w:left w:val="nil"/>
              <w:bottom w:val="single" w:sz="4" w:space="0" w:color="auto"/>
              <w:right w:val="single" w:sz="4" w:space="0" w:color="auto"/>
            </w:tcBorders>
            <w:vAlign w:val="bottom"/>
            <w:hideMark/>
          </w:tcPr>
          <w:p w:rsidR="00EE27A9" w:rsidRPr="00E21AB6" w:rsidRDefault="00EE27A9" w:rsidP="00186D87">
            <w:pPr>
              <w:rPr>
                <w:rFonts w:ascii="Times New Roman" w:hAnsi="Times New Roman" w:cs="Times New Roman"/>
                <w:color w:val="auto"/>
                <w:sz w:val="28"/>
                <w:szCs w:val="28"/>
              </w:rPr>
            </w:pPr>
            <w:r w:rsidRPr="00E21AB6">
              <w:rPr>
                <w:rFonts w:ascii="Times New Roman" w:hAnsi="Times New Roman" w:cs="Times New Roman"/>
                <w:color w:val="auto"/>
                <w:sz w:val="28"/>
                <w:szCs w:val="28"/>
              </w:rPr>
              <w:t>Аренда муниципального имущества</w:t>
            </w:r>
          </w:p>
        </w:tc>
        <w:tc>
          <w:tcPr>
            <w:tcW w:w="1147"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1272,4</w:t>
            </w:r>
          </w:p>
        </w:tc>
        <w:tc>
          <w:tcPr>
            <w:tcW w:w="113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2311,9</w:t>
            </w:r>
          </w:p>
        </w:tc>
        <w:tc>
          <w:tcPr>
            <w:tcW w:w="1181"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1128,4</w:t>
            </w:r>
          </w:p>
        </w:tc>
        <w:tc>
          <w:tcPr>
            <w:tcW w:w="107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1621,5</w:t>
            </w:r>
          </w:p>
        </w:tc>
      </w:tr>
      <w:tr w:rsidR="00EE27A9" w:rsidRPr="00E21AB6" w:rsidTr="00186D87">
        <w:trPr>
          <w:trHeight w:val="301"/>
          <w:jc w:val="center"/>
        </w:trPr>
        <w:tc>
          <w:tcPr>
            <w:tcW w:w="786" w:type="dxa"/>
            <w:tcBorders>
              <w:top w:val="nil"/>
              <w:left w:val="single" w:sz="4" w:space="0" w:color="auto"/>
              <w:bottom w:val="single" w:sz="4" w:space="0" w:color="auto"/>
              <w:right w:val="single" w:sz="4" w:space="0" w:color="auto"/>
            </w:tcBorders>
            <w:noWrap/>
            <w:vAlign w:val="center"/>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4</w:t>
            </w:r>
          </w:p>
        </w:tc>
        <w:tc>
          <w:tcPr>
            <w:tcW w:w="4496" w:type="dxa"/>
            <w:tcBorders>
              <w:top w:val="nil"/>
              <w:left w:val="nil"/>
              <w:bottom w:val="single" w:sz="4" w:space="0" w:color="auto"/>
              <w:right w:val="single" w:sz="4" w:space="0" w:color="auto"/>
            </w:tcBorders>
            <w:noWrap/>
            <w:vAlign w:val="bottom"/>
            <w:hideMark/>
          </w:tcPr>
          <w:p w:rsidR="00EE27A9" w:rsidRPr="00E21AB6" w:rsidRDefault="00EE27A9" w:rsidP="00186D87">
            <w:pPr>
              <w:rPr>
                <w:rFonts w:ascii="Times New Roman" w:hAnsi="Times New Roman" w:cs="Times New Roman"/>
                <w:color w:val="auto"/>
                <w:sz w:val="28"/>
                <w:szCs w:val="28"/>
              </w:rPr>
            </w:pPr>
            <w:r w:rsidRPr="00E21AB6">
              <w:rPr>
                <w:rFonts w:ascii="Times New Roman" w:hAnsi="Times New Roman" w:cs="Times New Roman"/>
                <w:color w:val="auto"/>
                <w:sz w:val="28"/>
                <w:szCs w:val="28"/>
              </w:rPr>
              <w:t>В том числе аренда земли</w:t>
            </w:r>
          </w:p>
        </w:tc>
        <w:tc>
          <w:tcPr>
            <w:tcW w:w="1147"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706,5</w:t>
            </w:r>
          </w:p>
        </w:tc>
        <w:tc>
          <w:tcPr>
            <w:tcW w:w="113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1129,9</w:t>
            </w:r>
          </w:p>
        </w:tc>
        <w:tc>
          <w:tcPr>
            <w:tcW w:w="1181"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522,0</w:t>
            </w:r>
          </w:p>
        </w:tc>
        <w:tc>
          <w:tcPr>
            <w:tcW w:w="107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color w:val="auto"/>
                <w:sz w:val="28"/>
                <w:szCs w:val="28"/>
              </w:rPr>
            </w:pPr>
            <w:r w:rsidRPr="00E21AB6">
              <w:rPr>
                <w:rFonts w:ascii="Times New Roman" w:hAnsi="Times New Roman" w:cs="Times New Roman"/>
                <w:color w:val="auto"/>
                <w:sz w:val="28"/>
                <w:szCs w:val="28"/>
              </w:rPr>
              <w:t>376,9</w:t>
            </w:r>
          </w:p>
        </w:tc>
      </w:tr>
      <w:tr w:rsidR="00EE27A9" w:rsidRPr="00E21AB6" w:rsidTr="00186D87">
        <w:trPr>
          <w:trHeight w:val="302"/>
          <w:jc w:val="center"/>
        </w:trPr>
        <w:tc>
          <w:tcPr>
            <w:tcW w:w="786" w:type="dxa"/>
            <w:tcBorders>
              <w:top w:val="nil"/>
              <w:left w:val="single" w:sz="4" w:space="0" w:color="auto"/>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 </w:t>
            </w:r>
          </w:p>
        </w:tc>
        <w:tc>
          <w:tcPr>
            <w:tcW w:w="4496" w:type="dxa"/>
            <w:tcBorders>
              <w:top w:val="nil"/>
              <w:left w:val="nil"/>
              <w:bottom w:val="single" w:sz="4" w:space="0" w:color="auto"/>
              <w:right w:val="single" w:sz="4" w:space="0" w:color="auto"/>
            </w:tcBorders>
            <w:noWrap/>
            <w:vAlign w:val="bottom"/>
            <w:hideMark/>
          </w:tcPr>
          <w:p w:rsidR="00EE27A9" w:rsidRPr="00E21AB6" w:rsidRDefault="00EE27A9" w:rsidP="00186D87">
            <w:pP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Всего</w:t>
            </w:r>
          </w:p>
        </w:tc>
        <w:tc>
          <w:tcPr>
            <w:tcW w:w="1147"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1394,5</w:t>
            </w:r>
          </w:p>
        </w:tc>
        <w:tc>
          <w:tcPr>
            <w:tcW w:w="113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2783,7</w:t>
            </w:r>
          </w:p>
        </w:tc>
        <w:tc>
          <w:tcPr>
            <w:tcW w:w="1181"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1981,0</w:t>
            </w:r>
          </w:p>
        </w:tc>
        <w:tc>
          <w:tcPr>
            <w:tcW w:w="1074" w:type="dxa"/>
            <w:tcBorders>
              <w:top w:val="nil"/>
              <w:left w:val="nil"/>
              <w:bottom w:val="single" w:sz="4" w:space="0" w:color="auto"/>
              <w:right w:val="single" w:sz="4" w:space="0" w:color="auto"/>
            </w:tcBorders>
            <w:noWrap/>
            <w:vAlign w:val="bottom"/>
            <w:hideMark/>
          </w:tcPr>
          <w:p w:rsidR="00EE27A9" w:rsidRPr="00E21AB6" w:rsidRDefault="00EE27A9" w:rsidP="00186D87">
            <w:pPr>
              <w:jc w:val="center"/>
              <w:rPr>
                <w:rFonts w:ascii="Times New Roman" w:hAnsi="Times New Roman" w:cs="Times New Roman"/>
                <w:b/>
                <w:bCs/>
                <w:color w:val="auto"/>
                <w:sz w:val="28"/>
                <w:szCs w:val="28"/>
              </w:rPr>
            </w:pPr>
            <w:r w:rsidRPr="00E21AB6">
              <w:rPr>
                <w:rFonts w:ascii="Times New Roman" w:hAnsi="Times New Roman" w:cs="Times New Roman"/>
                <w:b/>
                <w:bCs/>
                <w:color w:val="auto"/>
                <w:sz w:val="28"/>
                <w:szCs w:val="28"/>
              </w:rPr>
              <w:t>4591,6</w:t>
            </w:r>
          </w:p>
        </w:tc>
      </w:tr>
    </w:tbl>
    <w:p w:rsidR="00EE27A9" w:rsidRDefault="00EE27A9" w:rsidP="00EE27A9">
      <w:pPr>
        <w:spacing w:line="360" w:lineRule="auto"/>
        <w:jc w:val="both"/>
        <w:rPr>
          <w:rFonts w:ascii="Times New Roman" w:hAnsi="Times New Roman" w:cs="Times New Roman"/>
          <w:color w:val="auto"/>
          <w:sz w:val="28"/>
          <w:szCs w:val="28"/>
        </w:rPr>
      </w:pPr>
    </w:p>
    <w:p w:rsidR="00EE27A9" w:rsidRDefault="00EE27A9" w:rsidP="00EE27A9">
      <w:pPr>
        <w:spacing w:line="360" w:lineRule="auto"/>
        <w:ind w:firstLine="60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Положительная динамика за период 2010-2013 гг. отмечена по следующим позициям:</w:t>
      </w:r>
    </w:p>
    <w:p w:rsidR="00EE27A9" w:rsidRDefault="00EE27A9" w:rsidP="00EE27A9">
      <w:pPr>
        <w:spacing w:line="360" w:lineRule="auto"/>
        <w:ind w:firstLine="600"/>
        <w:jc w:val="both"/>
        <w:rPr>
          <w:rFonts w:ascii="Times New Roman" w:hAnsi="Times New Roman" w:cs="Times New Roman"/>
          <w:color w:val="auto"/>
          <w:sz w:val="28"/>
          <w:szCs w:val="28"/>
        </w:rPr>
      </w:pPr>
      <w:r>
        <w:rPr>
          <w:rFonts w:ascii="Times New Roman" w:hAnsi="Times New Roman" w:cs="Times New Roman"/>
          <w:color w:val="auto"/>
          <w:sz w:val="28"/>
          <w:szCs w:val="28"/>
        </w:rPr>
        <w:t>- рост доходов от использования муниципального имущества на душу населения в 3,5 раза;</w:t>
      </w:r>
    </w:p>
    <w:p w:rsidR="00EE27A9" w:rsidRDefault="00EE27A9" w:rsidP="00EE27A9">
      <w:pPr>
        <w:spacing w:line="360" w:lineRule="auto"/>
        <w:ind w:firstLine="600"/>
        <w:jc w:val="both"/>
        <w:rPr>
          <w:rFonts w:ascii="Times New Roman" w:hAnsi="Times New Roman" w:cs="Times New Roman"/>
          <w:color w:val="auto"/>
          <w:sz w:val="28"/>
          <w:szCs w:val="28"/>
        </w:rPr>
      </w:pPr>
      <w:r>
        <w:rPr>
          <w:rFonts w:ascii="Times New Roman" w:hAnsi="Times New Roman" w:cs="Times New Roman"/>
          <w:color w:val="auto"/>
          <w:sz w:val="28"/>
          <w:szCs w:val="28"/>
        </w:rPr>
        <w:t>- рост платежей от  пользования природными ресурсами в 1,5 раза;</w:t>
      </w:r>
    </w:p>
    <w:p w:rsidR="00EE27A9" w:rsidRDefault="00EE27A9" w:rsidP="00EE27A9">
      <w:pPr>
        <w:spacing w:line="360" w:lineRule="auto"/>
        <w:ind w:firstLine="600"/>
        <w:jc w:val="both"/>
        <w:rPr>
          <w:rFonts w:ascii="Times New Roman" w:hAnsi="Times New Roman" w:cs="Times New Roman"/>
          <w:color w:val="auto"/>
          <w:sz w:val="28"/>
          <w:szCs w:val="28"/>
        </w:rPr>
      </w:pPr>
      <w:r>
        <w:rPr>
          <w:rFonts w:ascii="Times New Roman" w:hAnsi="Times New Roman" w:cs="Times New Roman"/>
          <w:color w:val="auto"/>
          <w:sz w:val="28"/>
          <w:szCs w:val="28"/>
        </w:rPr>
        <w:t>-рост доходов от продажи материальных и нематериальных активов в 24 раза;</w:t>
      </w:r>
    </w:p>
    <w:p w:rsidR="00EE27A9" w:rsidRPr="00E21AB6" w:rsidRDefault="00EE27A9" w:rsidP="00EE27A9">
      <w:pPr>
        <w:spacing w:line="360" w:lineRule="auto"/>
        <w:ind w:firstLine="600"/>
        <w:jc w:val="both"/>
        <w:rPr>
          <w:rFonts w:ascii="Times New Roman" w:hAnsi="Times New Roman" w:cs="Times New Roman"/>
          <w:color w:val="auto"/>
          <w:sz w:val="28"/>
          <w:szCs w:val="28"/>
        </w:rPr>
      </w:pPr>
      <w:r>
        <w:rPr>
          <w:rFonts w:ascii="Times New Roman" w:hAnsi="Times New Roman" w:cs="Times New Roman"/>
          <w:color w:val="auto"/>
          <w:sz w:val="28"/>
          <w:szCs w:val="28"/>
        </w:rPr>
        <w:t>-увеличение поступлений от сдачи в аренду муниципальной собственности и от аренды земли в 1,3 раза.</w:t>
      </w:r>
    </w:p>
    <w:p w:rsidR="00EE27A9" w:rsidRPr="00846C74" w:rsidRDefault="00EE27A9" w:rsidP="00EE27A9">
      <w:pPr>
        <w:pStyle w:val="a6"/>
        <w:shd w:val="clear" w:color="auto" w:fill="auto"/>
        <w:spacing w:after="0" w:line="360" w:lineRule="auto"/>
        <w:ind w:left="20" w:firstLine="460"/>
        <w:jc w:val="both"/>
        <w:rPr>
          <w:b/>
        </w:rPr>
      </w:pPr>
      <w:r w:rsidRPr="00846C74">
        <w:rPr>
          <w:rStyle w:val="14pt"/>
          <w:b/>
          <w:color w:val="000000"/>
        </w:rPr>
        <w:t>Содержание предлагаемых мероприятий:</w:t>
      </w:r>
    </w:p>
    <w:p w:rsidR="00EE27A9" w:rsidRPr="008A62DB" w:rsidRDefault="00EE27A9" w:rsidP="00EE27A9">
      <w:pPr>
        <w:tabs>
          <w:tab w:val="left" w:pos="720"/>
          <w:tab w:val="left" w:pos="1276"/>
        </w:tabs>
        <w:spacing w:line="360" w:lineRule="auto"/>
        <w:jc w:val="both"/>
        <w:rPr>
          <w:rFonts w:ascii="Times New Roman" w:hAnsi="Times New Roman" w:cs="Times New Roman"/>
          <w:sz w:val="28"/>
          <w:szCs w:val="28"/>
        </w:rPr>
      </w:pPr>
      <w:r>
        <w:rPr>
          <w:rFonts w:ascii="Times New Roman" w:hAnsi="Times New Roman" w:cs="Times New Roman"/>
          <w:b/>
          <w:bCs/>
          <w:sz w:val="28"/>
          <w:szCs w:val="28"/>
        </w:rPr>
        <w:t>-</w:t>
      </w:r>
      <w:r w:rsidRPr="008A62DB">
        <w:rPr>
          <w:rFonts w:ascii="Times New Roman" w:hAnsi="Times New Roman" w:cs="Times New Roman"/>
          <w:b/>
          <w:bCs/>
          <w:sz w:val="28"/>
          <w:szCs w:val="28"/>
        </w:rPr>
        <w:t xml:space="preserve"> </w:t>
      </w:r>
      <w:r w:rsidRPr="00FA3521">
        <w:rPr>
          <w:rFonts w:ascii="Times New Roman" w:hAnsi="Times New Roman" w:cs="Times New Roman"/>
          <w:bCs/>
          <w:sz w:val="28"/>
          <w:szCs w:val="28"/>
        </w:rPr>
        <w:t>м</w:t>
      </w:r>
      <w:r w:rsidRPr="000206F4">
        <w:rPr>
          <w:rFonts w:ascii="Times New Roman" w:hAnsi="Times New Roman" w:cs="Times New Roman"/>
          <w:bCs/>
          <w:sz w:val="28"/>
          <w:szCs w:val="28"/>
        </w:rPr>
        <w:t>аксимизация доходов от передачи в пользование юридическим и физическим лицам объектов муниципальной собственности, а также земельных участков</w:t>
      </w:r>
      <w:r w:rsidRPr="008A62DB">
        <w:rPr>
          <w:rFonts w:ascii="Times New Roman" w:hAnsi="Times New Roman" w:cs="Times New Roman"/>
          <w:b/>
          <w:bCs/>
          <w:sz w:val="28"/>
          <w:szCs w:val="28"/>
        </w:rPr>
        <w:t xml:space="preserve"> </w:t>
      </w:r>
      <w:r w:rsidRPr="008A62DB">
        <w:rPr>
          <w:rFonts w:ascii="Times New Roman" w:hAnsi="Times New Roman" w:cs="Times New Roman"/>
          <w:sz w:val="28"/>
          <w:szCs w:val="28"/>
        </w:rPr>
        <w:t xml:space="preserve">за счет корректировки данных об объектах и увеличения </w:t>
      </w:r>
      <w:r w:rsidRPr="008A62DB">
        <w:rPr>
          <w:rFonts w:ascii="Times New Roman" w:hAnsi="Times New Roman" w:cs="Times New Roman"/>
          <w:sz w:val="28"/>
          <w:szCs w:val="28"/>
        </w:rPr>
        <w:lastRenderedPageBreak/>
        <w:t>арендной платы за них с учетом складывающихся экономических факторов, а также принятия мер по сокращению задолженности по договорам аренды нежилых помещений и земельных участков. Решение поставленной задачи позволит увеличить доходы местного бюджета и сохранить</w:t>
      </w:r>
      <w:r w:rsidRPr="008A62DB">
        <w:rPr>
          <w:rFonts w:ascii="Times New Roman" w:hAnsi="Times New Roman" w:cs="Times New Roman"/>
          <w:b/>
          <w:bCs/>
          <w:sz w:val="28"/>
          <w:szCs w:val="28"/>
        </w:rPr>
        <w:t xml:space="preserve"> </w:t>
      </w:r>
      <w:r w:rsidRPr="008A62DB">
        <w:rPr>
          <w:rFonts w:ascii="Times New Roman" w:hAnsi="Times New Roman" w:cs="Times New Roman"/>
          <w:sz w:val="28"/>
          <w:szCs w:val="28"/>
        </w:rPr>
        <w:t xml:space="preserve">конкурентоспособность объектов муниципальной собственности наряду с рынком частной недвижимости. </w:t>
      </w:r>
    </w:p>
    <w:p w:rsidR="00EE27A9" w:rsidRPr="00233057" w:rsidRDefault="00EE27A9" w:rsidP="00EE27A9">
      <w:pPr>
        <w:tabs>
          <w:tab w:val="left" w:pos="720"/>
          <w:tab w:val="left" w:pos="1276"/>
        </w:tabs>
        <w:spacing w:line="360" w:lineRule="auto"/>
        <w:jc w:val="both"/>
        <w:rPr>
          <w:rFonts w:ascii="Times New Roman" w:hAnsi="Times New Roman" w:cs="Times New Roman"/>
          <w:sz w:val="28"/>
          <w:szCs w:val="28"/>
        </w:rPr>
      </w:pPr>
      <w:r>
        <w:rPr>
          <w:rFonts w:ascii="Times New Roman" w:hAnsi="Times New Roman" w:cs="Times New Roman"/>
          <w:b/>
          <w:bCs/>
          <w:sz w:val="28"/>
          <w:szCs w:val="28"/>
        </w:rPr>
        <w:t>-</w:t>
      </w:r>
      <w:r w:rsidRPr="008A62DB">
        <w:rPr>
          <w:rFonts w:ascii="Times New Roman" w:hAnsi="Times New Roman" w:cs="Times New Roman"/>
          <w:b/>
          <w:bCs/>
          <w:sz w:val="28"/>
          <w:szCs w:val="28"/>
        </w:rPr>
        <w:t xml:space="preserve"> </w:t>
      </w:r>
      <w:proofErr w:type="gramStart"/>
      <w:r w:rsidRPr="00FA3521">
        <w:rPr>
          <w:rFonts w:ascii="Times New Roman" w:hAnsi="Times New Roman" w:cs="Times New Roman"/>
          <w:bCs/>
          <w:sz w:val="28"/>
          <w:szCs w:val="28"/>
        </w:rPr>
        <w:t>р</w:t>
      </w:r>
      <w:proofErr w:type="gramEnd"/>
      <w:r w:rsidRPr="000206F4">
        <w:rPr>
          <w:rFonts w:ascii="Times New Roman" w:hAnsi="Times New Roman" w:cs="Times New Roman"/>
          <w:bCs/>
          <w:sz w:val="28"/>
          <w:szCs w:val="28"/>
        </w:rPr>
        <w:t xml:space="preserve">азвитие </w:t>
      </w:r>
      <w:proofErr w:type="spellStart"/>
      <w:r w:rsidRPr="000206F4">
        <w:rPr>
          <w:rFonts w:ascii="Times New Roman" w:hAnsi="Times New Roman" w:cs="Times New Roman"/>
          <w:bCs/>
          <w:sz w:val="28"/>
          <w:szCs w:val="28"/>
        </w:rPr>
        <w:t>муниципально</w:t>
      </w:r>
      <w:proofErr w:type="spellEnd"/>
      <w:r w:rsidRPr="000206F4">
        <w:rPr>
          <w:rFonts w:ascii="Times New Roman" w:hAnsi="Times New Roman" w:cs="Times New Roman"/>
          <w:bCs/>
          <w:sz w:val="28"/>
          <w:szCs w:val="28"/>
        </w:rPr>
        <w:t>-частного партнерства</w:t>
      </w:r>
      <w:r w:rsidRPr="008A62DB">
        <w:rPr>
          <w:rFonts w:ascii="Times New Roman" w:hAnsi="Times New Roman" w:cs="Times New Roman"/>
          <w:b/>
          <w:bCs/>
          <w:sz w:val="28"/>
          <w:szCs w:val="28"/>
        </w:rPr>
        <w:t xml:space="preserve"> </w:t>
      </w:r>
      <w:r w:rsidRPr="008A62DB">
        <w:rPr>
          <w:rFonts w:ascii="Times New Roman" w:hAnsi="Times New Roman" w:cs="Times New Roman"/>
          <w:sz w:val="28"/>
          <w:szCs w:val="28"/>
        </w:rPr>
        <w:t xml:space="preserve">на основе определения оптимальных для муниципалитета форм такого сотрудничества, исходя из имеющегося в распоряжении </w:t>
      </w:r>
      <w:r>
        <w:rPr>
          <w:rFonts w:ascii="Times New Roman" w:hAnsi="Times New Roman" w:cs="Times New Roman"/>
          <w:sz w:val="28"/>
          <w:szCs w:val="28"/>
        </w:rPr>
        <w:t>района</w:t>
      </w:r>
      <w:r w:rsidRPr="008A62DB">
        <w:rPr>
          <w:rFonts w:ascii="Times New Roman" w:hAnsi="Times New Roman" w:cs="Times New Roman"/>
          <w:sz w:val="28"/>
          <w:szCs w:val="28"/>
        </w:rPr>
        <w:t xml:space="preserve"> имущества.</w:t>
      </w:r>
      <w:r w:rsidRPr="008A62DB">
        <w:rPr>
          <w:rFonts w:ascii="Times New Roman" w:hAnsi="Times New Roman" w:cs="Times New Roman"/>
          <w:b/>
          <w:bCs/>
          <w:sz w:val="28"/>
          <w:szCs w:val="28"/>
        </w:rPr>
        <w:t xml:space="preserve"> </w:t>
      </w:r>
      <w:r w:rsidRPr="008A62DB">
        <w:rPr>
          <w:rFonts w:ascii="Times New Roman" w:hAnsi="Times New Roman" w:cs="Times New Roman"/>
          <w:sz w:val="28"/>
          <w:szCs w:val="28"/>
        </w:rPr>
        <w:t xml:space="preserve">Реализация задачи позволит не только увеличить стоимость </w:t>
      </w:r>
      <w:r>
        <w:rPr>
          <w:rFonts w:ascii="Times New Roman" w:hAnsi="Times New Roman" w:cs="Times New Roman"/>
          <w:sz w:val="28"/>
          <w:szCs w:val="28"/>
        </w:rPr>
        <w:t>муниципальных</w:t>
      </w:r>
      <w:r w:rsidRPr="008A62DB">
        <w:rPr>
          <w:rFonts w:ascii="Times New Roman" w:hAnsi="Times New Roman" w:cs="Times New Roman"/>
          <w:sz w:val="28"/>
          <w:szCs w:val="28"/>
        </w:rPr>
        <w:t xml:space="preserve"> активов, доходов местного бюджета, но и будет способствовать созданию условий для развития конкуренции на рынке соответствующих услуг, обеспечению дополнительной поддержки предпринимательства и условий для реализации </w:t>
      </w:r>
      <w:r w:rsidRPr="00233057">
        <w:rPr>
          <w:rFonts w:ascii="Times New Roman" w:hAnsi="Times New Roman" w:cs="Times New Roman"/>
          <w:sz w:val="28"/>
          <w:szCs w:val="28"/>
        </w:rPr>
        <w:t xml:space="preserve">социальной политики в   </w:t>
      </w:r>
      <w:proofErr w:type="spellStart"/>
      <w:r w:rsidRPr="00233057">
        <w:rPr>
          <w:rFonts w:ascii="Times New Roman" w:hAnsi="Times New Roman" w:cs="Times New Roman"/>
          <w:sz w:val="28"/>
          <w:szCs w:val="28"/>
        </w:rPr>
        <w:t>Торбеевском</w:t>
      </w:r>
      <w:proofErr w:type="spellEnd"/>
      <w:r w:rsidRPr="00233057">
        <w:rPr>
          <w:rFonts w:ascii="Times New Roman" w:hAnsi="Times New Roman" w:cs="Times New Roman"/>
          <w:sz w:val="28"/>
          <w:szCs w:val="28"/>
        </w:rPr>
        <w:t xml:space="preserve"> муниципальном районе.</w:t>
      </w:r>
    </w:p>
    <w:p w:rsidR="00EE27A9" w:rsidRPr="00233057" w:rsidRDefault="00EE27A9" w:rsidP="00EE27A9">
      <w:pPr>
        <w:pStyle w:val="a6"/>
        <w:shd w:val="clear" w:color="auto" w:fill="auto"/>
        <w:spacing w:after="0" w:line="360" w:lineRule="auto"/>
        <w:ind w:right="20" w:firstLine="460"/>
        <w:jc w:val="both"/>
        <w:rPr>
          <w:rFonts w:ascii="Times New Roman" w:hAnsi="Times New Roman" w:cs="Times New Roman"/>
          <w:sz w:val="28"/>
          <w:szCs w:val="28"/>
        </w:rPr>
      </w:pPr>
      <w:r w:rsidRPr="000F10B5">
        <w:rPr>
          <w:rStyle w:val="14pt"/>
          <w:color w:val="000000"/>
        </w:rPr>
        <w:t>Мероприятия по подразделу № 11 приведены в прил. 2 и 4 к  программе.</w:t>
      </w:r>
    </w:p>
    <w:p w:rsidR="00EE27A9" w:rsidRPr="00233057" w:rsidRDefault="00EE27A9" w:rsidP="00EE27A9">
      <w:pPr>
        <w:spacing w:line="360" w:lineRule="auto"/>
        <w:ind w:firstLine="708"/>
        <w:jc w:val="both"/>
        <w:rPr>
          <w:rStyle w:val="14pt"/>
        </w:rPr>
      </w:pPr>
      <w:r w:rsidRPr="00233057">
        <w:rPr>
          <w:rFonts w:ascii="Times New Roman" w:hAnsi="Times New Roman" w:cs="Times New Roman"/>
          <w:b/>
          <w:sz w:val="28"/>
          <w:szCs w:val="28"/>
        </w:rPr>
        <w:t xml:space="preserve">Показатели экономической и социальной эффективности реализации подраздела. </w:t>
      </w:r>
      <w:r w:rsidRPr="00233057">
        <w:rPr>
          <w:rFonts w:ascii="Times New Roman" w:hAnsi="Times New Roman" w:cs="Times New Roman"/>
          <w:sz w:val="28"/>
          <w:szCs w:val="28"/>
        </w:rPr>
        <w:t xml:space="preserve">Предложенные мероприятия позволят: </w:t>
      </w:r>
    </w:p>
    <w:p w:rsidR="00EE27A9" w:rsidRPr="00233057" w:rsidRDefault="00EE27A9" w:rsidP="00EE27A9">
      <w:pPr>
        <w:pStyle w:val="a6"/>
        <w:shd w:val="clear" w:color="auto" w:fill="auto"/>
        <w:spacing w:after="0" w:line="360" w:lineRule="auto"/>
        <w:ind w:right="20" w:firstLine="460"/>
        <w:jc w:val="both"/>
        <w:rPr>
          <w:rStyle w:val="14pt"/>
          <w:color w:val="000000"/>
        </w:rPr>
      </w:pPr>
      <w:r w:rsidRPr="00233057">
        <w:rPr>
          <w:rStyle w:val="14pt"/>
          <w:color w:val="000000"/>
        </w:rPr>
        <w:t xml:space="preserve">- увеличить к 2018 году до 78% долю  площади земель облагаемых земельным налогом; </w:t>
      </w:r>
    </w:p>
    <w:p w:rsidR="00EE27A9" w:rsidRPr="00233057" w:rsidRDefault="00EE27A9" w:rsidP="00EE27A9">
      <w:pPr>
        <w:pStyle w:val="a6"/>
        <w:shd w:val="clear" w:color="auto" w:fill="auto"/>
        <w:spacing w:after="0" w:line="360" w:lineRule="auto"/>
        <w:ind w:right="20" w:firstLine="460"/>
        <w:jc w:val="both"/>
        <w:rPr>
          <w:rStyle w:val="14pt"/>
          <w:color w:val="000000"/>
        </w:rPr>
      </w:pPr>
      <w:r w:rsidRPr="00233057">
        <w:rPr>
          <w:rStyle w:val="14pt"/>
          <w:color w:val="000000"/>
        </w:rPr>
        <w:t>-увеличить доходы от использования земельных ресурсов за счет вовлечения  земельных участков в экономический  оборот;</w:t>
      </w:r>
    </w:p>
    <w:p w:rsidR="00EE27A9" w:rsidRPr="00233057" w:rsidRDefault="00EE27A9" w:rsidP="00EE27A9">
      <w:pPr>
        <w:pStyle w:val="a6"/>
        <w:shd w:val="clear" w:color="auto" w:fill="auto"/>
        <w:spacing w:after="0" w:line="360" w:lineRule="auto"/>
        <w:ind w:right="20" w:firstLine="460"/>
        <w:jc w:val="both"/>
        <w:rPr>
          <w:rFonts w:ascii="Times New Roman" w:hAnsi="Times New Roman" w:cs="Times New Roman"/>
          <w:sz w:val="28"/>
          <w:szCs w:val="28"/>
        </w:rPr>
      </w:pPr>
      <w:r w:rsidRPr="00233057">
        <w:rPr>
          <w:rFonts w:ascii="Times New Roman" w:hAnsi="Times New Roman" w:cs="Times New Roman"/>
          <w:sz w:val="28"/>
          <w:szCs w:val="28"/>
        </w:rPr>
        <w:t>-рост поступлений в бюджет позволит в полной мере профинансировать  социальные расходы муниципального образования</w:t>
      </w:r>
    </w:p>
    <w:p w:rsidR="00EE27A9" w:rsidRPr="00233057" w:rsidRDefault="00EE27A9" w:rsidP="00EE27A9">
      <w:pPr>
        <w:pStyle w:val="a6"/>
        <w:shd w:val="clear" w:color="auto" w:fill="auto"/>
        <w:spacing w:after="0" w:line="360" w:lineRule="auto"/>
        <w:ind w:left="23" w:right="20" w:firstLine="580"/>
        <w:jc w:val="both"/>
        <w:rPr>
          <w:rFonts w:ascii="Times New Roman" w:hAnsi="Times New Roman" w:cs="Times New Roman"/>
          <w:sz w:val="28"/>
          <w:szCs w:val="28"/>
        </w:rPr>
      </w:pPr>
      <w:r w:rsidRPr="000F10B5">
        <w:rPr>
          <w:rFonts w:ascii="Times New Roman" w:hAnsi="Times New Roman" w:cs="Times New Roman"/>
          <w:color w:val="000000"/>
          <w:sz w:val="28"/>
          <w:szCs w:val="28"/>
        </w:rPr>
        <w:t>Целевые индикаторы по подразделу № 11 представлены в прил. 1 к программе.</w:t>
      </w:r>
    </w:p>
    <w:p w:rsidR="00EE27A9" w:rsidRDefault="00EE27A9" w:rsidP="00EE27A9">
      <w:pPr>
        <w:pStyle w:val="a6"/>
        <w:shd w:val="clear" w:color="auto" w:fill="auto"/>
        <w:spacing w:after="0" w:line="360" w:lineRule="auto"/>
        <w:ind w:firstLine="460"/>
        <w:jc w:val="both"/>
        <w:rPr>
          <w:rStyle w:val="14pt"/>
          <w:color w:val="000000"/>
        </w:rPr>
      </w:pPr>
      <w:r w:rsidRPr="00D843C1">
        <w:rPr>
          <w:rStyle w:val="14pt"/>
          <w:b/>
          <w:color w:val="000000"/>
        </w:rPr>
        <w:t>Соисполнитель программы</w:t>
      </w:r>
      <w:r>
        <w:rPr>
          <w:rStyle w:val="14pt"/>
          <w:color w:val="000000"/>
        </w:rPr>
        <w:t>:</w:t>
      </w:r>
      <w:r w:rsidRPr="00233057">
        <w:rPr>
          <w:rStyle w:val="14pt"/>
          <w:color w:val="000000"/>
        </w:rPr>
        <w:t xml:space="preserve"> Финансовое управление, управление строительства и архитектуры </w:t>
      </w:r>
      <w:r>
        <w:rPr>
          <w:rStyle w:val="14pt"/>
          <w:color w:val="000000"/>
        </w:rPr>
        <w:t xml:space="preserve"> и ЖКХ </w:t>
      </w:r>
      <w:r w:rsidRPr="00233057">
        <w:rPr>
          <w:rStyle w:val="14pt"/>
          <w:color w:val="000000"/>
        </w:rPr>
        <w:t xml:space="preserve">Администрации </w:t>
      </w:r>
      <w:proofErr w:type="spellStart"/>
      <w:r w:rsidRPr="00233057">
        <w:rPr>
          <w:rStyle w:val="14pt"/>
          <w:color w:val="000000"/>
        </w:rPr>
        <w:t>Торбеевского</w:t>
      </w:r>
      <w:proofErr w:type="spellEnd"/>
      <w:r w:rsidRPr="00233057">
        <w:rPr>
          <w:rStyle w:val="14pt"/>
          <w:color w:val="000000"/>
        </w:rPr>
        <w:t xml:space="preserve"> муниципального района Республики Мордовия.</w:t>
      </w:r>
    </w:p>
    <w:p w:rsidR="00EE27A9" w:rsidRDefault="00EE27A9" w:rsidP="00EE27A9">
      <w:pPr>
        <w:pStyle w:val="a6"/>
        <w:shd w:val="clear" w:color="auto" w:fill="auto"/>
        <w:spacing w:after="0" w:line="360" w:lineRule="auto"/>
        <w:ind w:firstLine="460"/>
        <w:jc w:val="both"/>
        <w:rPr>
          <w:rStyle w:val="14pt"/>
          <w:color w:val="000000"/>
        </w:rPr>
      </w:pPr>
    </w:p>
    <w:p w:rsidR="00EE27A9" w:rsidRDefault="00EE27A9" w:rsidP="00EE27A9">
      <w:pPr>
        <w:pStyle w:val="a6"/>
        <w:shd w:val="clear" w:color="auto" w:fill="auto"/>
        <w:spacing w:after="0" w:line="360" w:lineRule="auto"/>
        <w:ind w:firstLine="460"/>
        <w:jc w:val="both"/>
        <w:rPr>
          <w:rStyle w:val="14pt"/>
          <w:color w:val="000000"/>
        </w:rPr>
      </w:pPr>
    </w:p>
    <w:p w:rsidR="00EE27A9" w:rsidRPr="00484F1C" w:rsidRDefault="00EE27A9" w:rsidP="00EE27A9">
      <w:pPr>
        <w:pStyle w:val="37"/>
        <w:keepNext/>
        <w:keepLines/>
        <w:shd w:val="clear" w:color="auto" w:fill="auto"/>
        <w:spacing w:after="304" w:line="389" w:lineRule="exact"/>
      </w:pPr>
      <w:bookmarkStart w:id="9" w:name="bookmark15"/>
      <w:r w:rsidRPr="00484F1C">
        <w:rPr>
          <w:rStyle w:val="313"/>
          <w:color w:val="000000"/>
          <w:sz w:val="28"/>
          <w:szCs w:val="28"/>
        </w:rPr>
        <w:lastRenderedPageBreak/>
        <w:t xml:space="preserve">Подраздел № 12 </w:t>
      </w:r>
      <w:r w:rsidRPr="00484F1C">
        <w:rPr>
          <w:rStyle w:val="36"/>
          <w:b/>
          <w:i/>
          <w:color w:val="000000"/>
        </w:rPr>
        <w:t>Повышение эффективности деятельности органов местного самоуправления</w:t>
      </w:r>
      <w:bookmarkEnd w:id="9"/>
    </w:p>
    <w:p w:rsidR="00EE27A9" w:rsidRPr="00484F1C" w:rsidRDefault="00EE27A9" w:rsidP="00EE27A9">
      <w:pPr>
        <w:pStyle w:val="a6"/>
        <w:shd w:val="clear" w:color="auto" w:fill="auto"/>
        <w:spacing w:after="0" w:line="360" w:lineRule="auto"/>
        <w:ind w:left="20" w:right="20" w:firstLine="689"/>
        <w:jc w:val="both"/>
        <w:rPr>
          <w:rFonts w:ascii="Times New Roman" w:hAnsi="Times New Roman"/>
          <w:sz w:val="28"/>
          <w:szCs w:val="28"/>
        </w:rPr>
      </w:pPr>
      <w:r w:rsidRPr="00484F1C">
        <w:rPr>
          <w:rStyle w:val="14pt"/>
          <w:b/>
          <w:color w:val="000000"/>
        </w:rPr>
        <w:t>Цель</w:t>
      </w:r>
      <w:r w:rsidRPr="00484F1C">
        <w:rPr>
          <w:rStyle w:val="14pt"/>
          <w:color w:val="000000"/>
        </w:rPr>
        <w:t>: повышение качества и доступности предоставления государствен</w:t>
      </w:r>
      <w:r w:rsidRPr="00484F1C">
        <w:rPr>
          <w:rStyle w:val="14pt"/>
          <w:color w:val="000000"/>
        </w:rPr>
        <w:softHyphen/>
        <w:t xml:space="preserve">ных и муниципальных услуг по принципу «одно окно» на территории </w:t>
      </w:r>
      <w:proofErr w:type="spellStart"/>
      <w:r w:rsidRPr="00484F1C">
        <w:rPr>
          <w:rStyle w:val="14pt"/>
          <w:color w:val="000000"/>
        </w:rPr>
        <w:t>Торбеевского</w:t>
      </w:r>
      <w:proofErr w:type="spellEnd"/>
      <w:r w:rsidRPr="00484F1C">
        <w:rPr>
          <w:rStyle w:val="14pt"/>
          <w:color w:val="000000"/>
        </w:rPr>
        <w:t xml:space="preserve"> муниципального района.</w:t>
      </w:r>
    </w:p>
    <w:p w:rsidR="00EE27A9" w:rsidRPr="00484F1C" w:rsidRDefault="00EE27A9" w:rsidP="00EE27A9">
      <w:pPr>
        <w:pStyle w:val="a6"/>
        <w:shd w:val="clear" w:color="auto" w:fill="auto"/>
        <w:spacing w:after="0" w:line="360" w:lineRule="auto"/>
        <w:ind w:left="20" w:right="20" w:firstLine="689"/>
        <w:jc w:val="both"/>
        <w:rPr>
          <w:rFonts w:ascii="Times New Roman" w:hAnsi="Times New Roman"/>
          <w:sz w:val="28"/>
          <w:szCs w:val="28"/>
        </w:rPr>
      </w:pPr>
      <w:r w:rsidRPr="00484F1C">
        <w:rPr>
          <w:rStyle w:val="14pt"/>
          <w:b/>
          <w:color w:val="000000"/>
        </w:rPr>
        <w:t>Задачи:</w:t>
      </w:r>
      <w:r w:rsidRPr="00484F1C">
        <w:rPr>
          <w:rStyle w:val="14pt"/>
          <w:color w:val="000000"/>
        </w:rPr>
        <w:t xml:space="preserve"> упрощение процедур получения гражданами и юридическими лицами государственных и муниципальных услуг; сокращение сроков предоставления государственных и муниципальных услуг; повышение комфортности получения услуг; противодействие коррупции; уменьшение удовлетворенности заявителей; повышение информированности граждан и юридиче</w:t>
      </w:r>
      <w:r w:rsidRPr="00484F1C">
        <w:rPr>
          <w:rStyle w:val="14pt"/>
          <w:color w:val="000000"/>
        </w:rPr>
        <w:softHyphen/>
        <w:t>ских лиц о порядке, способах и условиях получения услуг.</w:t>
      </w:r>
    </w:p>
    <w:p w:rsidR="00EE27A9" w:rsidRPr="00484F1C" w:rsidRDefault="00EE27A9" w:rsidP="00EE27A9">
      <w:pPr>
        <w:pStyle w:val="a6"/>
        <w:shd w:val="clear" w:color="auto" w:fill="auto"/>
        <w:spacing w:after="0" w:line="360" w:lineRule="auto"/>
        <w:ind w:left="20" w:right="20" w:firstLine="689"/>
        <w:jc w:val="both"/>
        <w:rPr>
          <w:rFonts w:ascii="Times New Roman" w:hAnsi="Times New Roman"/>
          <w:sz w:val="28"/>
          <w:szCs w:val="28"/>
        </w:rPr>
      </w:pPr>
      <w:r w:rsidRPr="00484F1C">
        <w:rPr>
          <w:rStyle w:val="14pt"/>
          <w:b/>
          <w:color w:val="000000"/>
        </w:rPr>
        <w:t>Перспективы развития</w:t>
      </w:r>
      <w:r w:rsidRPr="00484F1C">
        <w:rPr>
          <w:rStyle w:val="14pt"/>
          <w:color w:val="000000"/>
        </w:rPr>
        <w:t>. Главной мерой, направленной на улучшение ка</w:t>
      </w:r>
      <w:r w:rsidRPr="00484F1C">
        <w:rPr>
          <w:rStyle w:val="14pt"/>
          <w:color w:val="000000"/>
        </w:rPr>
        <w:softHyphen/>
        <w:t xml:space="preserve">чества и доступности </w:t>
      </w:r>
      <w:proofErr w:type="gramStart"/>
      <w:r w:rsidRPr="00484F1C">
        <w:rPr>
          <w:rStyle w:val="14pt"/>
          <w:color w:val="000000"/>
        </w:rPr>
        <w:t xml:space="preserve">услуг, оказываемых органами местного самоуправления </w:t>
      </w:r>
      <w:proofErr w:type="spellStart"/>
      <w:r w:rsidRPr="00484F1C">
        <w:rPr>
          <w:rStyle w:val="14pt"/>
          <w:color w:val="000000"/>
        </w:rPr>
        <w:t>Торбеевского</w:t>
      </w:r>
      <w:proofErr w:type="spellEnd"/>
      <w:r w:rsidRPr="00484F1C">
        <w:rPr>
          <w:rStyle w:val="14pt"/>
          <w:color w:val="000000"/>
        </w:rPr>
        <w:t xml:space="preserve"> муниципального района стало</w:t>
      </w:r>
      <w:proofErr w:type="gramEnd"/>
      <w:r w:rsidRPr="00484F1C">
        <w:rPr>
          <w:rStyle w:val="14pt"/>
          <w:color w:val="000000"/>
        </w:rPr>
        <w:t xml:space="preserve"> создание Муниципального бюджетного учреждения </w:t>
      </w:r>
      <w:proofErr w:type="spellStart"/>
      <w:r w:rsidRPr="00484F1C">
        <w:rPr>
          <w:rStyle w:val="14pt"/>
          <w:color w:val="000000"/>
        </w:rPr>
        <w:t>Торбеевского</w:t>
      </w:r>
      <w:proofErr w:type="spellEnd"/>
      <w:r w:rsidRPr="00484F1C">
        <w:rPr>
          <w:rStyle w:val="14pt"/>
          <w:color w:val="000000"/>
        </w:rPr>
        <w:t xml:space="preserve"> муниципального района «Мно</w:t>
      </w:r>
      <w:r w:rsidRPr="00484F1C">
        <w:rPr>
          <w:rStyle w:val="14pt"/>
          <w:color w:val="000000"/>
        </w:rPr>
        <w:softHyphen/>
        <w:t>гофункциональный центр предоставления государственных и муниципаль</w:t>
      </w:r>
      <w:r w:rsidRPr="00484F1C">
        <w:rPr>
          <w:rStyle w:val="14pt"/>
          <w:color w:val="000000"/>
        </w:rPr>
        <w:softHyphen/>
        <w:t xml:space="preserve">ных услуг» (далее — МФЦ </w:t>
      </w:r>
      <w:proofErr w:type="spellStart"/>
      <w:r w:rsidRPr="00484F1C">
        <w:rPr>
          <w:rStyle w:val="14pt"/>
          <w:color w:val="000000"/>
        </w:rPr>
        <w:t>Торбеевского</w:t>
      </w:r>
      <w:proofErr w:type="spellEnd"/>
      <w:r w:rsidRPr="00484F1C">
        <w:rPr>
          <w:rStyle w:val="14pt"/>
          <w:color w:val="000000"/>
        </w:rPr>
        <w:t xml:space="preserve"> муниципального района). МФЦ </w:t>
      </w:r>
      <w:proofErr w:type="spellStart"/>
      <w:r w:rsidRPr="00484F1C">
        <w:rPr>
          <w:rStyle w:val="14pt"/>
          <w:color w:val="000000"/>
        </w:rPr>
        <w:t>Торбеевского</w:t>
      </w:r>
      <w:proofErr w:type="spellEnd"/>
      <w:r w:rsidRPr="00484F1C">
        <w:rPr>
          <w:rStyle w:val="14pt"/>
          <w:color w:val="000000"/>
        </w:rPr>
        <w:t xml:space="preserve"> муниципального района создан на основании По</w:t>
      </w:r>
      <w:r w:rsidRPr="00484F1C">
        <w:rPr>
          <w:rStyle w:val="14pt"/>
          <w:color w:val="000000"/>
        </w:rPr>
        <w:softHyphen/>
        <w:t xml:space="preserve">становления Главы Администрации </w:t>
      </w:r>
      <w:proofErr w:type="spellStart"/>
      <w:r w:rsidRPr="00484F1C">
        <w:rPr>
          <w:rStyle w:val="14pt"/>
          <w:color w:val="000000"/>
        </w:rPr>
        <w:t>Торбеевского</w:t>
      </w:r>
      <w:proofErr w:type="spellEnd"/>
      <w:r w:rsidRPr="00484F1C">
        <w:rPr>
          <w:rStyle w:val="14pt"/>
          <w:color w:val="000000"/>
        </w:rPr>
        <w:t xml:space="preserve"> муниципального рай</w:t>
      </w:r>
      <w:r w:rsidRPr="00484F1C">
        <w:rPr>
          <w:rStyle w:val="14pt"/>
          <w:color w:val="000000"/>
        </w:rPr>
        <w:softHyphen/>
        <w:t xml:space="preserve">она от 18 июня 2013 г. № 344 «О создании Муниципального бюджетного учреждения </w:t>
      </w:r>
      <w:proofErr w:type="spellStart"/>
      <w:r w:rsidRPr="00484F1C">
        <w:rPr>
          <w:rStyle w:val="14pt"/>
          <w:color w:val="000000"/>
        </w:rPr>
        <w:t>Торбеевского</w:t>
      </w:r>
      <w:proofErr w:type="spellEnd"/>
      <w:r w:rsidRPr="00484F1C">
        <w:rPr>
          <w:rStyle w:val="14pt"/>
          <w:color w:val="000000"/>
        </w:rPr>
        <w:t xml:space="preserve"> муниципального района „Многофункцио</w:t>
      </w:r>
      <w:r w:rsidRPr="00484F1C">
        <w:rPr>
          <w:rStyle w:val="14pt"/>
          <w:color w:val="000000"/>
        </w:rPr>
        <w:softHyphen/>
        <w:t>нальный центр предоставления государственных и муниципальных услуг“». Создание МФЦ направлено на реализацию новых возможностей работы с за</w:t>
      </w:r>
      <w:r w:rsidRPr="00484F1C">
        <w:rPr>
          <w:rStyle w:val="14pt"/>
          <w:color w:val="000000"/>
        </w:rPr>
        <w:softHyphen/>
        <w:t xml:space="preserve">явителями для решения наиболее значимых задач для жителей района. </w:t>
      </w:r>
      <w:proofErr w:type="gramStart"/>
      <w:r w:rsidRPr="00484F1C">
        <w:rPr>
          <w:rStyle w:val="14pt"/>
          <w:color w:val="000000"/>
        </w:rPr>
        <w:t xml:space="preserve">В настоящее время в МФЦ </w:t>
      </w:r>
      <w:proofErr w:type="spellStart"/>
      <w:r w:rsidRPr="00484F1C">
        <w:rPr>
          <w:rStyle w:val="14pt"/>
          <w:color w:val="000000"/>
        </w:rPr>
        <w:t>Торбеевского</w:t>
      </w:r>
      <w:proofErr w:type="spellEnd"/>
      <w:r w:rsidRPr="00484F1C">
        <w:rPr>
          <w:rStyle w:val="14pt"/>
          <w:color w:val="000000"/>
        </w:rPr>
        <w:t xml:space="preserve"> муниципального района предоставляются региональные и муниципальные услуги в сфере земельных правоотношений (всего 8 государственных и муниципальных услуг), в сфере государственных </w:t>
      </w:r>
      <w:proofErr w:type="spellStart"/>
      <w:r w:rsidRPr="00484F1C">
        <w:rPr>
          <w:rStyle w:val="14pt"/>
          <w:color w:val="000000"/>
        </w:rPr>
        <w:t>подуслуг</w:t>
      </w:r>
      <w:proofErr w:type="spellEnd"/>
      <w:r w:rsidRPr="00484F1C">
        <w:rPr>
          <w:rStyle w:val="14pt"/>
          <w:color w:val="000000"/>
        </w:rPr>
        <w:t xml:space="preserve"> органов ЗАГС Республики Мордовия (всего 3 государственные услуги), оказывается техническая поддержка связи граждан с ФБУЗ «Центр гигиены и эпидемиологии в Республике Мордовия» для оказания консультационных </w:t>
      </w:r>
      <w:r w:rsidRPr="00484F1C">
        <w:rPr>
          <w:rStyle w:val="14pt"/>
          <w:color w:val="000000"/>
        </w:rPr>
        <w:lastRenderedPageBreak/>
        <w:t>услуг.</w:t>
      </w:r>
      <w:proofErr w:type="gramEnd"/>
      <w:r w:rsidRPr="00484F1C">
        <w:rPr>
          <w:rStyle w:val="14pt"/>
          <w:color w:val="000000"/>
        </w:rPr>
        <w:t xml:space="preserve"> Средний срок оказания услу</w:t>
      </w:r>
      <w:r w:rsidRPr="00484F1C">
        <w:rPr>
          <w:rStyle w:val="14pt"/>
          <w:color w:val="000000"/>
        </w:rPr>
        <w:softHyphen/>
        <w:t>ги — 10 дней.</w:t>
      </w:r>
      <w:r w:rsidRPr="00484F1C">
        <w:rPr>
          <w:rFonts w:ascii="Times New Roman" w:hAnsi="Times New Roman"/>
          <w:sz w:val="28"/>
          <w:szCs w:val="28"/>
        </w:rPr>
        <w:t xml:space="preserve"> Открытие МФЦ в </w:t>
      </w:r>
      <w:proofErr w:type="spellStart"/>
      <w:r w:rsidRPr="00484F1C">
        <w:rPr>
          <w:rFonts w:ascii="Times New Roman" w:hAnsi="Times New Roman"/>
          <w:sz w:val="28"/>
          <w:szCs w:val="28"/>
        </w:rPr>
        <w:t>Торбеевском</w:t>
      </w:r>
      <w:proofErr w:type="spellEnd"/>
      <w:r w:rsidRPr="00484F1C">
        <w:rPr>
          <w:rFonts w:ascii="Times New Roman" w:hAnsi="Times New Roman"/>
          <w:sz w:val="28"/>
          <w:szCs w:val="28"/>
        </w:rPr>
        <w:t xml:space="preserve"> муниципальном районе предусмотрено планом подготовительных мероприятий по созданию МФЦ </w:t>
      </w:r>
      <w:proofErr w:type="spellStart"/>
      <w:r w:rsidRPr="00484F1C">
        <w:rPr>
          <w:rFonts w:ascii="Times New Roman" w:hAnsi="Times New Roman"/>
          <w:sz w:val="28"/>
          <w:szCs w:val="28"/>
        </w:rPr>
        <w:t>Торбеевского</w:t>
      </w:r>
      <w:proofErr w:type="spellEnd"/>
      <w:r w:rsidRPr="00484F1C">
        <w:rPr>
          <w:rFonts w:ascii="Times New Roman" w:hAnsi="Times New Roman"/>
          <w:sz w:val="28"/>
          <w:szCs w:val="28"/>
        </w:rPr>
        <w:t xml:space="preserve"> муниципального  района на период до 2015 года утвержденный распоряжением администрации </w:t>
      </w:r>
      <w:proofErr w:type="spellStart"/>
      <w:r w:rsidRPr="00484F1C">
        <w:rPr>
          <w:rFonts w:ascii="Times New Roman" w:hAnsi="Times New Roman"/>
          <w:sz w:val="28"/>
          <w:szCs w:val="28"/>
        </w:rPr>
        <w:t>Торбеевского</w:t>
      </w:r>
      <w:proofErr w:type="spellEnd"/>
      <w:r w:rsidRPr="00484F1C">
        <w:rPr>
          <w:rFonts w:ascii="Times New Roman" w:hAnsi="Times New Roman"/>
          <w:sz w:val="28"/>
          <w:szCs w:val="28"/>
        </w:rPr>
        <w:t xml:space="preserve"> муниципального района.</w:t>
      </w:r>
    </w:p>
    <w:p w:rsidR="00EE27A9" w:rsidRPr="00741267" w:rsidRDefault="00EE27A9" w:rsidP="00EE27A9">
      <w:pPr>
        <w:spacing w:line="360" w:lineRule="auto"/>
        <w:ind w:firstLine="689"/>
        <w:jc w:val="both"/>
        <w:rPr>
          <w:rFonts w:ascii="Times New Roman" w:hAnsi="Times New Roman" w:cs="Times New Roman"/>
          <w:sz w:val="28"/>
          <w:szCs w:val="28"/>
        </w:rPr>
      </w:pPr>
      <w:r w:rsidRPr="00741267">
        <w:rPr>
          <w:rFonts w:ascii="Times New Roman" w:hAnsi="Times New Roman" w:cs="Times New Roman"/>
          <w:sz w:val="28"/>
          <w:szCs w:val="28"/>
        </w:rPr>
        <w:t xml:space="preserve">Предполагается разместить МФЦ на 1 этаже 2-х этажного административного здания площадью 280 м². У здания предполагается оборудовать площадку для парковки автотранспорта, вход оснастить пандусом, предполагается 5 окон, сектор ожидания.  Для предоставления услуг на базе МФЦ Дополнительный офис №8589/0179 Мордовского отделения №8589 ОАО «Сбербанка России» согласен </w:t>
      </w:r>
      <w:proofErr w:type="gramStart"/>
      <w:r w:rsidRPr="00741267">
        <w:rPr>
          <w:rFonts w:ascii="Times New Roman" w:hAnsi="Times New Roman" w:cs="Times New Roman"/>
          <w:sz w:val="28"/>
          <w:szCs w:val="28"/>
        </w:rPr>
        <w:t>разместить терминал</w:t>
      </w:r>
      <w:proofErr w:type="gramEnd"/>
      <w:r w:rsidRPr="00741267">
        <w:rPr>
          <w:rFonts w:ascii="Times New Roman" w:hAnsi="Times New Roman" w:cs="Times New Roman"/>
          <w:sz w:val="28"/>
          <w:szCs w:val="28"/>
        </w:rPr>
        <w:t xml:space="preserve"> для осуществления платежей. Планировка помещений МФЦ согласована с начальником управления архитектуры и строительства администрации </w:t>
      </w:r>
      <w:proofErr w:type="spellStart"/>
      <w:r w:rsidRPr="00741267">
        <w:rPr>
          <w:rFonts w:ascii="Times New Roman" w:hAnsi="Times New Roman" w:cs="Times New Roman"/>
          <w:sz w:val="28"/>
          <w:szCs w:val="28"/>
        </w:rPr>
        <w:t>Торбеевского</w:t>
      </w:r>
      <w:proofErr w:type="spellEnd"/>
      <w:r w:rsidRPr="00741267">
        <w:rPr>
          <w:rFonts w:ascii="Times New Roman" w:hAnsi="Times New Roman" w:cs="Times New Roman"/>
          <w:sz w:val="28"/>
          <w:szCs w:val="28"/>
        </w:rPr>
        <w:t xml:space="preserve"> муниципального района РМ. На втором этаже планируется </w:t>
      </w:r>
      <w:proofErr w:type="gramStart"/>
      <w:r w:rsidRPr="00741267">
        <w:rPr>
          <w:rFonts w:ascii="Times New Roman" w:hAnsi="Times New Roman" w:cs="Times New Roman"/>
          <w:sz w:val="28"/>
          <w:szCs w:val="28"/>
        </w:rPr>
        <w:t>разместить администрацию</w:t>
      </w:r>
      <w:proofErr w:type="gramEnd"/>
      <w:r w:rsidRPr="00741267">
        <w:rPr>
          <w:rFonts w:ascii="Times New Roman" w:hAnsi="Times New Roman" w:cs="Times New Roman"/>
          <w:sz w:val="28"/>
          <w:szCs w:val="28"/>
        </w:rPr>
        <w:t xml:space="preserve"> </w:t>
      </w:r>
      <w:proofErr w:type="spellStart"/>
      <w:r w:rsidRPr="00741267">
        <w:rPr>
          <w:rFonts w:ascii="Times New Roman" w:hAnsi="Times New Roman" w:cs="Times New Roman"/>
          <w:sz w:val="28"/>
          <w:szCs w:val="28"/>
        </w:rPr>
        <w:t>Торбеевского</w:t>
      </w:r>
      <w:proofErr w:type="spellEnd"/>
      <w:r w:rsidRPr="00741267">
        <w:rPr>
          <w:rFonts w:ascii="Times New Roman" w:hAnsi="Times New Roman" w:cs="Times New Roman"/>
          <w:sz w:val="28"/>
          <w:szCs w:val="28"/>
        </w:rPr>
        <w:t xml:space="preserve"> городского поселения.</w:t>
      </w:r>
    </w:p>
    <w:p w:rsidR="00EE27A9" w:rsidRPr="00741267" w:rsidRDefault="00EE27A9" w:rsidP="00EE27A9">
      <w:pPr>
        <w:spacing w:line="360" w:lineRule="auto"/>
        <w:ind w:firstLine="689"/>
        <w:jc w:val="both"/>
        <w:rPr>
          <w:rFonts w:ascii="Times New Roman" w:hAnsi="Times New Roman" w:cs="Times New Roman"/>
          <w:sz w:val="28"/>
          <w:szCs w:val="28"/>
        </w:rPr>
      </w:pPr>
      <w:r w:rsidRPr="00741267">
        <w:rPr>
          <w:rFonts w:ascii="Times New Roman" w:hAnsi="Times New Roman" w:cs="Times New Roman"/>
          <w:sz w:val="28"/>
          <w:szCs w:val="28"/>
        </w:rPr>
        <w:t>Планируется заключение соглашений о взаимодействии с Филиалом ФГУП «</w:t>
      </w:r>
      <w:proofErr w:type="spellStart"/>
      <w:r w:rsidRPr="00741267">
        <w:rPr>
          <w:rFonts w:ascii="Times New Roman" w:hAnsi="Times New Roman" w:cs="Times New Roman"/>
          <w:sz w:val="28"/>
          <w:szCs w:val="28"/>
        </w:rPr>
        <w:t>Ростехинвентаризация</w:t>
      </w:r>
      <w:proofErr w:type="spellEnd"/>
      <w:r w:rsidRPr="00741267">
        <w:rPr>
          <w:rFonts w:ascii="Times New Roman" w:hAnsi="Times New Roman" w:cs="Times New Roman"/>
          <w:sz w:val="28"/>
          <w:szCs w:val="28"/>
        </w:rPr>
        <w:t xml:space="preserve"> федеральное БТИ», Управлением Федеральной службы «</w:t>
      </w:r>
      <w:proofErr w:type="spellStart"/>
      <w:r w:rsidRPr="00741267">
        <w:rPr>
          <w:rFonts w:ascii="Times New Roman" w:hAnsi="Times New Roman" w:cs="Times New Roman"/>
          <w:sz w:val="28"/>
          <w:szCs w:val="28"/>
        </w:rPr>
        <w:t>Госрегистрации</w:t>
      </w:r>
      <w:proofErr w:type="spellEnd"/>
      <w:r w:rsidRPr="00741267">
        <w:rPr>
          <w:rFonts w:ascii="Times New Roman" w:hAnsi="Times New Roman" w:cs="Times New Roman"/>
          <w:sz w:val="28"/>
          <w:szCs w:val="28"/>
        </w:rPr>
        <w:t>, кадастра и картографии по РМ»,  ФГУ «Земельно-кадастровая палата»,  ООО «</w:t>
      </w:r>
      <w:proofErr w:type="spellStart"/>
      <w:r w:rsidRPr="00741267">
        <w:rPr>
          <w:rFonts w:ascii="Times New Roman" w:hAnsi="Times New Roman" w:cs="Times New Roman"/>
          <w:sz w:val="28"/>
          <w:szCs w:val="28"/>
        </w:rPr>
        <w:t>Гипрозем</w:t>
      </w:r>
      <w:proofErr w:type="spellEnd"/>
      <w:r w:rsidRPr="00741267">
        <w:rPr>
          <w:rFonts w:ascii="Times New Roman" w:hAnsi="Times New Roman" w:cs="Times New Roman"/>
          <w:sz w:val="28"/>
          <w:szCs w:val="28"/>
        </w:rPr>
        <w:t xml:space="preserve">», ГУ «Социальная защита населения»,  МИ ФНС  №6 по Республике Мордовия. </w:t>
      </w:r>
    </w:p>
    <w:p w:rsidR="00EE27A9" w:rsidRPr="00741267" w:rsidRDefault="00EE27A9" w:rsidP="00EE27A9">
      <w:pPr>
        <w:spacing w:line="360" w:lineRule="auto"/>
        <w:ind w:firstLine="689"/>
        <w:jc w:val="both"/>
        <w:rPr>
          <w:rFonts w:ascii="Times New Roman" w:hAnsi="Times New Roman" w:cs="Times New Roman"/>
          <w:sz w:val="28"/>
          <w:szCs w:val="28"/>
        </w:rPr>
      </w:pPr>
      <w:r w:rsidRPr="00741267">
        <w:rPr>
          <w:rFonts w:ascii="Times New Roman" w:hAnsi="Times New Roman" w:cs="Times New Roman"/>
          <w:sz w:val="28"/>
          <w:szCs w:val="28"/>
        </w:rPr>
        <w:t xml:space="preserve">Предполагается оказание 60 государственных и муниципальных услуг  (к 2018году- 125). </w:t>
      </w:r>
      <w:r w:rsidRPr="00741267">
        <w:rPr>
          <w:rStyle w:val="14pt"/>
        </w:rPr>
        <w:t>В перспективе планируется ввести дополнительные услуги (копирование и распечатка документов заявителей, нотариальные и банковские услуги); ввести систему дистанционного предоставления государственных и муниципальных услуг в электронном ви</w:t>
      </w:r>
      <w:r w:rsidRPr="00741267">
        <w:rPr>
          <w:rStyle w:val="14pt"/>
        </w:rPr>
        <w:softHyphen/>
        <w:t>де; создать мобильную службу МФЦ.</w:t>
      </w:r>
    </w:p>
    <w:p w:rsidR="00EE27A9" w:rsidRPr="00741267" w:rsidRDefault="00EE27A9" w:rsidP="00EE27A9">
      <w:pPr>
        <w:spacing w:line="360" w:lineRule="auto"/>
        <w:ind w:firstLine="689"/>
        <w:jc w:val="both"/>
        <w:rPr>
          <w:rFonts w:ascii="Times New Roman" w:hAnsi="Times New Roman" w:cs="Times New Roman"/>
          <w:sz w:val="28"/>
          <w:szCs w:val="28"/>
        </w:rPr>
      </w:pPr>
      <w:r w:rsidRPr="00741267">
        <w:rPr>
          <w:rFonts w:ascii="Times New Roman" w:hAnsi="Times New Roman" w:cs="Times New Roman"/>
          <w:sz w:val="28"/>
          <w:szCs w:val="28"/>
        </w:rPr>
        <w:t xml:space="preserve">В районе  проживают более 20 тыс. человек все они потенциальные потребители услуг. </w:t>
      </w:r>
    </w:p>
    <w:p w:rsidR="00EE27A9" w:rsidRPr="00741267" w:rsidRDefault="00EE27A9" w:rsidP="00EE27A9">
      <w:pPr>
        <w:spacing w:line="360" w:lineRule="auto"/>
        <w:ind w:firstLine="689"/>
        <w:jc w:val="both"/>
        <w:rPr>
          <w:rFonts w:ascii="Times New Roman" w:hAnsi="Times New Roman" w:cs="Times New Roman"/>
          <w:sz w:val="28"/>
          <w:szCs w:val="28"/>
        </w:rPr>
      </w:pPr>
      <w:r w:rsidRPr="00741267">
        <w:rPr>
          <w:rFonts w:ascii="Times New Roman" w:hAnsi="Times New Roman" w:cs="Times New Roman"/>
          <w:sz w:val="28"/>
          <w:szCs w:val="28"/>
        </w:rPr>
        <w:t>Информационная поддержка хода реализации рабочего плана по созданию МФЦ в районе будет осуществляться газетой «</w:t>
      </w:r>
      <w:proofErr w:type="spellStart"/>
      <w:r w:rsidRPr="00741267">
        <w:rPr>
          <w:rFonts w:ascii="Times New Roman" w:hAnsi="Times New Roman" w:cs="Times New Roman"/>
          <w:sz w:val="28"/>
          <w:szCs w:val="28"/>
        </w:rPr>
        <w:t>Торбеевские</w:t>
      </w:r>
      <w:proofErr w:type="spellEnd"/>
      <w:r w:rsidRPr="00741267">
        <w:rPr>
          <w:rFonts w:ascii="Times New Roman" w:hAnsi="Times New Roman" w:cs="Times New Roman"/>
          <w:sz w:val="28"/>
          <w:szCs w:val="28"/>
        </w:rPr>
        <w:t xml:space="preserve"> </w:t>
      </w:r>
      <w:r w:rsidRPr="00741267">
        <w:rPr>
          <w:rFonts w:ascii="Times New Roman" w:hAnsi="Times New Roman" w:cs="Times New Roman"/>
          <w:sz w:val="28"/>
          <w:szCs w:val="28"/>
        </w:rPr>
        <w:lastRenderedPageBreak/>
        <w:t>новости», газетой «</w:t>
      </w:r>
      <w:proofErr w:type="spellStart"/>
      <w:r w:rsidRPr="00741267">
        <w:rPr>
          <w:rFonts w:ascii="Times New Roman" w:hAnsi="Times New Roman" w:cs="Times New Roman"/>
          <w:sz w:val="28"/>
          <w:szCs w:val="28"/>
        </w:rPr>
        <w:t>Торбеевский</w:t>
      </w:r>
      <w:proofErr w:type="spellEnd"/>
      <w:r w:rsidRPr="00741267">
        <w:rPr>
          <w:rFonts w:ascii="Times New Roman" w:hAnsi="Times New Roman" w:cs="Times New Roman"/>
          <w:sz w:val="28"/>
          <w:szCs w:val="28"/>
        </w:rPr>
        <w:t xml:space="preserve"> вестник», органами местного самоуправления и должностными лицами </w:t>
      </w:r>
      <w:proofErr w:type="spellStart"/>
      <w:r w:rsidRPr="00741267">
        <w:rPr>
          <w:rFonts w:ascii="Times New Roman" w:hAnsi="Times New Roman" w:cs="Times New Roman"/>
          <w:sz w:val="28"/>
          <w:szCs w:val="28"/>
        </w:rPr>
        <w:t>Торбеевского</w:t>
      </w:r>
      <w:proofErr w:type="spellEnd"/>
      <w:r w:rsidRPr="00741267">
        <w:rPr>
          <w:rFonts w:ascii="Times New Roman" w:hAnsi="Times New Roman" w:cs="Times New Roman"/>
          <w:sz w:val="28"/>
          <w:szCs w:val="28"/>
        </w:rPr>
        <w:t xml:space="preserve"> муниципального района официальном сайтом администрации </w:t>
      </w:r>
      <w:proofErr w:type="spellStart"/>
      <w:r w:rsidRPr="00741267">
        <w:rPr>
          <w:rFonts w:ascii="Times New Roman" w:hAnsi="Times New Roman" w:cs="Times New Roman"/>
          <w:sz w:val="28"/>
          <w:szCs w:val="28"/>
        </w:rPr>
        <w:t>Торбеевского</w:t>
      </w:r>
      <w:proofErr w:type="spellEnd"/>
      <w:r w:rsidRPr="00741267">
        <w:rPr>
          <w:rFonts w:ascii="Times New Roman" w:hAnsi="Times New Roman" w:cs="Times New Roman"/>
          <w:sz w:val="28"/>
          <w:szCs w:val="28"/>
        </w:rPr>
        <w:t xml:space="preserve"> муниципального района. </w:t>
      </w:r>
    </w:p>
    <w:p w:rsidR="00EE27A9" w:rsidRPr="00741267" w:rsidRDefault="00EE27A9" w:rsidP="00EE27A9">
      <w:pPr>
        <w:pStyle w:val="a6"/>
        <w:shd w:val="clear" w:color="auto" w:fill="auto"/>
        <w:spacing w:after="0" w:line="360" w:lineRule="auto"/>
        <w:ind w:left="20" w:right="20" w:firstLine="689"/>
        <w:jc w:val="both"/>
        <w:rPr>
          <w:rStyle w:val="14pt"/>
          <w:color w:val="000000"/>
        </w:rPr>
      </w:pPr>
      <w:r w:rsidRPr="00741267">
        <w:rPr>
          <w:rStyle w:val="14pt"/>
          <w:color w:val="000000"/>
        </w:rPr>
        <w:t xml:space="preserve">К основным проблемам на современном этапе развития МФЦ </w:t>
      </w:r>
      <w:proofErr w:type="spellStart"/>
      <w:r w:rsidRPr="00741267">
        <w:rPr>
          <w:rStyle w:val="14pt"/>
          <w:color w:val="000000"/>
        </w:rPr>
        <w:t>Торбеевского</w:t>
      </w:r>
      <w:proofErr w:type="spellEnd"/>
      <w:r w:rsidRPr="00741267">
        <w:rPr>
          <w:rStyle w:val="14pt"/>
          <w:color w:val="000000"/>
        </w:rPr>
        <w:t xml:space="preserve"> муниципального района следует отнести:</w:t>
      </w:r>
    </w:p>
    <w:p w:rsidR="00EE27A9" w:rsidRPr="00741267" w:rsidRDefault="00EE27A9" w:rsidP="00EE27A9">
      <w:pPr>
        <w:pStyle w:val="a6"/>
        <w:shd w:val="clear" w:color="auto" w:fill="auto"/>
        <w:spacing w:after="0" w:line="360" w:lineRule="auto"/>
        <w:ind w:left="20" w:right="20" w:firstLine="689"/>
        <w:jc w:val="both"/>
        <w:rPr>
          <w:rFonts w:ascii="Times New Roman" w:hAnsi="Times New Roman" w:cs="Times New Roman"/>
          <w:sz w:val="28"/>
          <w:szCs w:val="28"/>
        </w:rPr>
      </w:pPr>
      <w:r w:rsidRPr="00741267">
        <w:rPr>
          <w:rStyle w:val="14pt"/>
          <w:color w:val="000000"/>
        </w:rPr>
        <w:t>–– отсутствие финансовых средств на строительство здания МФЦ;</w:t>
      </w:r>
    </w:p>
    <w:p w:rsidR="00EE27A9" w:rsidRPr="00741267" w:rsidRDefault="00EE27A9" w:rsidP="00EE27A9">
      <w:pPr>
        <w:pStyle w:val="a6"/>
        <w:numPr>
          <w:ilvl w:val="0"/>
          <w:numId w:val="36"/>
        </w:numPr>
        <w:shd w:val="clear" w:color="auto" w:fill="auto"/>
        <w:tabs>
          <w:tab w:val="left" w:pos="822"/>
        </w:tabs>
        <w:spacing w:after="0" w:line="360" w:lineRule="auto"/>
        <w:ind w:left="20" w:right="20" w:firstLine="689"/>
        <w:jc w:val="both"/>
        <w:rPr>
          <w:rFonts w:ascii="Times New Roman" w:hAnsi="Times New Roman" w:cs="Times New Roman"/>
          <w:sz w:val="28"/>
          <w:szCs w:val="28"/>
        </w:rPr>
      </w:pPr>
      <w:r w:rsidRPr="00741267">
        <w:rPr>
          <w:rStyle w:val="14pt"/>
          <w:color w:val="000000"/>
        </w:rPr>
        <w:t>кадровую проблему, так как специфика оказываемых услуг предпола</w:t>
      </w:r>
      <w:r w:rsidRPr="00741267">
        <w:rPr>
          <w:rStyle w:val="14pt"/>
          <w:color w:val="000000"/>
        </w:rPr>
        <w:softHyphen/>
        <w:t>гает повышенные требования к кандидатам на должность сотрудника МФЦ;</w:t>
      </w:r>
    </w:p>
    <w:p w:rsidR="00EE27A9" w:rsidRPr="00741267" w:rsidRDefault="00EE27A9" w:rsidP="00EE27A9">
      <w:pPr>
        <w:pStyle w:val="a6"/>
        <w:numPr>
          <w:ilvl w:val="0"/>
          <w:numId w:val="36"/>
        </w:numPr>
        <w:shd w:val="clear" w:color="auto" w:fill="auto"/>
        <w:tabs>
          <w:tab w:val="left" w:pos="835"/>
        </w:tabs>
        <w:spacing w:after="0" w:line="360" w:lineRule="auto"/>
        <w:ind w:left="20" w:firstLine="689"/>
        <w:jc w:val="both"/>
        <w:rPr>
          <w:rFonts w:ascii="Times New Roman" w:hAnsi="Times New Roman" w:cs="Times New Roman"/>
          <w:sz w:val="28"/>
          <w:szCs w:val="28"/>
        </w:rPr>
      </w:pPr>
      <w:r w:rsidRPr="00741267">
        <w:rPr>
          <w:rStyle w:val="14pt"/>
          <w:color w:val="000000"/>
        </w:rPr>
        <w:t>проблему обеспечения межведомственного взаимодействия;</w:t>
      </w:r>
    </w:p>
    <w:p w:rsidR="00EE27A9" w:rsidRPr="00484F1C" w:rsidRDefault="00EE27A9" w:rsidP="00EE27A9">
      <w:pPr>
        <w:pStyle w:val="a6"/>
        <w:numPr>
          <w:ilvl w:val="0"/>
          <w:numId w:val="36"/>
        </w:numPr>
        <w:shd w:val="clear" w:color="auto" w:fill="auto"/>
        <w:tabs>
          <w:tab w:val="left" w:pos="826"/>
        </w:tabs>
        <w:spacing w:after="0" w:line="360" w:lineRule="auto"/>
        <w:ind w:left="20" w:right="20" w:firstLine="689"/>
        <w:jc w:val="both"/>
        <w:rPr>
          <w:rStyle w:val="14pt"/>
        </w:rPr>
      </w:pPr>
      <w:r w:rsidRPr="00741267">
        <w:rPr>
          <w:rStyle w:val="14pt"/>
          <w:color w:val="000000"/>
        </w:rPr>
        <w:t>проблемы информационно-технологического обеспечения и матери</w:t>
      </w:r>
      <w:r w:rsidRPr="00741267">
        <w:rPr>
          <w:rStyle w:val="14pt"/>
          <w:color w:val="000000"/>
        </w:rPr>
        <w:softHyphen/>
        <w:t>ально-технического оснащения, взаимодействия с информационными систе</w:t>
      </w:r>
      <w:r w:rsidRPr="00741267">
        <w:rPr>
          <w:rStyle w:val="14pt"/>
          <w:color w:val="000000"/>
        </w:rPr>
        <w:softHyphen/>
        <w:t>мами</w:t>
      </w:r>
      <w:r w:rsidRPr="00484F1C">
        <w:rPr>
          <w:rStyle w:val="14pt"/>
          <w:color w:val="000000"/>
        </w:rPr>
        <w:t>, использования единых справочников и классификаторов, применения унифицированной базы знаний.</w:t>
      </w:r>
    </w:p>
    <w:p w:rsidR="00EE27A9" w:rsidRDefault="00EE27A9" w:rsidP="00EE27A9">
      <w:pPr>
        <w:pStyle w:val="a6"/>
        <w:shd w:val="clear" w:color="auto" w:fill="auto"/>
        <w:tabs>
          <w:tab w:val="left" w:pos="826"/>
        </w:tabs>
        <w:spacing w:after="0" w:line="360" w:lineRule="auto"/>
        <w:ind w:right="20" w:firstLine="689"/>
        <w:jc w:val="both"/>
        <w:rPr>
          <w:rFonts w:ascii="Times New Roman" w:hAnsi="Times New Roman"/>
          <w:sz w:val="28"/>
          <w:szCs w:val="28"/>
        </w:rPr>
      </w:pPr>
      <w:r>
        <w:rPr>
          <w:rFonts w:ascii="Times New Roman" w:hAnsi="Times New Roman"/>
          <w:sz w:val="28"/>
          <w:szCs w:val="28"/>
        </w:rPr>
        <w:t xml:space="preserve"> Еще одним в</w:t>
      </w:r>
      <w:r w:rsidRPr="00484F1C">
        <w:rPr>
          <w:rFonts w:ascii="Times New Roman" w:hAnsi="Times New Roman"/>
          <w:sz w:val="28"/>
          <w:szCs w:val="28"/>
        </w:rPr>
        <w:t xml:space="preserve">ажнейшим критерием эффективности деятельности органов местного самоуправления является работа с обращениями граждан. Работа с обращениями граждан осуществляется в соответствии с  Решением Совета депутатов </w:t>
      </w:r>
      <w:proofErr w:type="spellStart"/>
      <w:r w:rsidRPr="00484F1C">
        <w:rPr>
          <w:rFonts w:ascii="Times New Roman" w:hAnsi="Times New Roman"/>
          <w:sz w:val="28"/>
          <w:szCs w:val="28"/>
        </w:rPr>
        <w:t>Торбеевского</w:t>
      </w:r>
      <w:proofErr w:type="spellEnd"/>
      <w:r w:rsidRPr="00484F1C">
        <w:rPr>
          <w:rFonts w:ascii="Times New Roman" w:hAnsi="Times New Roman"/>
          <w:sz w:val="28"/>
          <w:szCs w:val="28"/>
        </w:rPr>
        <w:t xml:space="preserve"> муниципального района от 30.08.2013г №80. «Об утверждении положения о порядке рассмотрения обращений  граждан в администрации  </w:t>
      </w:r>
      <w:proofErr w:type="spellStart"/>
      <w:r w:rsidRPr="00484F1C">
        <w:rPr>
          <w:rFonts w:ascii="Times New Roman" w:hAnsi="Times New Roman"/>
          <w:sz w:val="28"/>
          <w:szCs w:val="28"/>
        </w:rPr>
        <w:t>Торбеевского</w:t>
      </w:r>
      <w:proofErr w:type="spellEnd"/>
      <w:r w:rsidRPr="00484F1C">
        <w:rPr>
          <w:rFonts w:ascii="Times New Roman" w:hAnsi="Times New Roman"/>
          <w:sz w:val="28"/>
          <w:szCs w:val="28"/>
        </w:rPr>
        <w:t xml:space="preserve"> муниципального района».</w:t>
      </w:r>
      <w:r>
        <w:rPr>
          <w:rFonts w:ascii="Times New Roman" w:hAnsi="Times New Roman"/>
          <w:sz w:val="28"/>
          <w:szCs w:val="28"/>
        </w:rPr>
        <w:t xml:space="preserve"> </w:t>
      </w:r>
      <w:r w:rsidRPr="00484F1C">
        <w:rPr>
          <w:rFonts w:ascii="Times New Roman" w:hAnsi="Times New Roman"/>
          <w:sz w:val="28"/>
          <w:szCs w:val="28"/>
        </w:rPr>
        <w:t xml:space="preserve">Эта работа ведется по нескольким направлениям. Граждане могут обратиться к Главе администрации лично (каждый понедельник), или направить письменное или электронное обращение, ежеквартально проводится «Прямая линия».   Ежеквартально  утверждается график выездов рабочей группы по приему граждан по личным вопросам в сельских поселениях.  Установлен ежедневный учет и </w:t>
      </w:r>
      <w:proofErr w:type="gramStart"/>
      <w:r w:rsidRPr="00484F1C">
        <w:rPr>
          <w:rFonts w:ascii="Times New Roman" w:hAnsi="Times New Roman"/>
          <w:sz w:val="28"/>
          <w:szCs w:val="28"/>
        </w:rPr>
        <w:t>контроль за</w:t>
      </w:r>
      <w:proofErr w:type="gramEnd"/>
      <w:r w:rsidRPr="00484F1C">
        <w:rPr>
          <w:rFonts w:ascii="Times New Roman" w:hAnsi="Times New Roman"/>
          <w:sz w:val="28"/>
          <w:szCs w:val="28"/>
        </w:rPr>
        <w:t xml:space="preserve"> выполнением данных поручений по разрешению обращений. На особом контроле находится разрешение повторных обращений и обращений, направ</w:t>
      </w:r>
      <w:r>
        <w:rPr>
          <w:rFonts w:ascii="Times New Roman" w:hAnsi="Times New Roman"/>
          <w:sz w:val="28"/>
          <w:szCs w:val="28"/>
        </w:rPr>
        <w:t>ленных через вышестоящие органы.</w:t>
      </w:r>
    </w:p>
    <w:p w:rsidR="00EE27A9" w:rsidRPr="00484F1C" w:rsidRDefault="00EE27A9" w:rsidP="00EE27A9">
      <w:pPr>
        <w:pStyle w:val="a6"/>
        <w:shd w:val="clear" w:color="auto" w:fill="auto"/>
        <w:spacing w:after="0" w:line="360" w:lineRule="auto"/>
        <w:ind w:left="20" w:right="20" w:firstLine="689"/>
        <w:jc w:val="both"/>
        <w:rPr>
          <w:rFonts w:ascii="Times New Roman" w:hAnsi="Times New Roman"/>
          <w:sz w:val="28"/>
          <w:szCs w:val="28"/>
        </w:rPr>
      </w:pPr>
      <w:r w:rsidRPr="001855A6">
        <w:rPr>
          <w:rStyle w:val="14pt"/>
          <w:b/>
          <w:color w:val="000000"/>
        </w:rPr>
        <w:t>Содержание предлагаемых мероприятий</w:t>
      </w:r>
      <w:r w:rsidRPr="00484F1C">
        <w:rPr>
          <w:rStyle w:val="14pt"/>
          <w:color w:val="000000"/>
        </w:rPr>
        <w:t xml:space="preserve">. Для улучшения работы </w:t>
      </w:r>
      <w:r w:rsidRPr="00484F1C">
        <w:rPr>
          <w:rStyle w:val="14pt"/>
          <w:color w:val="000000"/>
        </w:rPr>
        <w:lastRenderedPageBreak/>
        <w:t xml:space="preserve">МФЦ </w:t>
      </w:r>
      <w:proofErr w:type="spellStart"/>
      <w:r w:rsidRPr="00484F1C">
        <w:rPr>
          <w:rStyle w:val="14pt"/>
          <w:color w:val="000000"/>
        </w:rPr>
        <w:t>Торбеевского</w:t>
      </w:r>
      <w:proofErr w:type="spellEnd"/>
      <w:r w:rsidRPr="00484F1C">
        <w:rPr>
          <w:rStyle w:val="14pt"/>
          <w:color w:val="000000"/>
        </w:rPr>
        <w:t xml:space="preserve"> муниципального района необходим ряд мероприятий:</w:t>
      </w:r>
    </w:p>
    <w:p w:rsidR="00EE27A9" w:rsidRPr="00484F1C" w:rsidRDefault="00EE27A9" w:rsidP="00EE27A9">
      <w:pPr>
        <w:pStyle w:val="a6"/>
        <w:numPr>
          <w:ilvl w:val="0"/>
          <w:numId w:val="36"/>
        </w:numPr>
        <w:shd w:val="clear" w:color="auto" w:fill="auto"/>
        <w:tabs>
          <w:tab w:val="left" w:pos="826"/>
        </w:tabs>
        <w:spacing w:after="0" w:line="360" w:lineRule="auto"/>
        <w:ind w:left="20" w:right="20" w:firstLine="689"/>
        <w:jc w:val="both"/>
        <w:rPr>
          <w:rFonts w:ascii="Times New Roman" w:hAnsi="Times New Roman"/>
          <w:sz w:val="28"/>
          <w:szCs w:val="28"/>
        </w:rPr>
      </w:pPr>
      <w:r w:rsidRPr="00484F1C">
        <w:rPr>
          <w:rStyle w:val="14pt"/>
          <w:color w:val="000000"/>
        </w:rPr>
        <w:t xml:space="preserve">улучшение материально-технической базы МФЦ </w:t>
      </w:r>
      <w:proofErr w:type="spellStart"/>
      <w:r w:rsidRPr="00484F1C">
        <w:rPr>
          <w:rStyle w:val="14pt"/>
          <w:color w:val="000000"/>
        </w:rPr>
        <w:t>Торбеевского</w:t>
      </w:r>
      <w:proofErr w:type="spellEnd"/>
      <w:r w:rsidRPr="00484F1C">
        <w:rPr>
          <w:rStyle w:val="14pt"/>
          <w:color w:val="000000"/>
        </w:rPr>
        <w:t xml:space="preserve"> муниципального района (строительство здания, дополнительное приобре</w:t>
      </w:r>
      <w:r w:rsidRPr="00484F1C">
        <w:rPr>
          <w:rStyle w:val="14pt"/>
          <w:color w:val="000000"/>
        </w:rPr>
        <w:softHyphen/>
        <w:t>тение компьютерного и программного обеспечения, дополнительная закупка офисной мебели);</w:t>
      </w:r>
    </w:p>
    <w:p w:rsidR="00EE27A9" w:rsidRPr="00186D87" w:rsidRDefault="00EE27A9" w:rsidP="00EE27A9">
      <w:pPr>
        <w:pStyle w:val="a6"/>
        <w:numPr>
          <w:ilvl w:val="0"/>
          <w:numId w:val="36"/>
        </w:numPr>
        <w:shd w:val="clear" w:color="auto" w:fill="auto"/>
        <w:tabs>
          <w:tab w:val="left" w:pos="831"/>
        </w:tabs>
        <w:spacing w:after="0" w:line="360" w:lineRule="auto"/>
        <w:ind w:left="20" w:right="20" w:firstLine="689"/>
        <w:jc w:val="both"/>
        <w:rPr>
          <w:rStyle w:val="14pt"/>
        </w:rPr>
      </w:pPr>
      <w:r w:rsidRPr="00484F1C">
        <w:rPr>
          <w:rStyle w:val="14pt"/>
          <w:color w:val="000000"/>
        </w:rPr>
        <w:t>организация профессиональной и психологической подготовки, пере</w:t>
      </w:r>
      <w:r w:rsidRPr="00484F1C">
        <w:rPr>
          <w:rStyle w:val="14pt"/>
          <w:color w:val="000000"/>
        </w:rPr>
        <w:softHyphen/>
        <w:t xml:space="preserve">подготовки и повышения квалификации персонала, </w:t>
      </w:r>
      <w:r w:rsidRPr="00186D87">
        <w:rPr>
          <w:rStyle w:val="14pt"/>
          <w:color w:val="000000"/>
        </w:rPr>
        <w:t>взаимодействующего с гражданами в ходе оказания услуг;</w:t>
      </w:r>
    </w:p>
    <w:p w:rsidR="00EE27A9" w:rsidRPr="00186D87" w:rsidRDefault="00EE27A9" w:rsidP="00EE27A9">
      <w:pPr>
        <w:pStyle w:val="a6"/>
        <w:numPr>
          <w:ilvl w:val="0"/>
          <w:numId w:val="36"/>
        </w:numPr>
        <w:shd w:val="clear" w:color="auto" w:fill="auto"/>
        <w:tabs>
          <w:tab w:val="left" w:pos="831"/>
        </w:tabs>
        <w:spacing w:after="0" w:line="360" w:lineRule="auto"/>
        <w:ind w:left="20" w:right="20" w:firstLine="689"/>
        <w:jc w:val="both"/>
        <w:rPr>
          <w:rStyle w:val="14pt"/>
        </w:rPr>
      </w:pPr>
      <w:r w:rsidRPr="00186D87">
        <w:rPr>
          <w:rStyle w:val="14pt"/>
          <w:color w:val="000000"/>
        </w:rPr>
        <w:t>внедрение современных информационных технологий в процедуру оказания услуг (организация отдельной телефонной информационно-</w:t>
      </w:r>
      <w:r w:rsidRPr="00186D87">
        <w:rPr>
          <w:rStyle w:val="14pt"/>
          <w:color w:val="000000"/>
        </w:rPr>
        <w:softHyphen/>
        <w:t xml:space="preserve">справочной системы </w:t>
      </w:r>
      <w:r w:rsidRPr="00186D87">
        <w:rPr>
          <w:rStyle w:val="14pt"/>
          <w:color w:val="000000"/>
          <w:lang w:eastAsia="en-US"/>
        </w:rPr>
        <w:t>(</w:t>
      </w:r>
      <w:r w:rsidRPr="00186D87">
        <w:rPr>
          <w:rStyle w:val="14pt"/>
          <w:color w:val="000000"/>
          <w:lang w:val="en-US" w:eastAsia="en-US"/>
        </w:rPr>
        <w:t>call</w:t>
      </w:r>
      <w:r w:rsidRPr="00186D87">
        <w:rPr>
          <w:rStyle w:val="14pt"/>
          <w:color w:val="000000"/>
        </w:rPr>
        <w:t xml:space="preserve">-центр), создание сайта МФЦ </w:t>
      </w:r>
      <w:proofErr w:type="spellStart"/>
      <w:r w:rsidRPr="00186D87">
        <w:rPr>
          <w:rStyle w:val="14pt"/>
          <w:color w:val="000000"/>
        </w:rPr>
        <w:t>Торбеевского</w:t>
      </w:r>
      <w:proofErr w:type="spellEnd"/>
      <w:r w:rsidRPr="00186D87">
        <w:rPr>
          <w:rStyle w:val="14pt"/>
          <w:color w:val="000000"/>
        </w:rPr>
        <w:t xml:space="preserve"> муниципального района, криптозащита персональных данных).</w:t>
      </w:r>
    </w:p>
    <w:p w:rsidR="00EE27A9" w:rsidRPr="00186D87" w:rsidRDefault="00EE27A9" w:rsidP="00EE27A9">
      <w:pPr>
        <w:pStyle w:val="a6"/>
        <w:shd w:val="clear" w:color="auto" w:fill="auto"/>
        <w:spacing w:after="0" w:line="360" w:lineRule="auto"/>
        <w:ind w:left="20" w:firstLine="689"/>
        <w:jc w:val="both"/>
        <w:rPr>
          <w:rStyle w:val="0pt"/>
          <w:sz w:val="28"/>
          <w:szCs w:val="28"/>
        </w:rPr>
      </w:pPr>
      <w:r w:rsidRPr="00186D87">
        <w:rPr>
          <w:rStyle w:val="0pt"/>
          <w:sz w:val="28"/>
          <w:szCs w:val="28"/>
        </w:rPr>
        <w:t xml:space="preserve">           Мероприятия и объем финансирования по подразделу №12 приведены в приложении 2 и 4 к программе.</w:t>
      </w:r>
    </w:p>
    <w:p w:rsidR="00EE27A9" w:rsidRPr="00186D87" w:rsidRDefault="00EE27A9" w:rsidP="00EE27A9">
      <w:pPr>
        <w:pStyle w:val="a6"/>
        <w:shd w:val="clear" w:color="auto" w:fill="auto"/>
        <w:spacing w:after="0" w:line="360" w:lineRule="auto"/>
        <w:ind w:left="20" w:firstLine="689"/>
        <w:jc w:val="both"/>
        <w:rPr>
          <w:rFonts w:ascii="Times New Roman" w:hAnsi="Times New Roman"/>
          <w:sz w:val="28"/>
          <w:szCs w:val="28"/>
        </w:rPr>
      </w:pPr>
      <w:r w:rsidRPr="00186D87">
        <w:rPr>
          <w:rStyle w:val="0pt"/>
          <w:b/>
          <w:sz w:val="28"/>
          <w:szCs w:val="28"/>
        </w:rPr>
        <w:t>Показатели экономической и социальной эффективности реализа</w:t>
      </w:r>
      <w:r w:rsidRPr="00186D87">
        <w:rPr>
          <w:rStyle w:val="0pt"/>
          <w:b/>
          <w:sz w:val="28"/>
          <w:szCs w:val="28"/>
        </w:rPr>
        <w:softHyphen/>
        <w:t xml:space="preserve">ции подраздела. </w:t>
      </w:r>
      <w:r w:rsidRPr="00186D87">
        <w:rPr>
          <w:rStyle w:val="14pt"/>
          <w:color w:val="000000"/>
        </w:rPr>
        <w:t xml:space="preserve">Реализация указанных мероприятий позволит повысить качество и доступность государственных и муниципальных услуг населению </w:t>
      </w:r>
      <w:proofErr w:type="spellStart"/>
      <w:r w:rsidRPr="00186D87">
        <w:rPr>
          <w:rStyle w:val="14pt"/>
          <w:color w:val="000000"/>
        </w:rPr>
        <w:t>Торбеевского</w:t>
      </w:r>
      <w:proofErr w:type="spellEnd"/>
      <w:r w:rsidRPr="00186D87">
        <w:rPr>
          <w:rStyle w:val="14pt"/>
          <w:color w:val="000000"/>
        </w:rPr>
        <w:t xml:space="preserve"> мун</w:t>
      </w:r>
      <w:r w:rsidRPr="00186D87">
        <w:rPr>
          <w:rStyle w:val="14pt2"/>
          <w:color w:val="000000"/>
          <w:u w:val="none"/>
        </w:rPr>
        <w:t>ици</w:t>
      </w:r>
      <w:r w:rsidRPr="00186D87">
        <w:rPr>
          <w:rStyle w:val="14pt"/>
          <w:color w:val="000000"/>
        </w:rPr>
        <w:t>пального района за счет упрощения процедур их оказания.</w:t>
      </w:r>
    </w:p>
    <w:p w:rsidR="00EE27A9" w:rsidRPr="00186D87" w:rsidRDefault="00EE27A9" w:rsidP="00EE27A9">
      <w:pPr>
        <w:pStyle w:val="a6"/>
        <w:shd w:val="clear" w:color="auto" w:fill="auto"/>
        <w:spacing w:after="0" w:line="360" w:lineRule="auto"/>
        <w:ind w:firstLine="689"/>
        <w:jc w:val="both"/>
        <w:rPr>
          <w:rStyle w:val="0pt"/>
          <w:sz w:val="28"/>
          <w:szCs w:val="28"/>
        </w:rPr>
      </w:pPr>
      <w:r w:rsidRPr="00186D87">
        <w:rPr>
          <w:rStyle w:val="0pt"/>
          <w:sz w:val="28"/>
          <w:szCs w:val="28"/>
        </w:rPr>
        <w:t>Целевые индикаторы по подразделу №12 представлены в прил. №1 к программе.</w:t>
      </w:r>
    </w:p>
    <w:p w:rsidR="00EE27A9" w:rsidRDefault="00EE27A9" w:rsidP="00EE27A9">
      <w:pPr>
        <w:pStyle w:val="a6"/>
        <w:shd w:val="clear" w:color="auto" w:fill="auto"/>
        <w:spacing w:after="0" w:line="360" w:lineRule="auto"/>
        <w:ind w:firstLine="689"/>
        <w:jc w:val="both"/>
        <w:rPr>
          <w:rStyle w:val="14pt"/>
          <w:color w:val="000000"/>
        </w:rPr>
      </w:pPr>
      <w:r w:rsidRPr="00186D87">
        <w:rPr>
          <w:rStyle w:val="0pt"/>
          <w:b/>
          <w:sz w:val="28"/>
          <w:szCs w:val="28"/>
        </w:rPr>
        <w:t>Соисполнители программы</w:t>
      </w:r>
      <w:r w:rsidRPr="00186D87">
        <w:rPr>
          <w:rStyle w:val="0pt"/>
          <w:sz w:val="28"/>
          <w:szCs w:val="28"/>
        </w:rPr>
        <w:t xml:space="preserve">: администрация </w:t>
      </w:r>
      <w:proofErr w:type="spellStart"/>
      <w:r w:rsidRPr="00186D87">
        <w:rPr>
          <w:rStyle w:val="0pt"/>
          <w:sz w:val="28"/>
          <w:szCs w:val="28"/>
        </w:rPr>
        <w:t>Торбеевского</w:t>
      </w:r>
      <w:proofErr w:type="spellEnd"/>
      <w:r w:rsidRPr="00186D87">
        <w:rPr>
          <w:rStyle w:val="0pt"/>
          <w:sz w:val="28"/>
          <w:szCs w:val="28"/>
        </w:rPr>
        <w:t xml:space="preserve"> муниципального района Республики Мордовия, </w:t>
      </w:r>
      <w:r w:rsidRPr="00186D87">
        <w:rPr>
          <w:rStyle w:val="14pt"/>
          <w:color w:val="000000"/>
        </w:rPr>
        <w:t xml:space="preserve">МБУ </w:t>
      </w:r>
      <w:proofErr w:type="spellStart"/>
      <w:r w:rsidRPr="00186D87">
        <w:rPr>
          <w:rStyle w:val="14pt"/>
          <w:color w:val="000000"/>
        </w:rPr>
        <w:t>Торбеевского</w:t>
      </w:r>
      <w:proofErr w:type="spellEnd"/>
      <w:r w:rsidRPr="00186D87">
        <w:rPr>
          <w:rStyle w:val="14pt"/>
          <w:color w:val="000000"/>
        </w:rPr>
        <w:t xml:space="preserve"> муниципального района «Мно</w:t>
      </w:r>
      <w:r w:rsidRPr="00186D87">
        <w:rPr>
          <w:rStyle w:val="14pt"/>
          <w:color w:val="000000"/>
        </w:rPr>
        <w:softHyphen/>
        <w:t>гофункциональный центр предоставления государственных и муниципаль</w:t>
      </w:r>
      <w:r w:rsidRPr="00186D87">
        <w:rPr>
          <w:rStyle w:val="14pt"/>
          <w:color w:val="000000"/>
        </w:rPr>
        <w:softHyphen/>
        <w:t>ных услуг».</w:t>
      </w:r>
    </w:p>
    <w:p w:rsidR="006A3BBA" w:rsidRDefault="006A3BBA" w:rsidP="00EE27A9">
      <w:pPr>
        <w:pStyle w:val="a6"/>
        <w:shd w:val="clear" w:color="auto" w:fill="auto"/>
        <w:spacing w:after="0" w:line="360" w:lineRule="auto"/>
        <w:ind w:firstLine="689"/>
        <w:jc w:val="both"/>
        <w:rPr>
          <w:rStyle w:val="14pt"/>
          <w:color w:val="000000"/>
        </w:rPr>
      </w:pPr>
    </w:p>
    <w:p w:rsidR="006A3BBA" w:rsidRDefault="006A3BBA" w:rsidP="00EE27A9">
      <w:pPr>
        <w:pStyle w:val="a6"/>
        <w:shd w:val="clear" w:color="auto" w:fill="auto"/>
        <w:spacing w:after="0" w:line="360" w:lineRule="auto"/>
        <w:ind w:firstLine="689"/>
        <w:jc w:val="both"/>
        <w:rPr>
          <w:rStyle w:val="14pt"/>
          <w:color w:val="000000"/>
        </w:rPr>
      </w:pPr>
    </w:p>
    <w:p w:rsidR="006A3BBA" w:rsidRDefault="006A3BBA" w:rsidP="00EE27A9">
      <w:pPr>
        <w:pStyle w:val="a6"/>
        <w:shd w:val="clear" w:color="auto" w:fill="auto"/>
        <w:spacing w:after="0" w:line="360" w:lineRule="auto"/>
        <w:ind w:firstLine="689"/>
        <w:jc w:val="both"/>
        <w:rPr>
          <w:rStyle w:val="14pt"/>
          <w:color w:val="000000"/>
        </w:rPr>
      </w:pPr>
    </w:p>
    <w:p w:rsidR="006A3BBA" w:rsidRDefault="006A3BBA" w:rsidP="00EE27A9">
      <w:pPr>
        <w:pStyle w:val="a6"/>
        <w:shd w:val="clear" w:color="auto" w:fill="auto"/>
        <w:spacing w:after="0" w:line="360" w:lineRule="auto"/>
        <w:ind w:firstLine="689"/>
        <w:jc w:val="both"/>
        <w:rPr>
          <w:rStyle w:val="14pt"/>
          <w:color w:val="000000"/>
        </w:rPr>
      </w:pPr>
    </w:p>
    <w:p w:rsidR="006A3BBA" w:rsidRDefault="006A3BBA" w:rsidP="00EE27A9">
      <w:pPr>
        <w:pStyle w:val="a6"/>
        <w:shd w:val="clear" w:color="auto" w:fill="auto"/>
        <w:spacing w:after="0" w:line="360" w:lineRule="auto"/>
        <w:ind w:firstLine="689"/>
        <w:jc w:val="both"/>
        <w:rPr>
          <w:rStyle w:val="14pt"/>
          <w:color w:val="000000"/>
        </w:rPr>
      </w:pPr>
    </w:p>
    <w:p w:rsidR="00186D87" w:rsidRPr="00944A3A" w:rsidRDefault="00186D87" w:rsidP="00186D87">
      <w:pPr>
        <w:pStyle w:val="a6"/>
        <w:shd w:val="clear" w:color="auto" w:fill="auto"/>
        <w:spacing w:after="300" w:line="360" w:lineRule="auto"/>
        <w:ind w:right="440"/>
        <w:rPr>
          <w:rFonts w:ascii="Times New Roman" w:hAnsi="Times New Roman" w:cs="Times New Roman"/>
          <w:b/>
          <w:i/>
          <w:sz w:val="28"/>
          <w:szCs w:val="28"/>
        </w:rPr>
      </w:pPr>
      <w:r w:rsidRPr="00944A3A">
        <w:rPr>
          <w:rStyle w:val="13pt"/>
          <w:color w:val="000000"/>
          <w:sz w:val="28"/>
          <w:szCs w:val="28"/>
        </w:rPr>
        <w:lastRenderedPageBreak/>
        <w:t xml:space="preserve">Подраздел № 13 </w:t>
      </w:r>
      <w:r w:rsidRPr="00944A3A">
        <w:rPr>
          <w:rFonts w:ascii="Times New Roman" w:hAnsi="Times New Roman" w:cs="Times New Roman"/>
          <w:b/>
          <w:i/>
          <w:color w:val="000000"/>
          <w:sz w:val="28"/>
          <w:szCs w:val="28"/>
        </w:rPr>
        <w:t>Демографическая политика</w:t>
      </w:r>
    </w:p>
    <w:p w:rsidR="00186D87" w:rsidRPr="00944A3A" w:rsidRDefault="00186D87" w:rsidP="00186D87">
      <w:pPr>
        <w:pStyle w:val="a6"/>
        <w:shd w:val="clear" w:color="auto" w:fill="auto"/>
        <w:spacing w:after="0" w:line="360" w:lineRule="auto"/>
        <w:ind w:left="20" w:firstLine="689"/>
        <w:jc w:val="both"/>
        <w:rPr>
          <w:rFonts w:ascii="Times New Roman" w:hAnsi="Times New Roman" w:cs="Times New Roman"/>
          <w:sz w:val="28"/>
          <w:szCs w:val="28"/>
        </w:rPr>
      </w:pPr>
      <w:r w:rsidRPr="00944A3A">
        <w:rPr>
          <w:rFonts w:ascii="Times New Roman" w:hAnsi="Times New Roman" w:cs="Times New Roman"/>
          <w:b/>
          <w:color w:val="000000"/>
          <w:sz w:val="28"/>
          <w:szCs w:val="28"/>
        </w:rPr>
        <w:t>Цель:</w:t>
      </w:r>
      <w:r w:rsidRPr="00944A3A">
        <w:rPr>
          <w:rFonts w:ascii="Times New Roman" w:hAnsi="Times New Roman" w:cs="Times New Roman"/>
          <w:color w:val="000000"/>
          <w:sz w:val="28"/>
          <w:szCs w:val="28"/>
        </w:rPr>
        <w:t xml:space="preserve"> сохранение и развитие </w:t>
      </w:r>
      <w:r>
        <w:rPr>
          <w:rFonts w:ascii="Times New Roman" w:hAnsi="Times New Roman" w:cs="Times New Roman"/>
          <w:color w:val="000000"/>
          <w:sz w:val="28"/>
          <w:szCs w:val="28"/>
        </w:rPr>
        <w:t>человеческого</w:t>
      </w:r>
      <w:r w:rsidRPr="00944A3A">
        <w:rPr>
          <w:rFonts w:ascii="Times New Roman" w:hAnsi="Times New Roman" w:cs="Times New Roman"/>
          <w:color w:val="000000"/>
          <w:sz w:val="28"/>
          <w:szCs w:val="28"/>
        </w:rPr>
        <w:t xml:space="preserve"> потенциала.</w:t>
      </w:r>
    </w:p>
    <w:p w:rsidR="00186D87" w:rsidRDefault="00186D87" w:rsidP="00186D87">
      <w:pPr>
        <w:pStyle w:val="a6"/>
        <w:shd w:val="clear" w:color="auto" w:fill="auto"/>
        <w:spacing w:after="0" w:line="360" w:lineRule="auto"/>
        <w:ind w:left="20" w:right="20" w:firstLine="689"/>
        <w:jc w:val="both"/>
        <w:rPr>
          <w:rFonts w:ascii="Times New Roman" w:hAnsi="Times New Roman" w:cs="Times New Roman"/>
          <w:color w:val="000000"/>
          <w:sz w:val="28"/>
          <w:szCs w:val="28"/>
        </w:rPr>
      </w:pPr>
      <w:r w:rsidRPr="00944A3A">
        <w:rPr>
          <w:rFonts w:ascii="Times New Roman" w:hAnsi="Times New Roman" w:cs="Times New Roman"/>
          <w:b/>
          <w:color w:val="000000"/>
          <w:sz w:val="28"/>
          <w:szCs w:val="28"/>
        </w:rPr>
        <w:t>Задачи:</w:t>
      </w:r>
      <w:r w:rsidRPr="00944A3A">
        <w:rPr>
          <w:rFonts w:ascii="Times New Roman" w:hAnsi="Times New Roman" w:cs="Times New Roman"/>
          <w:color w:val="000000"/>
          <w:sz w:val="28"/>
          <w:szCs w:val="28"/>
        </w:rPr>
        <w:t xml:space="preserve"> повышение уровня рождаемости посредством проведения меро</w:t>
      </w:r>
      <w:r w:rsidRPr="00944A3A">
        <w:rPr>
          <w:rFonts w:ascii="Times New Roman" w:hAnsi="Times New Roman" w:cs="Times New Roman"/>
          <w:color w:val="000000"/>
          <w:sz w:val="28"/>
          <w:szCs w:val="28"/>
        </w:rPr>
        <w:softHyphen/>
        <w:t xml:space="preserve">приятий, направленных на ее стимулирование, улучшение положения семей с детьми; </w:t>
      </w:r>
      <w:proofErr w:type="gramStart"/>
      <w:r w:rsidRPr="00944A3A">
        <w:rPr>
          <w:rFonts w:ascii="Times New Roman" w:hAnsi="Times New Roman" w:cs="Times New Roman"/>
          <w:color w:val="000000"/>
          <w:sz w:val="28"/>
          <w:szCs w:val="28"/>
        </w:rPr>
        <w:t>снижение смертности населения трудоспособного возраста, увеличе</w:t>
      </w:r>
      <w:r w:rsidRPr="00944A3A">
        <w:rPr>
          <w:rFonts w:ascii="Times New Roman" w:hAnsi="Times New Roman" w:cs="Times New Roman"/>
          <w:color w:val="000000"/>
          <w:sz w:val="28"/>
          <w:szCs w:val="28"/>
        </w:rPr>
        <w:softHyphen/>
        <w:t>ние продолжительности жизни за счет развития системы социального обслу</w:t>
      </w:r>
      <w:r w:rsidRPr="00944A3A">
        <w:rPr>
          <w:rFonts w:ascii="Times New Roman" w:hAnsi="Times New Roman" w:cs="Times New Roman"/>
          <w:color w:val="000000"/>
          <w:sz w:val="28"/>
          <w:szCs w:val="28"/>
        </w:rPr>
        <w:softHyphen/>
        <w:t>живания, здравоохранения, создания условий и мотиваций для ведения здо</w:t>
      </w:r>
      <w:r w:rsidRPr="00944A3A">
        <w:rPr>
          <w:rFonts w:ascii="Times New Roman" w:hAnsi="Times New Roman" w:cs="Times New Roman"/>
          <w:color w:val="000000"/>
          <w:sz w:val="28"/>
          <w:szCs w:val="28"/>
        </w:rPr>
        <w:softHyphen/>
        <w:t>рового образа жизни, эффективных профилактических мер и оказания меди</w:t>
      </w:r>
      <w:r w:rsidRPr="00944A3A">
        <w:rPr>
          <w:rFonts w:ascii="Times New Roman" w:hAnsi="Times New Roman" w:cs="Times New Roman"/>
          <w:color w:val="000000"/>
          <w:sz w:val="28"/>
          <w:szCs w:val="28"/>
        </w:rPr>
        <w:softHyphen/>
        <w:t>цинской помощи с использованием высокотехнологичных методов лечения, обеспечения санитарно-эпидемиологического благополучия населения, ре</w:t>
      </w:r>
      <w:r w:rsidRPr="00944A3A">
        <w:rPr>
          <w:rFonts w:ascii="Times New Roman" w:hAnsi="Times New Roman" w:cs="Times New Roman"/>
          <w:color w:val="000000"/>
          <w:sz w:val="28"/>
          <w:szCs w:val="28"/>
        </w:rPr>
        <w:softHyphen/>
        <w:t>шения задач по охране окружающей среды; привлечение на территорию района людей в тру</w:t>
      </w:r>
      <w:r w:rsidRPr="00944A3A">
        <w:rPr>
          <w:rFonts w:ascii="Times New Roman" w:hAnsi="Times New Roman" w:cs="Times New Roman"/>
          <w:color w:val="000000"/>
          <w:sz w:val="28"/>
          <w:szCs w:val="28"/>
        </w:rPr>
        <w:softHyphen/>
        <w:t>доспособном возрасте.</w:t>
      </w:r>
      <w:proofErr w:type="gramEnd"/>
    </w:p>
    <w:p w:rsidR="00186D87" w:rsidRPr="00944A3A" w:rsidRDefault="00186D87" w:rsidP="00186D87">
      <w:pPr>
        <w:pStyle w:val="a6"/>
        <w:shd w:val="clear" w:color="auto" w:fill="auto"/>
        <w:spacing w:after="0" w:line="360" w:lineRule="auto"/>
        <w:ind w:left="20" w:right="20" w:firstLine="689"/>
        <w:jc w:val="both"/>
        <w:rPr>
          <w:rFonts w:ascii="Times New Roman" w:hAnsi="Times New Roman" w:cs="Times New Roman"/>
          <w:sz w:val="28"/>
          <w:szCs w:val="28"/>
        </w:rPr>
      </w:pPr>
      <w:r>
        <w:rPr>
          <w:rFonts w:ascii="Times New Roman" w:hAnsi="Times New Roman" w:cs="Times New Roman"/>
          <w:b/>
          <w:color w:val="000000"/>
          <w:sz w:val="28"/>
          <w:szCs w:val="28"/>
        </w:rPr>
        <w:t xml:space="preserve">Перспективы развития. </w:t>
      </w:r>
      <w:r w:rsidRPr="00944A3A">
        <w:rPr>
          <w:rFonts w:ascii="Times New Roman" w:hAnsi="Times New Roman" w:cs="Times New Roman"/>
          <w:sz w:val="28"/>
          <w:szCs w:val="28"/>
        </w:rPr>
        <w:t>Численность постоянного населения</w:t>
      </w:r>
      <w:r>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по состоянию </w:t>
      </w:r>
      <w:r w:rsidRPr="00944A3A">
        <w:rPr>
          <w:rFonts w:ascii="Times New Roman" w:hAnsi="Times New Roman" w:cs="Times New Roman"/>
          <w:sz w:val="28"/>
          <w:szCs w:val="28"/>
        </w:rPr>
        <w:t>на 1 января 2014 составила 20 тыс. человек, что составляет 2,5 % от населения Республики Мордовия. Доля городского населения составляет 45,6 %, сельского – 54,4 %.</w:t>
      </w:r>
    </w:p>
    <w:p w:rsidR="00186D87" w:rsidRPr="00026ECC" w:rsidRDefault="00186D87" w:rsidP="00186D87">
      <w:pPr>
        <w:ind w:firstLine="689"/>
        <w:jc w:val="right"/>
        <w:rPr>
          <w:rFonts w:ascii="Times New Roman" w:hAnsi="Times New Roman" w:cs="Times New Roman"/>
          <w:bCs/>
          <w:sz w:val="28"/>
          <w:szCs w:val="28"/>
        </w:rPr>
      </w:pPr>
      <w:r w:rsidRPr="00026ECC">
        <w:rPr>
          <w:rFonts w:ascii="Times New Roman" w:hAnsi="Times New Roman" w:cs="Times New Roman"/>
          <w:bCs/>
          <w:sz w:val="28"/>
          <w:szCs w:val="28"/>
        </w:rPr>
        <w:t xml:space="preserve">Таблица 1  </w:t>
      </w:r>
    </w:p>
    <w:p w:rsidR="00186D87" w:rsidRPr="00026ECC" w:rsidRDefault="00186D87" w:rsidP="00186D87">
      <w:pPr>
        <w:ind w:firstLine="689"/>
        <w:jc w:val="center"/>
        <w:rPr>
          <w:rFonts w:ascii="Times New Roman" w:hAnsi="Times New Roman" w:cs="Times New Roman"/>
          <w:b/>
          <w:bCs/>
        </w:rPr>
      </w:pPr>
      <w:r w:rsidRPr="00944A3A">
        <w:rPr>
          <w:rFonts w:ascii="Times New Roman" w:hAnsi="Times New Roman" w:cs="Times New Roman"/>
          <w:b/>
          <w:bCs/>
          <w:sz w:val="28"/>
          <w:szCs w:val="28"/>
        </w:rPr>
        <w:t xml:space="preserve"> </w:t>
      </w:r>
      <w:r w:rsidRPr="00026ECC">
        <w:rPr>
          <w:rFonts w:ascii="Times New Roman" w:hAnsi="Times New Roman" w:cs="Times New Roman"/>
          <w:b/>
          <w:bCs/>
        </w:rPr>
        <w:t xml:space="preserve">Основные демографические показатели </w:t>
      </w:r>
      <w:proofErr w:type="spellStart"/>
      <w:r w:rsidRPr="00026ECC">
        <w:rPr>
          <w:rFonts w:ascii="Times New Roman" w:hAnsi="Times New Roman" w:cs="Times New Roman"/>
          <w:b/>
          <w:bCs/>
        </w:rPr>
        <w:t>Торбеевского</w:t>
      </w:r>
      <w:proofErr w:type="spellEnd"/>
    </w:p>
    <w:p w:rsidR="00186D87" w:rsidRPr="00944A3A" w:rsidRDefault="00186D87" w:rsidP="00186D87">
      <w:pPr>
        <w:ind w:firstLine="689"/>
        <w:jc w:val="center"/>
        <w:rPr>
          <w:rFonts w:ascii="Times New Roman" w:hAnsi="Times New Roman" w:cs="Times New Roman"/>
          <w:b/>
          <w:bCs/>
          <w:sz w:val="28"/>
          <w:szCs w:val="28"/>
        </w:rPr>
      </w:pPr>
      <w:r w:rsidRPr="00026ECC">
        <w:rPr>
          <w:rFonts w:ascii="Times New Roman" w:hAnsi="Times New Roman" w:cs="Times New Roman"/>
          <w:b/>
          <w:bCs/>
        </w:rPr>
        <w:t xml:space="preserve"> муниципального района</w:t>
      </w:r>
    </w:p>
    <w:p w:rsidR="00186D87" w:rsidRPr="00944A3A" w:rsidRDefault="00186D87" w:rsidP="00186D87">
      <w:pPr>
        <w:ind w:firstLine="689"/>
        <w:jc w:val="center"/>
        <w:rPr>
          <w:rFonts w:ascii="Times New Roman" w:hAnsi="Times New Roman" w:cs="Times New Roman"/>
          <w:b/>
          <w:bCs/>
          <w:sz w:val="28"/>
          <w:szCs w:val="28"/>
        </w:rPr>
      </w:pPr>
    </w:p>
    <w:tbl>
      <w:tblPr>
        <w:tblW w:w="9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89"/>
        <w:gridCol w:w="1270"/>
        <w:gridCol w:w="1084"/>
        <w:gridCol w:w="1079"/>
        <w:gridCol w:w="1045"/>
        <w:gridCol w:w="1287"/>
      </w:tblGrid>
      <w:tr w:rsidR="00186D87" w:rsidRPr="00944A3A" w:rsidTr="00186D87">
        <w:trPr>
          <w:jc w:val="center"/>
        </w:trPr>
        <w:tc>
          <w:tcPr>
            <w:tcW w:w="4189" w:type="dxa"/>
            <w:vAlign w:val="center"/>
          </w:tcPr>
          <w:p w:rsidR="00186D87" w:rsidRPr="00026ECC" w:rsidRDefault="00186D87" w:rsidP="00186D87">
            <w:pPr>
              <w:ind w:firstLine="689"/>
              <w:jc w:val="center"/>
              <w:rPr>
                <w:rFonts w:ascii="Times New Roman" w:hAnsi="Times New Roman" w:cs="Times New Roman"/>
                <w:b/>
                <w:bCs/>
                <w:sz w:val="20"/>
                <w:szCs w:val="20"/>
              </w:rPr>
            </w:pPr>
            <w:r w:rsidRPr="00026ECC">
              <w:rPr>
                <w:rFonts w:ascii="Times New Roman" w:hAnsi="Times New Roman" w:cs="Times New Roman"/>
                <w:b/>
                <w:bCs/>
                <w:sz w:val="20"/>
                <w:szCs w:val="20"/>
              </w:rPr>
              <w:t>Наименование показателей</w:t>
            </w:r>
          </w:p>
        </w:tc>
        <w:tc>
          <w:tcPr>
            <w:tcW w:w="1270" w:type="dxa"/>
            <w:vAlign w:val="center"/>
          </w:tcPr>
          <w:p w:rsidR="00186D87" w:rsidRPr="00026ECC" w:rsidRDefault="00186D87" w:rsidP="00186D87">
            <w:pPr>
              <w:jc w:val="both"/>
              <w:rPr>
                <w:rFonts w:ascii="Times New Roman" w:hAnsi="Times New Roman" w:cs="Times New Roman"/>
                <w:b/>
                <w:bCs/>
                <w:sz w:val="20"/>
                <w:szCs w:val="20"/>
              </w:rPr>
            </w:pPr>
            <w:r w:rsidRPr="00026ECC">
              <w:rPr>
                <w:rFonts w:ascii="Times New Roman" w:hAnsi="Times New Roman" w:cs="Times New Roman"/>
                <w:b/>
                <w:bCs/>
                <w:sz w:val="20"/>
                <w:szCs w:val="20"/>
              </w:rPr>
              <w:t>Ед.</w:t>
            </w:r>
          </w:p>
        </w:tc>
        <w:tc>
          <w:tcPr>
            <w:tcW w:w="1084" w:type="dxa"/>
            <w:vAlign w:val="center"/>
          </w:tcPr>
          <w:p w:rsidR="00186D87" w:rsidRPr="00026ECC" w:rsidRDefault="00186D87" w:rsidP="00186D87">
            <w:pPr>
              <w:jc w:val="both"/>
              <w:rPr>
                <w:rFonts w:ascii="Times New Roman" w:hAnsi="Times New Roman" w:cs="Times New Roman"/>
                <w:b/>
                <w:bCs/>
                <w:sz w:val="20"/>
                <w:szCs w:val="20"/>
              </w:rPr>
            </w:pPr>
            <w:r w:rsidRPr="00026ECC">
              <w:rPr>
                <w:rFonts w:ascii="Times New Roman" w:hAnsi="Times New Roman" w:cs="Times New Roman"/>
                <w:b/>
                <w:bCs/>
                <w:sz w:val="20"/>
                <w:szCs w:val="20"/>
              </w:rPr>
              <w:t>2010 г.</w:t>
            </w:r>
          </w:p>
        </w:tc>
        <w:tc>
          <w:tcPr>
            <w:tcW w:w="1079" w:type="dxa"/>
            <w:vAlign w:val="center"/>
          </w:tcPr>
          <w:p w:rsidR="00186D87" w:rsidRPr="00026ECC" w:rsidRDefault="00186D87" w:rsidP="00186D87">
            <w:pPr>
              <w:jc w:val="both"/>
              <w:rPr>
                <w:rFonts w:ascii="Times New Roman" w:hAnsi="Times New Roman" w:cs="Times New Roman"/>
                <w:b/>
                <w:bCs/>
                <w:sz w:val="20"/>
                <w:szCs w:val="20"/>
              </w:rPr>
            </w:pPr>
            <w:r w:rsidRPr="00026ECC">
              <w:rPr>
                <w:rFonts w:ascii="Times New Roman" w:hAnsi="Times New Roman" w:cs="Times New Roman"/>
                <w:b/>
                <w:bCs/>
                <w:sz w:val="20"/>
                <w:szCs w:val="20"/>
              </w:rPr>
              <w:t>2011 г.</w:t>
            </w:r>
          </w:p>
        </w:tc>
        <w:tc>
          <w:tcPr>
            <w:tcW w:w="1045" w:type="dxa"/>
            <w:vAlign w:val="center"/>
          </w:tcPr>
          <w:p w:rsidR="00186D87" w:rsidRPr="00026ECC" w:rsidRDefault="00186D87" w:rsidP="00186D87">
            <w:pPr>
              <w:jc w:val="both"/>
              <w:rPr>
                <w:rFonts w:ascii="Times New Roman" w:hAnsi="Times New Roman" w:cs="Times New Roman"/>
                <w:b/>
                <w:bCs/>
                <w:sz w:val="20"/>
                <w:szCs w:val="20"/>
              </w:rPr>
            </w:pPr>
            <w:r w:rsidRPr="00026ECC">
              <w:rPr>
                <w:rFonts w:ascii="Times New Roman" w:hAnsi="Times New Roman" w:cs="Times New Roman"/>
                <w:b/>
                <w:bCs/>
                <w:sz w:val="20"/>
                <w:szCs w:val="20"/>
              </w:rPr>
              <w:t>2012 г.</w:t>
            </w:r>
          </w:p>
        </w:tc>
        <w:tc>
          <w:tcPr>
            <w:tcW w:w="1287" w:type="dxa"/>
            <w:vAlign w:val="center"/>
          </w:tcPr>
          <w:p w:rsidR="00186D87" w:rsidRPr="00026ECC" w:rsidRDefault="00186D87" w:rsidP="00186D87">
            <w:pPr>
              <w:jc w:val="both"/>
              <w:rPr>
                <w:rFonts w:ascii="Times New Roman" w:hAnsi="Times New Roman" w:cs="Times New Roman"/>
                <w:b/>
                <w:bCs/>
                <w:sz w:val="20"/>
                <w:szCs w:val="20"/>
              </w:rPr>
            </w:pPr>
            <w:r w:rsidRPr="00026ECC">
              <w:rPr>
                <w:rFonts w:ascii="Times New Roman" w:hAnsi="Times New Roman" w:cs="Times New Roman"/>
                <w:b/>
                <w:bCs/>
                <w:sz w:val="20"/>
                <w:szCs w:val="20"/>
              </w:rPr>
              <w:t>2013 г.</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Численность населения района по состоянию на конец года,</w:t>
            </w:r>
          </w:p>
        </w:tc>
        <w:tc>
          <w:tcPr>
            <w:tcW w:w="1270" w:type="dxa"/>
          </w:tcPr>
          <w:p w:rsidR="00186D87" w:rsidRPr="00026ECC" w:rsidRDefault="00186D87" w:rsidP="00186D87">
            <w:pPr>
              <w:rPr>
                <w:rFonts w:ascii="Times New Roman" w:hAnsi="Times New Roman" w:cs="Times New Roman"/>
                <w:sz w:val="20"/>
                <w:szCs w:val="20"/>
              </w:rPr>
            </w:pPr>
            <w:proofErr w:type="spellStart"/>
            <w:r w:rsidRPr="00026ECC">
              <w:rPr>
                <w:rFonts w:ascii="Times New Roman" w:hAnsi="Times New Roman" w:cs="Times New Roman"/>
                <w:sz w:val="20"/>
                <w:szCs w:val="20"/>
              </w:rPr>
              <w:t>тыс</w:t>
            </w:r>
            <w:proofErr w:type="gramStart"/>
            <w:r w:rsidRPr="00026ECC">
              <w:rPr>
                <w:rFonts w:ascii="Times New Roman" w:hAnsi="Times New Roman" w:cs="Times New Roman"/>
                <w:sz w:val="20"/>
                <w:szCs w:val="20"/>
              </w:rPr>
              <w:t>.ч</w:t>
            </w:r>
            <w:proofErr w:type="gramEnd"/>
            <w:r w:rsidRPr="00026ECC">
              <w:rPr>
                <w:rFonts w:ascii="Times New Roman" w:hAnsi="Times New Roman" w:cs="Times New Roman"/>
                <w:sz w:val="20"/>
                <w:szCs w:val="20"/>
              </w:rPr>
              <w:t>ел</w:t>
            </w:r>
            <w:proofErr w:type="spellEnd"/>
            <w:r w:rsidRPr="00026ECC">
              <w:rPr>
                <w:rFonts w:ascii="Times New Roman" w:hAnsi="Times New Roman" w:cs="Times New Roman"/>
                <w:sz w:val="20"/>
                <w:szCs w:val="20"/>
              </w:rPr>
              <w:t>.</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21,352</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20,908</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20,495</w:t>
            </w:r>
          </w:p>
        </w:tc>
        <w:tc>
          <w:tcPr>
            <w:tcW w:w="1287" w:type="dxa"/>
          </w:tcPr>
          <w:p w:rsidR="00186D87" w:rsidRPr="00026ECC" w:rsidRDefault="00186D87" w:rsidP="00186D87">
            <w:pPr>
              <w:jc w:val="center"/>
              <w:rPr>
                <w:rFonts w:ascii="Times New Roman" w:hAnsi="Times New Roman" w:cs="Times New Roman"/>
                <w:sz w:val="20"/>
                <w:szCs w:val="20"/>
              </w:rPr>
            </w:pPr>
            <w:r w:rsidRPr="00026ECC">
              <w:rPr>
                <w:rFonts w:ascii="Times New Roman" w:hAnsi="Times New Roman" w:cs="Times New Roman"/>
                <w:sz w:val="20"/>
                <w:szCs w:val="20"/>
              </w:rPr>
              <w:t>20,045</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 xml:space="preserve">в том числе: </w:t>
            </w:r>
            <w:proofErr w:type="gramStart"/>
            <w:r w:rsidRPr="00026ECC">
              <w:rPr>
                <w:rFonts w:ascii="Times New Roman" w:hAnsi="Times New Roman" w:cs="Times New Roman"/>
                <w:sz w:val="20"/>
                <w:szCs w:val="20"/>
              </w:rPr>
              <w:t>городское</w:t>
            </w:r>
            <w:proofErr w:type="gramEnd"/>
          </w:p>
        </w:tc>
        <w:tc>
          <w:tcPr>
            <w:tcW w:w="1270" w:type="dxa"/>
          </w:tcPr>
          <w:p w:rsidR="00186D87" w:rsidRPr="00026ECC" w:rsidRDefault="00186D87" w:rsidP="00186D87">
            <w:pPr>
              <w:jc w:val="both"/>
              <w:rPr>
                <w:rFonts w:ascii="Times New Roman" w:hAnsi="Times New Roman" w:cs="Times New Roman"/>
                <w:sz w:val="20"/>
                <w:szCs w:val="20"/>
              </w:rPr>
            </w:pPr>
            <w:proofErr w:type="spellStart"/>
            <w:r w:rsidRPr="00026ECC">
              <w:rPr>
                <w:rFonts w:ascii="Times New Roman" w:hAnsi="Times New Roman" w:cs="Times New Roman"/>
                <w:sz w:val="20"/>
                <w:szCs w:val="20"/>
              </w:rPr>
              <w:t>тыс</w:t>
            </w:r>
            <w:proofErr w:type="gramStart"/>
            <w:r w:rsidRPr="00026ECC">
              <w:rPr>
                <w:rFonts w:ascii="Times New Roman" w:hAnsi="Times New Roman" w:cs="Times New Roman"/>
                <w:sz w:val="20"/>
                <w:szCs w:val="20"/>
              </w:rPr>
              <w:t>.ч</w:t>
            </w:r>
            <w:proofErr w:type="gramEnd"/>
            <w:r w:rsidRPr="00026ECC">
              <w:rPr>
                <w:rFonts w:ascii="Times New Roman" w:hAnsi="Times New Roman" w:cs="Times New Roman"/>
                <w:sz w:val="20"/>
                <w:szCs w:val="20"/>
              </w:rPr>
              <w:t>ел</w:t>
            </w:r>
            <w:proofErr w:type="spellEnd"/>
            <w:r w:rsidRPr="00026ECC">
              <w:rPr>
                <w:rFonts w:ascii="Times New Roman" w:hAnsi="Times New Roman" w:cs="Times New Roman"/>
                <w:sz w:val="20"/>
                <w:szCs w:val="20"/>
              </w:rPr>
              <w:t>.</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9,349</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9,321</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9,230</w:t>
            </w:r>
          </w:p>
        </w:tc>
        <w:tc>
          <w:tcPr>
            <w:tcW w:w="1287" w:type="dxa"/>
          </w:tcPr>
          <w:p w:rsidR="00186D87" w:rsidRPr="00026ECC" w:rsidRDefault="00186D87" w:rsidP="00186D87">
            <w:pPr>
              <w:jc w:val="center"/>
              <w:rPr>
                <w:rFonts w:ascii="Times New Roman" w:hAnsi="Times New Roman" w:cs="Times New Roman"/>
                <w:sz w:val="20"/>
                <w:szCs w:val="20"/>
              </w:rPr>
            </w:pPr>
            <w:r w:rsidRPr="00026ECC">
              <w:rPr>
                <w:rFonts w:ascii="Times New Roman" w:hAnsi="Times New Roman" w:cs="Times New Roman"/>
                <w:sz w:val="20"/>
                <w:szCs w:val="20"/>
              </w:rPr>
              <w:t>9,145</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 xml:space="preserve">                      сельское</w:t>
            </w:r>
          </w:p>
        </w:tc>
        <w:tc>
          <w:tcPr>
            <w:tcW w:w="1270" w:type="dxa"/>
          </w:tcPr>
          <w:p w:rsidR="00186D87" w:rsidRPr="00026ECC" w:rsidRDefault="00186D87" w:rsidP="00186D87">
            <w:pPr>
              <w:jc w:val="both"/>
              <w:rPr>
                <w:rFonts w:ascii="Times New Roman" w:hAnsi="Times New Roman" w:cs="Times New Roman"/>
                <w:sz w:val="20"/>
                <w:szCs w:val="20"/>
              </w:rPr>
            </w:pPr>
            <w:proofErr w:type="spellStart"/>
            <w:r w:rsidRPr="00026ECC">
              <w:rPr>
                <w:rFonts w:ascii="Times New Roman" w:hAnsi="Times New Roman" w:cs="Times New Roman"/>
                <w:sz w:val="20"/>
                <w:szCs w:val="20"/>
              </w:rPr>
              <w:t>тыс</w:t>
            </w:r>
            <w:proofErr w:type="gramStart"/>
            <w:r w:rsidRPr="00026ECC">
              <w:rPr>
                <w:rFonts w:ascii="Times New Roman" w:hAnsi="Times New Roman" w:cs="Times New Roman"/>
                <w:sz w:val="20"/>
                <w:szCs w:val="20"/>
              </w:rPr>
              <w:t>.ч</w:t>
            </w:r>
            <w:proofErr w:type="gramEnd"/>
            <w:r w:rsidRPr="00026ECC">
              <w:rPr>
                <w:rFonts w:ascii="Times New Roman" w:hAnsi="Times New Roman" w:cs="Times New Roman"/>
                <w:sz w:val="20"/>
                <w:szCs w:val="20"/>
              </w:rPr>
              <w:t>ел</w:t>
            </w:r>
            <w:proofErr w:type="spellEnd"/>
            <w:r w:rsidRPr="00026ECC">
              <w:rPr>
                <w:rFonts w:ascii="Times New Roman" w:hAnsi="Times New Roman" w:cs="Times New Roman"/>
                <w:sz w:val="20"/>
                <w:szCs w:val="20"/>
              </w:rPr>
              <w:t>.</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12,003</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11,587</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11,265</w:t>
            </w:r>
          </w:p>
        </w:tc>
        <w:tc>
          <w:tcPr>
            <w:tcW w:w="1287" w:type="dxa"/>
          </w:tcPr>
          <w:p w:rsidR="00186D87" w:rsidRPr="00026ECC" w:rsidRDefault="00186D87" w:rsidP="00186D87">
            <w:pPr>
              <w:jc w:val="center"/>
              <w:rPr>
                <w:rFonts w:ascii="Times New Roman" w:hAnsi="Times New Roman" w:cs="Times New Roman"/>
                <w:sz w:val="20"/>
                <w:szCs w:val="20"/>
              </w:rPr>
            </w:pPr>
            <w:r w:rsidRPr="00026ECC">
              <w:rPr>
                <w:rFonts w:ascii="Times New Roman" w:hAnsi="Times New Roman" w:cs="Times New Roman"/>
                <w:sz w:val="20"/>
                <w:szCs w:val="20"/>
              </w:rPr>
              <w:t>10,900</w:t>
            </w:r>
          </w:p>
        </w:tc>
      </w:tr>
      <w:tr w:rsidR="00186D87" w:rsidRPr="00026ECC" w:rsidTr="00186D87">
        <w:trPr>
          <w:trHeight w:val="70"/>
          <w:jc w:val="center"/>
        </w:trPr>
        <w:tc>
          <w:tcPr>
            <w:tcW w:w="9954" w:type="dxa"/>
            <w:gridSpan w:val="6"/>
          </w:tcPr>
          <w:p w:rsidR="00186D87" w:rsidRPr="00026ECC" w:rsidRDefault="00186D87" w:rsidP="00186D87">
            <w:pPr>
              <w:ind w:firstLine="689"/>
              <w:jc w:val="center"/>
              <w:rPr>
                <w:rFonts w:ascii="Times New Roman" w:hAnsi="Times New Roman" w:cs="Times New Roman"/>
                <w:sz w:val="20"/>
                <w:szCs w:val="20"/>
              </w:rPr>
            </w:pPr>
            <w:r w:rsidRPr="00026ECC">
              <w:rPr>
                <w:rFonts w:ascii="Times New Roman" w:hAnsi="Times New Roman" w:cs="Times New Roman"/>
                <w:sz w:val="20"/>
                <w:szCs w:val="20"/>
              </w:rPr>
              <w:t>Из общей численности населения - население в возрасте (на конец года):</w:t>
            </w:r>
          </w:p>
        </w:tc>
      </w:tr>
      <w:tr w:rsidR="00186D87" w:rsidRPr="00026ECC" w:rsidTr="00186D87">
        <w:trPr>
          <w:jc w:val="center"/>
        </w:trPr>
        <w:tc>
          <w:tcPr>
            <w:tcW w:w="4189" w:type="dxa"/>
          </w:tcPr>
          <w:p w:rsidR="00186D87" w:rsidRPr="00026ECC" w:rsidRDefault="00186D87" w:rsidP="00186D87">
            <w:pPr>
              <w:pStyle w:val="afb"/>
              <w:spacing w:before="0" w:after="0"/>
              <w:ind w:right="57" w:firstLine="689"/>
              <w:jc w:val="both"/>
              <w:rPr>
                <w:rFonts w:ascii="Times New Roman" w:hAnsi="Times New Roman" w:cs="Times New Roman"/>
                <w:sz w:val="20"/>
                <w:szCs w:val="20"/>
              </w:rPr>
            </w:pPr>
            <w:r w:rsidRPr="00026ECC">
              <w:rPr>
                <w:rFonts w:ascii="Times New Roman" w:hAnsi="Times New Roman" w:cs="Times New Roman"/>
                <w:sz w:val="20"/>
                <w:szCs w:val="20"/>
              </w:rPr>
              <w:t>   моложе трудоспособного</w:t>
            </w:r>
          </w:p>
        </w:tc>
        <w:tc>
          <w:tcPr>
            <w:tcW w:w="1270" w:type="dxa"/>
          </w:tcPr>
          <w:p w:rsidR="00186D87" w:rsidRPr="00026ECC" w:rsidRDefault="00186D87" w:rsidP="00186D87">
            <w:pPr>
              <w:jc w:val="both"/>
              <w:rPr>
                <w:rFonts w:ascii="Times New Roman" w:hAnsi="Times New Roman" w:cs="Times New Roman"/>
                <w:sz w:val="20"/>
                <w:szCs w:val="20"/>
              </w:rPr>
            </w:pPr>
            <w:proofErr w:type="spellStart"/>
            <w:r w:rsidRPr="00026ECC">
              <w:rPr>
                <w:rFonts w:ascii="Times New Roman" w:hAnsi="Times New Roman" w:cs="Times New Roman"/>
                <w:sz w:val="20"/>
                <w:szCs w:val="20"/>
              </w:rPr>
              <w:t>тыс</w:t>
            </w:r>
            <w:proofErr w:type="gramStart"/>
            <w:r w:rsidRPr="00026ECC">
              <w:rPr>
                <w:rFonts w:ascii="Times New Roman" w:hAnsi="Times New Roman" w:cs="Times New Roman"/>
                <w:sz w:val="20"/>
                <w:szCs w:val="20"/>
              </w:rPr>
              <w:t>.ч</w:t>
            </w:r>
            <w:proofErr w:type="gramEnd"/>
            <w:r w:rsidRPr="00026ECC">
              <w:rPr>
                <w:rFonts w:ascii="Times New Roman" w:hAnsi="Times New Roman" w:cs="Times New Roman"/>
                <w:sz w:val="20"/>
                <w:szCs w:val="20"/>
              </w:rPr>
              <w:t>ел</w:t>
            </w:r>
            <w:proofErr w:type="spellEnd"/>
            <w:r w:rsidRPr="00026ECC">
              <w:rPr>
                <w:rFonts w:ascii="Times New Roman" w:hAnsi="Times New Roman" w:cs="Times New Roman"/>
                <w:sz w:val="20"/>
                <w:szCs w:val="20"/>
              </w:rPr>
              <w:t>.</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3,557</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3,570</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3,527</w:t>
            </w:r>
          </w:p>
        </w:tc>
        <w:tc>
          <w:tcPr>
            <w:tcW w:w="1287" w:type="dxa"/>
          </w:tcPr>
          <w:p w:rsidR="00186D87" w:rsidRPr="00026ECC" w:rsidRDefault="00186D87" w:rsidP="00186D87">
            <w:pPr>
              <w:jc w:val="center"/>
              <w:rPr>
                <w:rFonts w:ascii="Times New Roman" w:hAnsi="Times New Roman" w:cs="Times New Roman"/>
                <w:sz w:val="20"/>
                <w:szCs w:val="20"/>
              </w:rPr>
            </w:pPr>
            <w:r w:rsidRPr="00026ECC">
              <w:rPr>
                <w:rFonts w:ascii="Times New Roman" w:hAnsi="Times New Roman" w:cs="Times New Roman"/>
                <w:sz w:val="20"/>
                <w:szCs w:val="20"/>
              </w:rPr>
              <w:t>3,458</w:t>
            </w:r>
          </w:p>
        </w:tc>
      </w:tr>
      <w:tr w:rsidR="00186D87" w:rsidRPr="00026ECC" w:rsidTr="00186D87">
        <w:trPr>
          <w:jc w:val="center"/>
        </w:trPr>
        <w:tc>
          <w:tcPr>
            <w:tcW w:w="4189" w:type="dxa"/>
          </w:tcPr>
          <w:p w:rsidR="00186D87" w:rsidRPr="00026ECC" w:rsidRDefault="00186D87" w:rsidP="00186D87">
            <w:pPr>
              <w:pStyle w:val="afb"/>
              <w:spacing w:before="0" w:after="0"/>
              <w:ind w:right="57" w:firstLine="689"/>
              <w:jc w:val="both"/>
              <w:rPr>
                <w:rFonts w:ascii="Times New Roman" w:hAnsi="Times New Roman" w:cs="Times New Roman"/>
                <w:sz w:val="20"/>
                <w:szCs w:val="20"/>
              </w:rPr>
            </w:pPr>
            <w:r w:rsidRPr="00026ECC">
              <w:rPr>
                <w:rFonts w:ascii="Times New Roman" w:hAnsi="Times New Roman" w:cs="Times New Roman"/>
                <w:sz w:val="20"/>
                <w:szCs w:val="20"/>
              </w:rPr>
              <w:t>   в  трудоспособном</w:t>
            </w:r>
          </w:p>
        </w:tc>
        <w:tc>
          <w:tcPr>
            <w:tcW w:w="1270" w:type="dxa"/>
          </w:tcPr>
          <w:p w:rsidR="00186D87" w:rsidRPr="00026ECC" w:rsidRDefault="00186D87" w:rsidP="00186D87">
            <w:pPr>
              <w:jc w:val="both"/>
              <w:rPr>
                <w:rFonts w:ascii="Times New Roman" w:hAnsi="Times New Roman" w:cs="Times New Roman"/>
                <w:sz w:val="20"/>
                <w:szCs w:val="20"/>
              </w:rPr>
            </w:pPr>
            <w:proofErr w:type="spellStart"/>
            <w:r w:rsidRPr="00026ECC">
              <w:rPr>
                <w:rFonts w:ascii="Times New Roman" w:hAnsi="Times New Roman" w:cs="Times New Roman"/>
                <w:sz w:val="20"/>
                <w:szCs w:val="20"/>
              </w:rPr>
              <w:t>тыс</w:t>
            </w:r>
            <w:proofErr w:type="gramStart"/>
            <w:r w:rsidRPr="00026ECC">
              <w:rPr>
                <w:rFonts w:ascii="Times New Roman" w:hAnsi="Times New Roman" w:cs="Times New Roman"/>
                <w:sz w:val="20"/>
                <w:szCs w:val="20"/>
              </w:rPr>
              <w:t>.ч</w:t>
            </w:r>
            <w:proofErr w:type="gramEnd"/>
            <w:r w:rsidRPr="00026ECC">
              <w:rPr>
                <w:rFonts w:ascii="Times New Roman" w:hAnsi="Times New Roman" w:cs="Times New Roman"/>
                <w:sz w:val="20"/>
                <w:szCs w:val="20"/>
              </w:rPr>
              <w:t>ел</w:t>
            </w:r>
            <w:proofErr w:type="spellEnd"/>
            <w:r w:rsidRPr="00026ECC">
              <w:rPr>
                <w:rFonts w:ascii="Times New Roman" w:hAnsi="Times New Roman" w:cs="Times New Roman"/>
                <w:sz w:val="20"/>
                <w:szCs w:val="20"/>
              </w:rPr>
              <w:t>.</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13,306</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13,106</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12,943</w:t>
            </w:r>
          </w:p>
        </w:tc>
        <w:tc>
          <w:tcPr>
            <w:tcW w:w="1287" w:type="dxa"/>
          </w:tcPr>
          <w:p w:rsidR="00186D87" w:rsidRPr="00026ECC" w:rsidRDefault="00186D87" w:rsidP="00186D87">
            <w:pPr>
              <w:jc w:val="center"/>
              <w:rPr>
                <w:rFonts w:ascii="Times New Roman" w:hAnsi="Times New Roman" w:cs="Times New Roman"/>
                <w:sz w:val="20"/>
                <w:szCs w:val="20"/>
              </w:rPr>
            </w:pPr>
            <w:r w:rsidRPr="00026ECC">
              <w:rPr>
                <w:rFonts w:ascii="Times New Roman" w:hAnsi="Times New Roman" w:cs="Times New Roman"/>
                <w:sz w:val="20"/>
                <w:szCs w:val="20"/>
              </w:rPr>
              <w:t>12,420</w:t>
            </w:r>
          </w:p>
        </w:tc>
      </w:tr>
      <w:tr w:rsidR="00186D87" w:rsidRPr="00026ECC" w:rsidTr="00186D87">
        <w:trPr>
          <w:jc w:val="center"/>
        </w:trPr>
        <w:tc>
          <w:tcPr>
            <w:tcW w:w="4189" w:type="dxa"/>
          </w:tcPr>
          <w:p w:rsidR="00186D87" w:rsidRPr="00026ECC" w:rsidRDefault="00186D87" w:rsidP="00186D87">
            <w:pPr>
              <w:pStyle w:val="afb"/>
              <w:spacing w:before="0" w:after="0"/>
              <w:ind w:right="57" w:firstLine="689"/>
              <w:jc w:val="both"/>
              <w:rPr>
                <w:rFonts w:ascii="Times New Roman" w:hAnsi="Times New Roman" w:cs="Times New Roman"/>
                <w:sz w:val="20"/>
                <w:szCs w:val="20"/>
              </w:rPr>
            </w:pPr>
            <w:r w:rsidRPr="00026ECC">
              <w:rPr>
                <w:rFonts w:ascii="Times New Roman" w:hAnsi="Times New Roman" w:cs="Times New Roman"/>
                <w:sz w:val="20"/>
                <w:szCs w:val="20"/>
              </w:rPr>
              <w:t>   старше трудоспособного</w:t>
            </w:r>
          </w:p>
        </w:tc>
        <w:tc>
          <w:tcPr>
            <w:tcW w:w="1270" w:type="dxa"/>
          </w:tcPr>
          <w:p w:rsidR="00186D87" w:rsidRPr="00026ECC" w:rsidRDefault="00186D87" w:rsidP="00186D87">
            <w:pPr>
              <w:jc w:val="both"/>
              <w:rPr>
                <w:rFonts w:ascii="Times New Roman" w:hAnsi="Times New Roman" w:cs="Times New Roman"/>
                <w:sz w:val="20"/>
                <w:szCs w:val="20"/>
              </w:rPr>
            </w:pPr>
            <w:proofErr w:type="spellStart"/>
            <w:r w:rsidRPr="00026ECC">
              <w:rPr>
                <w:rFonts w:ascii="Times New Roman" w:hAnsi="Times New Roman" w:cs="Times New Roman"/>
                <w:sz w:val="20"/>
                <w:szCs w:val="20"/>
              </w:rPr>
              <w:t>тыс</w:t>
            </w:r>
            <w:proofErr w:type="gramStart"/>
            <w:r w:rsidRPr="00026ECC">
              <w:rPr>
                <w:rFonts w:ascii="Times New Roman" w:hAnsi="Times New Roman" w:cs="Times New Roman"/>
                <w:sz w:val="20"/>
                <w:szCs w:val="20"/>
              </w:rPr>
              <w:t>.ч</w:t>
            </w:r>
            <w:proofErr w:type="gramEnd"/>
            <w:r w:rsidRPr="00026ECC">
              <w:rPr>
                <w:rFonts w:ascii="Times New Roman" w:hAnsi="Times New Roman" w:cs="Times New Roman"/>
                <w:sz w:val="20"/>
                <w:szCs w:val="20"/>
              </w:rPr>
              <w:t>ел</w:t>
            </w:r>
            <w:proofErr w:type="spellEnd"/>
            <w:r w:rsidRPr="00026ECC">
              <w:rPr>
                <w:rFonts w:ascii="Times New Roman" w:hAnsi="Times New Roman" w:cs="Times New Roman"/>
                <w:sz w:val="20"/>
                <w:szCs w:val="20"/>
              </w:rPr>
              <w:t>.</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4,489</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4,232</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4,025</w:t>
            </w:r>
          </w:p>
        </w:tc>
        <w:tc>
          <w:tcPr>
            <w:tcW w:w="1287" w:type="dxa"/>
          </w:tcPr>
          <w:p w:rsidR="00186D87" w:rsidRPr="00026ECC" w:rsidRDefault="00186D87" w:rsidP="00186D87">
            <w:pPr>
              <w:jc w:val="center"/>
              <w:rPr>
                <w:rFonts w:ascii="Times New Roman" w:hAnsi="Times New Roman" w:cs="Times New Roman"/>
                <w:sz w:val="20"/>
                <w:szCs w:val="20"/>
              </w:rPr>
            </w:pPr>
            <w:r w:rsidRPr="00026ECC">
              <w:rPr>
                <w:rFonts w:ascii="Times New Roman" w:hAnsi="Times New Roman" w:cs="Times New Roman"/>
                <w:sz w:val="20"/>
                <w:szCs w:val="20"/>
              </w:rPr>
              <w:t>4,167</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Родившихся</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212</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175</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187</w:t>
            </w:r>
          </w:p>
        </w:tc>
        <w:tc>
          <w:tcPr>
            <w:tcW w:w="1287" w:type="dxa"/>
          </w:tcPr>
          <w:p w:rsidR="00186D87" w:rsidRPr="00026ECC" w:rsidRDefault="00186D87" w:rsidP="00186D87">
            <w:pPr>
              <w:rPr>
                <w:rFonts w:ascii="Times New Roman" w:hAnsi="Times New Roman" w:cs="Times New Roman"/>
                <w:sz w:val="20"/>
                <w:szCs w:val="20"/>
              </w:rPr>
            </w:pPr>
            <w:r>
              <w:rPr>
                <w:rFonts w:ascii="Times New Roman" w:hAnsi="Times New Roman" w:cs="Times New Roman"/>
                <w:sz w:val="20"/>
                <w:szCs w:val="20"/>
              </w:rPr>
              <w:t xml:space="preserve">      </w:t>
            </w:r>
            <w:r w:rsidRPr="00026ECC">
              <w:rPr>
                <w:rFonts w:ascii="Times New Roman" w:hAnsi="Times New Roman" w:cs="Times New Roman"/>
                <w:sz w:val="20"/>
                <w:szCs w:val="20"/>
              </w:rPr>
              <w:t>190</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proofErr w:type="gramStart"/>
            <w:r w:rsidRPr="00026ECC">
              <w:rPr>
                <w:rFonts w:ascii="Times New Roman" w:hAnsi="Times New Roman" w:cs="Times New Roman"/>
                <w:sz w:val="20"/>
                <w:szCs w:val="20"/>
              </w:rPr>
              <w:t>Умерших</w:t>
            </w:r>
            <w:proofErr w:type="gramEnd"/>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320</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287</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312</w:t>
            </w:r>
          </w:p>
        </w:tc>
        <w:tc>
          <w:tcPr>
            <w:tcW w:w="1287" w:type="dxa"/>
          </w:tcPr>
          <w:p w:rsidR="00186D87" w:rsidRPr="00026ECC" w:rsidRDefault="00186D87" w:rsidP="00186D87">
            <w:pPr>
              <w:rPr>
                <w:rFonts w:ascii="Times New Roman" w:hAnsi="Times New Roman" w:cs="Times New Roman"/>
                <w:sz w:val="20"/>
                <w:szCs w:val="20"/>
              </w:rPr>
            </w:pPr>
            <w:r>
              <w:rPr>
                <w:rFonts w:ascii="Times New Roman" w:hAnsi="Times New Roman" w:cs="Times New Roman"/>
                <w:sz w:val="20"/>
                <w:szCs w:val="20"/>
              </w:rPr>
              <w:t xml:space="preserve">      </w:t>
            </w:r>
            <w:r w:rsidRPr="00026ECC">
              <w:rPr>
                <w:rFonts w:ascii="Times New Roman" w:hAnsi="Times New Roman" w:cs="Times New Roman"/>
                <w:sz w:val="20"/>
                <w:szCs w:val="20"/>
              </w:rPr>
              <w:t>316</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Естественный прирост или убыль</w:t>
            </w:r>
            <w:proofErr w:type="gramStart"/>
            <w:r w:rsidRPr="00026ECC">
              <w:rPr>
                <w:rFonts w:ascii="Times New Roman" w:hAnsi="Times New Roman" w:cs="Times New Roman"/>
                <w:sz w:val="20"/>
                <w:szCs w:val="20"/>
              </w:rPr>
              <w:t xml:space="preserve"> (-) </w:t>
            </w:r>
            <w:proofErr w:type="gramEnd"/>
            <w:r w:rsidRPr="00026ECC">
              <w:rPr>
                <w:rFonts w:ascii="Times New Roman" w:hAnsi="Times New Roman" w:cs="Times New Roman"/>
                <w:sz w:val="20"/>
                <w:szCs w:val="20"/>
              </w:rPr>
              <w:t>населения</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-108</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-112</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-125</w:t>
            </w:r>
          </w:p>
        </w:tc>
        <w:tc>
          <w:tcPr>
            <w:tcW w:w="1287" w:type="dxa"/>
          </w:tcPr>
          <w:p w:rsidR="00186D87" w:rsidRPr="00026ECC" w:rsidRDefault="00186D87" w:rsidP="00186D87">
            <w:pPr>
              <w:rPr>
                <w:rFonts w:ascii="Times New Roman" w:hAnsi="Times New Roman" w:cs="Times New Roman"/>
                <w:sz w:val="20"/>
                <w:szCs w:val="20"/>
              </w:rPr>
            </w:pPr>
            <w:r>
              <w:rPr>
                <w:rFonts w:ascii="Times New Roman" w:hAnsi="Times New Roman" w:cs="Times New Roman"/>
                <w:sz w:val="20"/>
                <w:szCs w:val="20"/>
              </w:rPr>
              <w:t xml:space="preserve">     </w:t>
            </w:r>
            <w:r w:rsidRPr="00026ECC">
              <w:rPr>
                <w:rFonts w:ascii="Times New Roman" w:hAnsi="Times New Roman" w:cs="Times New Roman"/>
                <w:sz w:val="20"/>
                <w:szCs w:val="20"/>
              </w:rPr>
              <w:t>-126</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 xml:space="preserve"> Число </w:t>
            </w:r>
            <w:proofErr w:type="gramStart"/>
            <w:r w:rsidRPr="00026ECC">
              <w:rPr>
                <w:rFonts w:ascii="Times New Roman" w:hAnsi="Times New Roman" w:cs="Times New Roman"/>
                <w:sz w:val="20"/>
                <w:szCs w:val="20"/>
              </w:rPr>
              <w:t>прибывших</w:t>
            </w:r>
            <w:proofErr w:type="gramEnd"/>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173</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289</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437</w:t>
            </w:r>
          </w:p>
        </w:tc>
        <w:tc>
          <w:tcPr>
            <w:tcW w:w="1287" w:type="dxa"/>
          </w:tcPr>
          <w:p w:rsidR="00186D87" w:rsidRPr="00026ECC" w:rsidRDefault="00186D87" w:rsidP="00186D87">
            <w:pPr>
              <w:rPr>
                <w:rFonts w:ascii="Times New Roman" w:hAnsi="Times New Roman" w:cs="Times New Roman"/>
                <w:sz w:val="20"/>
                <w:szCs w:val="20"/>
              </w:rPr>
            </w:pPr>
            <w:r>
              <w:rPr>
                <w:rFonts w:ascii="Times New Roman" w:hAnsi="Times New Roman" w:cs="Times New Roman"/>
                <w:sz w:val="20"/>
                <w:szCs w:val="20"/>
              </w:rPr>
              <w:t xml:space="preserve">      </w:t>
            </w:r>
            <w:r w:rsidRPr="00026ECC">
              <w:rPr>
                <w:rFonts w:ascii="Times New Roman" w:hAnsi="Times New Roman" w:cs="Times New Roman"/>
                <w:sz w:val="20"/>
                <w:szCs w:val="20"/>
              </w:rPr>
              <w:t>381</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 xml:space="preserve">Число </w:t>
            </w:r>
            <w:proofErr w:type="gramStart"/>
            <w:r w:rsidRPr="00026ECC">
              <w:rPr>
                <w:rFonts w:ascii="Times New Roman" w:hAnsi="Times New Roman" w:cs="Times New Roman"/>
                <w:sz w:val="20"/>
                <w:szCs w:val="20"/>
              </w:rPr>
              <w:t>выбывших</w:t>
            </w:r>
            <w:proofErr w:type="gramEnd"/>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455</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621</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724</w:t>
            </w:r>
          </w:p>
        </w:tc>
        <w:tc>
          <w:tcPr>
            <w:tcW w:w="1287" w:type="dxa"/>
          </w:tcPr>
          <w:p w:rsidR="00186D87" w:rsidRPr="00026ECC" w:rsidRDefault="00186D87" w:rsidP="00186D87">
            <w:pPr>
              <w:rPr>
                <w:rFonts w:ascii="Times New Roman" w:hAnsi="Times New Roman" w:cs="Times New Roman"/>
                <w:sz w:val="20"/>
                <w:szCs w:val="20"/>
              </w:rPr>
            </w:pPr>
            <w:r>
              <w:rPr>
                <w:rFonts w:ascii="Times New Roman" w:hAnsi="Times New Roman" w:cs="Times New Roman"/>
                <w:sz w:val="20"/>
                <w:szCs w:val="20"/>
              </w:rPr>
              <w:t xml:space="preserve">      </w:t>
            </w:r>
            <w:r w:rsidRPr="00026ECC">
              <w:rPr>
                <w:rFonts w:ascii="Times New Roman" w:hAnsi="Times New Roman" w:cs="Times New Roman"/>
                <w:sz w:val="20"/>
                <w:szCs w:val="20"/>
              </w:rPr>
              <w:t>703</w:t>
            </w:r>
          </w:p>
        </w:tc>
      </w:tr>
      <w:tr w:rsidR="00186D87" w:rsidRPr="00026ECC" w:rsidTr="00186D87">
        <w:trPr>
          <w:jc w:val="center"/>
        </w:trPr>
        <w:tc>
          <w:tcPr>
            <w:tcW w:w="4189" w:type="dxa"/>
          </w:tcPr>
          <w:p w:rsidR="00186D87" w:rsidRPr="00026ECC" w:rsidRDefault="00186D87" w:rsidP="00186D87">
            <w:pPr>
              <w:ind w:firstLine="689"/>
              <w:jc w:val="both"/>
              <w:rPr>
                <w:rFonts w:ascii="Times New Roman" w:hAnsi="Times New Roman" w:cs="Times New Roman"/>
                <w:sz w:val="20"/>
                <w:szCs w:val="20"/>
              </w:rPr>
            </w:pPr>
            <w:r w:rsidRPr="00026ECC">
              <w:rPr>
                <w:rFonts w:ascii="Times New Roman" w:hAnsi="Times New Roman" w:cs="Times New Roman"/>
                <w:sz w:val="20"/>
                <w:szCs w:val="20"/>
              </w:rPr>
              <w:t>Миграционный прирост</w:t>
            </w:r>
            <w:proofErr w:type="gramStart"/>
            <w:r w:rsidRPr="00026ECC">
              <w:rPr>
                <w:rFonts w:ascii="Times New Roman" w:hAnsi="Times New Roman" w:cs="Times New Roman"/>
                <w:sz w:val="20"/>
                <w:szCs w:val="20"/>
              </w:rPr>
              <w:t xml:space="preserve"> (+) </w:t>
            </w:r>
            <w:proofErr w:type="gramEnd"/>
            <w:r w:rsidRPr="00026ECC">
              <w:rPr>
                <w:rFonts w:ascii="Times New Roman" w:hAnsi="Times New Roman" w:cs="Times New Roman"/>
                <w:sz w:val="20"/>
                <w:szCs w:val="20"/>
              </w:rPr>
              <w:t>или убыль (-)</w:t>
            </w:r>
          </w:p>
        </w:tc>
        <w:tc>
          <w:tcPr>
            <w:tcW w:w="1270"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чел.</w:t>
            </w:r>
          </w:p>
        </w:tc>
        <w:tc>
          <w:tcPr>
            <w:tcW w:w="1084"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-282</w:t>
            </w:r>
          </w:p>
        </w:tc>
        <w:tc>
          <w:tcPr>
            <w:tcW w:w="1079"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-332</w:t>
            </w:r>
          </w:p>
        </w:tc>
        <w:tc>
          <w:tcPr>
            <w:tcW w:w="1045" w:type="dxa"/>
          </w:tcPr>
          <w:p w:rsidR="00186D87" w:rsidRPr="00026ECC" w:rsidRDefault="00186D87" w:rsidP="00186D87">
            <w:pPr>
              <w:jc w:val="both"/>
              <w:rPr>
                <w:rFonts w:ascii="Times New Roman" w:hAnsi="Times New Roman" w:cs="Times New Roman"/>
                <w:sz w:val="20"/>
                <w:szCs w:val="20"/>
              </w:rPr>
            </w:pPr>
            <w:r w:rsidRPr="00026ECC">
              <w:rPr>
                <w:rFonts w:ascii="Times New Roman" w:hAnsi="Times New Roman" w:cs="Times New Roman"/>
                <w:sz w:val="20"/>
                <w:szCs w:val="20"/>
              </w:rPr>
              <w:t>-287</w:t>
            </w:r>
          </w:p>
        </w:tc>
        <w:tc>
          <w:tcPr>
            <w:tcW w:w="1287" w:type="dxa"/>
          </w:tcPr>
          <w:p w:rsidR="00186D87" w:rsidRPr="00026ECC" w:rsidRDefault="00186D87" w:rsidP="00186D87">
            <w:pPr>
              <w:rPr>
                <w:rFonts w:ascii="Times New Roman" w:hAnsi="Times New Roman" w:cs="Times New Roman"/>
                <w:sz w:val="20"/>
                <w:szCs w:val="20"/>
              </w:rPr>
            </w:pPr>
            <w:r>
              <w:rPr>
                <w:rFonts w:ascii="Times New Roman" w:hAnsi="Times New Roman" w:cs="Times New Roman"/>
                <w:sz w:val="20"/>
                <w:szCs w:val="20"/>
              </w:rPr>
              <w:t xml:space="preserve">     </w:t>
            </w:r>
            <w:r w:rsidRPr="00026ECC">
              <w:rPr>
                <w:rFonts w:ascii="Times New Roman" w:hAnsi="Times New Roman" w:cs="Times New Roman"/>
                <w:sz w:val="20"/>
                <w:szCs w:val="20"/>
              </w:rPr>
              <w:t>-322</w:t>
            </w:r>
          </w:p>
        </w:tc>
      </w:tr>
    </w:tbl>
    <w:p w:rsidR="00186D87" w:rsidRPr="00026ECC" w:rsidRDefault="00186D87" w:rsidP="00186D87">
      <w:pPr>
        <w:ind w:firstLine="689"/>
        <w:jc w:val="both"/>
        <w:rPr>
          <w:rFonts w:ascii="Times New Roman" w:hAnsi="Times New Roman" w:cs="Times New Roman"/>
          <w:sz w:val="20"/>
          <w:szCs w:val="20"/>
          <w:highlight w:val="yellow"/>
        </w:rPr>
      </w:pPr>
    </w:p>
    <w:p w:rsidR="00186D87" w:rsidRPr="00944A3A" w:rsidRDefault="00186D87" w:rsidP="00186D87">
      <w:pPr>
        <w:ind w:firstLine="689"/>
        <w:jc w:val="both"/>
        <w:rPr>
          <w:rFonts w:ascii="Times New Roman" w:hAnsi="Times New Roman" w:cs="Times New Roman"/>
          <w:sz w:val="28"/>
          <w:szCs w:val="28"/>
          <w:highlight w:val="yellow"/>
        </w:rPr>
      </w:pPr>
    </w:p>
    <w:p w:rsidR="00186D87" w:rsidRDefault="00186D87"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r w:rsidRPr="00944A3A">
        <w:rPr>
          <w:rFonts w:ascii="Times New Roman" w:hAnsi="Times New Roman" w:cs="Times New Roman"/>
          <w:noProof/>
          <w:sz w:val="28"/>
          <w:szCs w:val="28"/>
        </w:rPr>
        <w:lastRenderedPageBreak/>
        <w:drawing>
          <wp:anchor distT="0" distB="0" distL="114300" distR="114300" simplePos="0" relativeHeight="251676672" behindDoc="0" locked="0" layoutInCell="1" allowOverlap="1" wp14:anchorId="1F3D6C37" wp14:editId="126D38D9">
            <wp:simplePos x="0" y="0"/>
            <wp:positionH relativeFrom="column">
              <wp:posOffset>328295</wp:posOffset>
            </wp:positionH>
            <wp:positionV relativeFrom="paragraph">
              <wp:posOffset>-334010</wp:posOffset>
            </wp:positionV>
            <wp:extent cx="5591175" cy="3352800"/>
            <wp:effectExtent l="0" t="0" r="0" b="0"/>
            <wp:wrapNone/>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9A5F4E" w:rsidRDefault="009A5F4E" w:rsidP="00186D87">
      <w:pPr>
        <w:ind w:firstLine="689"/>
        <w:jc w:val="both"/>
        <w:rPr>
          <w:rFonts w:ascii="Times New Roman" w:hAnsi="Times New Roman" w:cs="Times New Roman"/>
          <w:sz w:val="28"/>
          <w:szCs w:val="28"/>
        </w:rPr>
      </w:pPr>
    </w:p>
    <w:p w:rsidR="00186D87" w:rsidRDefault="00186D87" w:rsidP="00186D87">
      <w:pPr>
        <w:ind w:firstLine="689"/>
        <w:jc w:val="both"/>
        <w:rPr>
          <w:rFonts w:ascii="Times New Roman" w:hAnsi="Times New Roman" w:cs="Times New Roman"/>
          <w:sz w:val="28"/>
          <w:szCs w:val="28"/>
        </w:rPr>
      </w:pPr>
    </w:p>
    <w:p w:rsidR="00186D87" w:rsidRPr="00944A3A" w:rsidRDefault="00186D87" w:rsidP="00186D87">
      <w:pPr>
        <w:ind w:firstLine="689"/>
        <w:jc w:val="both"/>
        <w:rPr>
          <w:rFonts w:ascii="Times New Roman" w:hAnsi="Times New Roman" w:cs="Times New Roman"/>
          <w:sz w:val="28"/>
          <w:szCs w:val="28"/>
          <w:highlight w:val="yellow"/>
        </w:rPr>
      </w:pPr>
    </w:p>
    <w:p w:rsidR="00186D87" w:rsidRPr="00944A3A" w:rsidRDefault="00186D87" w:rsidP="00186D87">
      <w:pPr>
        <w:ind w:firstLine="689"/>
        <w:jc w:val="both"/>
        <w:rPr>
          <w:rFonts w:ascii="Times New Roman" w:hAnsi="Times New Roman" w:cs="Times New Roman"/>
          <w:sz w:val="28"/>
          <w:szCs w:val="28"/>
        </w:rPr>
      </w:pPr>
      <w:r w:rsidRPr="00944A3A">
        <w:rPr>
          <w:rFonts w:ascii="Times New Roman" w:hAnsi="Times New Roman" w:cs="Times New Roman"/>
          <w:sz w:val="28"/>
          <w:szCs w:val="28"/>
        </w:rPr>
        <w:t>Рис.1 Динамика численности населения, тыс. чел.</w:t>
      </w:r>
    </w:p>
    <w:p w:rsidR="00186D87" w:rsidRPr="00944A3A" w:rsidRDefault="00186D87" w:rsidP="00186D87">
      <w:pPr>
        <w:ind w:firstLine="689"/>
        <w:jc w:val="both"/>
        <w:rPr>
          <w:rFonts w:ascii="Times New Roman" w:hAnsi="Times New Roman" w:cs="Times New Roman"/>
          <w:sz w:val="28"/>
          <w:szCs w:val="28"/>
        </w:rPr>
      </w:pPr>
    </w:p>
    <w:p w:rsidR="00186D87" w:rsidRPr="00944A3A" w:rsidRDefault="00186D87" w:rsidP="00186D87">
      <w:pPr>
        <w:ind w:firstLine="689"/>
        <w:jc w:val="both"/>
        <w:rPr>
          <w:rFonts w:ascii="Times New Roman" w:hAnsi="Times New Roman" w:cs="Times New Roman"/>
          <w:sz w:val="28"/>
          <w:szCs w:val="28"/>
          <w:highlight w:val="yellow"/>
        </w:rPr>
      </w:pPr>
      <w:r w:rsidRPr="00944A3A">
        <w:rPr>
          <w:rFonts w:ascii="Times New Roman" w:hAnsi="Times New Roman" w:cs="Times New Roman"/>
          <w:sz w:val="28"/>
          <w:szCs w:val="28"/>
        </w:rPr>
        <w:t xml:space="preserve"> </w:t>
      </w:r>
    </w:p>
    <w:p w:rsidR="00186D87" w:rsidRPr="00944A3A" w:rsidRDefault="00186D87" w:rsidP="00186D87">
      <w:pPr>
        <w:spacing w:line="360" w:lineRule="auto"/>
        <w:ind w:firstLine="689"/>
        <w:jc w:val="both"/>
        <w:rPr>
          <w:rFonts w:ascii="Times New Roman" w:hAnsi="Times New Roman" w:cs="Times New Roman"/>
          <w:sz w:val="28"/>
          <w:szCs w:val="28"/>
          <w:highlight w:val="yellow"/>
        </w:rPr>
      </w:pPr>
      <w:r w:rsidRPr="00944A3A">
        <w:rPr>
          <w:rFonts w:ascii="Times New Roman" w:hAnsi="Times New Roman" w:cs="Times New Roman"/>
          <w:sz w:val="28"/>
          <w:szCs w:val="28"/>
        </w:rPr>
        <w:t xml:space="preserve">Демографическая ситуация в </w:t>
      </w:r>
      <w:proofErr w:type="spellStart"/>
      <w:r w:rsidRPr="00944A3A">
        <w:rPr>
          <w:rFonts w:ascii="Times New Roman" w:hAnsi="Times New Roman" w:cs="Times New Roman"/>
          <w:sz w:val="28"/>
          <w:szCs w:val="28"/>
        </w:rPr>
        <w:t>Торбеевском</w:t>
      </w:r>
      <w:proofErr w:type="spellEnd"/>
      <w:r w:rsidRPr="00944A3A">
        <w:rPr>
          <w:rFonts w:ascii="Times New Roman" w:hAnsi="Times New Roman" w:cs="Times New Roman"/>
          <w:sz w:val="28"/>
          <w:szCs w:val="28"/>
        </w:rPr>
        <w:t xml:space="preserve"> </w:t>
      </w:r>
      <w:proofErr w:type="spellStart"/>
      <w:r w:rsidRPr="00944A3A">
        <w:rPr>
          <w:rFonts w:ascii="Times New Roman" w:hAnsi="Times New Roman" w:cs="Times New Roman"/>
          <w:sz w:val="28"/>
          <w:szCs w:val="28"/>
        </w:rPr>
        <w:t>мунципальном</w:t>
      </w:r>
      <w:proofErr w:type="spellEnd"/>
      <w:r w:rsidRPr="00944A3A">
        <w:rPr>
          <w:rFonts w:ascii="Times New Roman" w:hAnsi="Times New Roman" w:cs="Times New Roman"/>
          <w:sz w:val="28"/>
          <w:szCs w:val="28"/>
        </w:rPr>
        <w:t xml:space="preserve"> районе характеризуется стабильным незначительным сокращением численности населения в силу превышения смертности над рождаемостью (рис</w:t>
      </w:r>
      <w:r>
        <w:rPr>
          <w:rFonts w:ascii="Times New Roman" w:hAnsi="Times New Roman" w:cs="Times New Roman"/>
          <w:sz w:val="28"/>
          <w:szCs w:val="28"/>
        </w:rPr>
        <w:t>.</w:t>
      </w:r>
      <w:r w:rsidRPr="00944A3A">
        <w:rPr>
          <w:rFonts w:ascii="Times New Roman" w:hAnsi="Times New Roman" w:cs="Times New Roman"/>
          <w:sz w:val="28"/>
          <w:szCs w:val="28"/>
        </w:rPr>
        <w:t xml:space="preserve">1). </w:t>
      </w:r>
    </w:p>
    <w:p w:rsidR="00186D87" w:rsidRPr="00944A3A" w:rsidRDefault="00186D87" w:rsidP="00186D87">
      <w:pPr>
        <w:spacing w:line="360" w:lineRule="auto"/>
        <w:ind w:firstLine="689"/>
        <w:jc w:val="both"/>
        <w:rPr>
          <w:rFonts w:ascii="Times New Roman" w:hAnsi="Times New Roman" w:cs="Times New Roman"/>
          <w:sz w:val="28"/>
          <w:szCs w:val="28"/>
          <w:highlight w:val="yellow"/>
        </w:rPr>
      </w:pPr>
    </w:p>
    <w:p w:rsidR="00186D87" w:rsidRPr="00944A3A" w:rsidRDefault="00186D87" w:rsidP="00186D87">
      <w:pPr>
        <w:pStyle w:val="ac"/>
        <w:spacing w:after="200"/>
        <w:ind w:left="0" w:firstLine="689"/>
        <w:jc w:val="right"/>
        <w:rPr>
          <w:rFonts w:ascii="Times New Roman" w:hAnsi="Times New Roman" w:cs="Times New Roman"/>
          <w:sz w:val="28"/>
          <w:szCs w:val="28"/>
        </w:rPr>
      </w:pPr>
      <w:r w:rsidRPr="00944A3A">
        <w:rPr>
          <w:rFonts w:ascii="Times New Roman" w:hAnsi="Times New Roman" w:cs="Times New Roman"/>
          <w:sz w:val="28"/>
          <w:szCs w:val="28"/>
        </w:rPr>
        <w:t xml:space="preserve">Таблица 2  </w:t>
      </w:r>
    </w:p>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Распределение населения по полу и возрастным группам</w:t>
      </w:r>
    </w:p>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 xml:space="preserve"> на 1 января 2014 года</w:t>
      </w:r>
    </w:p>
    <w:tbl>
      <w:tblPr>
        <w:tblW w:w="9908" w:type="dxa"/>
        <w:jc w:val="center"/>
        <w:tblLook w:val="0000" w:firstRow="0" w:lastRow="0" w:firstColumn="0" w:lastColumn="0" w:noHBand="0" w:noVBand="0"/>
      </w:tblPr>
      <w:tblGrid>
        <w:gridCol w:w="1761"/>
        <w:gridCol w:w="1280"/>
        <w:gridCol w:w="1240"/>
        <w:gridCol w:w="1260"/>
        <w:gridCol w:w="1440"/>
        <w:gridCol w:w="1260"/>
        <w:gridCol w:w="1667"/>
      </w:tblGrid>
      <w:tr w:rsidR="00186D87" w:rsidRPr="00944A3A" w:rsidTr="00186D87">
        <w:trPr>
          <w:cantSplit/>
          <w:trHeight w:val="255"/>
          <w:jc w:val="center"/>
        </w:trPr>
        <w:tc>
          <w:tcPr>
            <w:tcW w:w="1761" w:type="dxa"/>
            <w:vMerge w:val="restart"/>
            <w:tcBorders>
              <w:top w:val="single" w:sz="4" w:space="0" w:color="auto"/>
              <w:left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Возраст</w:t>
            </w:r>
          </w:p>
          <w:p w:rsidR="00186D87" w:rsidRPr="00F0754B" w:rsidRDefault="00186D87" w:rsidP="00186D87">
            <w:pPr>
              <w:ind w:firstLine="689"/>
              <w:jc w:val="center"/>
              <w:rPr>
                <w:rFonts w:ascii="Times New Roman" w:hAnsi="Times New Roman" w:cs="Times New Roman"/>
              </w:rPr>
            </w:pPr>
          </w:p>
        </w:tc>
        <w:tc>
          <w:tcPr>
            <w:tcW w:w="2520" w:type="dxa"/>
            <w:gridSpan w:val="2"/>
            <w:tcBorders>
              <w:top w:val="single" w:sz="4" w:space="0" w:color="auto"/>
              <w:left w:val="nil"/>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Женщины</w:t>
            </w:r>
          </w:p>
        </w:tc>
        <w:tc>
          <w:tcPr>
            <w:tcW w:w="2700" w:type="dxa"/>
            <w:gridSpan w:val="2"/>
            <w:tcBorders>
              <w:top w:val="single" w:sz="4" w:space="0" w:color="auto"/>
              <w:left w:val="nil"/>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Мужчины</w:t>
            </w:r>
          </w:p>
        </w:tc>
        <w:tc>
          <w:tcPr>
            <w:tcW w:w="2927" w:type="dxa"/>
            <w:gridSpan w:val="2"/>
            <w:tcBorders>
              <w:top w:val="single" w:sz="4" w:space="0" w:color="auto"/>
              <w:left w:val="nil"/>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Всего</w:t>
            </w:r>
          </w:p>
        </w:tc>
      </w:tr>
      <w:tr w:rsidR="00186D87" w:rsidRPr="00944A3A" w:rsidTr="00186D87">
        <w:trPr>
          <w:cantSplit/>
          <w:trHeight w:val="255"/>
          <w:jc w:val="center"/>
        </w:trPr>
        <w:tc>
          <w:tcPr>
            <w:tcW w:w="1761" w:type="dxa"/>
            <w:vMerge/>
            <w:tcBorders>
              <w:left w:val="single" w:sz="4" w:space="0" w:color="auto"/>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rPr>
            </w:pPr>
          </w:p>
        </w:tc>
        <w:tc>
          <w:tcPr>
            <w:tcW w:w="1280" w:type="dxa"/>
            <w:tcBorders>
              <w:top w:val="nil"/>
              <w:left w:val="nil"/>
              <w:bottom w:val="single" w:sz="4" w:space="0" w:color="auto"/>
              <w:right w:val="single" w:sz="4" w:space="0" w:color="auto"/>
            </w:tcBorders>
            <w:noWrap/>
            <w:vAlign w:val="center"/>
          </w:tcPr>
          <w:p w:rsidR="00186D87" w:rsidRPr="00F0754B" w:rsidRDefault="00186D87" w:rsidP="00186D87">
            <w:pPr>
              <w:rPr>
                <w:rFonts w:ascii="Times New Roman" w:hAnsi="Times New Roman" w:cs="Times New Roman"/>
                <w:b/>
                <w:bCs/>
              </w:rPr>
            </w:pPr>
            <w:r w:rsidRPr="00F0754B">
              <w:rPr>
                <w:rFonts w:ascii="Times New Roman" w:hAnsi="Times New Roman" w:cs="Times New Roman"/>
                <w:b/>
                <w:bCs/>
              </w:rPr>
              <w:t>человек</w:t>
            </w:r>
          </w:p>
        </w:tc>
        <w:tc>
          <w:tcPr>
            <w:tcW w:w="1240" w:type="dxa"/>
            <w:tcBorders>
              <w:top w:val="nil"/>
              <w:left w:val="nil"/>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p>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w:t>
            </w:r>
          </w:p>
        </w:tc>
        <w:tc>
          <w:tcPr>
            <w:tcW w:w="1260" w:type="dxa"/>
            <w:tcBorders>
              <w:top w:val="nil"/>
              <w:left w:val="nil"/>
              <w:bottom w:val="single" w:sz="4" w:space="0" w:color="auto"/>
              <w:right w:val="single" w:sz="4" w:space="0" w:color="auto"/>
            </w:tcBorders>
            <w:noWrap/>
            <w:vAlign w:val="center"/>
          </w:tcPr>
          <w:p w:rsidR="00186D87" w:rsidRPr="00F0754B" w:rsidRDefault="00186D87" w:rsidP="00186D87">
            <w:pPr>
              <w:rPr>
                <w:rFonts w:ascii="Times New Roman" w:hAnsi="Times New Roman" w:cs="Times New Roman"/>
                <w:b/>
                <w:bCs/>
              </w:rPr>
            </w:pPr>
            <w:r w:rsidRPr="00F0754B">
              <w:rPr>
                <w:rFonts w:ascii="Times New Roman" w:hAnsi="Times New Roman" w:cs="Times New Roman"/>
                <w:b/>
                <w:bCs/>
              </w:rPr>
              <w:t>человек</w:t>
            </w:r>
          </w:p>
        </w:tc>
        <w:tc>
          <w:tcPr>
            <w:tcW w:w="1440" w:type="dxa"/>
            <w:tcBorders>
              <w:top w:val="nil"/>
              <w:left w:val="nil"/>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w:t>
            </w:r>
          </w:p>
        </w:tc>
        <w:tc>
          <w:tcPr>
            <w:tcW w:w="1260" w:type="dxa"/>
            <w:tcBorders>
              <w:top w:val="nil"/>
              <w:left w:val="nil"/>
              <w:bottom w:val="single" w:sz="4" w:space="0" w:color="auto"/>
              <w:right w:val="single" w:sz="4" w:space="0" w:color="auto"/>
            </w:tcBorders>
            <w:noWrap/>
            <w:vAlign w:val="center"/>
          </w:tcPr>
          <w:p w:rsidR="00186D87" w:rsidRPr="00F0754B" w:rsidRDefault="00186D87" w:rsidP="00186D87">
            <w:pPr>
              <w:rPr>
                <w:rFonts w:ascii="Times New Roman" w:hAnsi="Times New Roman" w:cs="Times New Roman"/>
                <w:b/>
                <w:bCs/>
              </w:rPr>
            </w:pPr>
            <w:r w:rsidRPr="00F0754B">
              <w:rPr>
                <w:rFonts w:ascii="Times New Roman" w:hAnsi="Times New Roman" w:cs="Times New Roman"/>
                <w:b/>
                <w:bCs/>
              </w:rPr>
              <w:t>человек</w:t>
            </w:r>
          </w:p>
        </w:tc>
        <w:tc>
          <w:tcPr>
            <w:tcW w:w="1667" w:type="dxa"/>
            <w:tcBorders>
              <w:top w:val="nil"/>
              <w:left w:val="nil"/>
              <w:bottom w:val="single" w:sz="4" w:space="0" w:color="auto"/>
              <w:right w:val="single" w:sz="4" w:space="0" w:color="auto"/>
            </w:tcBorders>
            <w:noWrap/>
            <w:vAlign w:val="center"/>
          </w:tcPr>
          <w:p w:rsidR="00186D87" w:rsidRPr="00F0754B" w:rsidRDefault="00186D87" w:rsidP="00186D87">
            <w:pPr>
              <w:ind w:firstLine="689"/>
              <w:jc w:val="center"/>
              <w:rPr>
                <w:rFonts w:ascii="Times New Roman" w:hAnsi="Times New Roman" w:cs="Times New Roman"/>
                <w:b/>
                <w:bCs/>
              </w:rPr>
            </w:pPr>
            <w:r w:rsidRPr="00F0754B">
              <w:rPr>
                <w:rFonts w:ascii="Times New Roman" w:hAnsi="Times New Roman" w:cs="Times New Roman"/>
                <w:b/>
                <w:bCs/>
              </w:rPr>
              <w:t>%</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left="-167" w:firstLine="689"/>
              <w:rPr>
                <w:rFonts w:ascii="Times New Roman" w:hAnsi="Times New Roman" w:cs="Times New Roman"/>
              </w:rPr>
            </w:pPr>
            <w:r>
              <w:rPr>
                <w:rFonts w:ascii="Times New Roman" w:hAnsi="Times New Roman" w:cs="Times New Roman"/>
              </w:rPr>
              <w:t xml:space="preserve"> </w:t>
            </w:r>
            <w:r w:rsidRPr="00F0754B">
              <w:rPr>
                <w:rFonts w:ascii="Times New Roman" w:hAnsi="Times New Roman" w:cs="Times New Roman"/>
              </w:rPr>
              <w:t>0-4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502</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4,78</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600</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6,3</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1102</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5,5</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5-9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537</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5,11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582</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1119</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5,58</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10-14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484</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4,61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476</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4,99</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960</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4,8</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jc w:val="both"/>
              <w:rPr>
                <w:rFonts w:ascii="Times New Roman" w:hAnsi="Times New Roman" w:cs="Times New Roman"/>
              </w:rPr>
            </w:pPr>
            <w:r w:rsidRPr="00F0754B">
              <w:rPr>
                <w:rFonts w:ascii="Times New Roman" w:hAnsi="Times New Roman" w:cs="Times New Roman"/>
              </w:rPr>
              <w:t>15-19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551</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5,25</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626</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6,56</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1177</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5,87</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20-24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674</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6,41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609</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6,38</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1283</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6,4</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25-29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797</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7,59</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899</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9,42</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1696</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8,46</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30-34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671</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6,39</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738</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7,74</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1409</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7,0</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35-39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726</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6,91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721</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7,56</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1447</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7,22</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40-44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730</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6,95</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688</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7,21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1418</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7,07</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45-49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763</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7,26</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782</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8,2</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1545</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7,71</w:t>
            </w:r>
          </w:p>
        </w:tc>
      </w:tr>
      <w:tr w:rsidR="00186D87" w:rsidRPr="00944A3A" w:rsidTr="00186D87">
        <w:trPr>
          <w:trHeight w:val="70"/>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50-54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812</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7,73</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853</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8,94</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1665</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8,3</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55-59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805</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7,66</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711</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7,45</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1516</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7,56</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60-64</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621</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5,91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487</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5,1</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1108</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5,53</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rPr>
            </w:pPr>
            <w:r w:rsidRPr="00F0754B">
              <w:rPr>
                <w:rFonts w:ascii="Times New Roman" w:hAnsi="Times New Roman" w:cs="Times New Roman"/>
              </w:rPr>
              <w:t>65-69</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362</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3,44</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253</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2,65</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615</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3,1</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rPr>
                <w:rFonts w:ascii="Times New Roman" w:hAnsi="Times New Roman" w:cs="Times New Roman"/>
              </w:rPr>
            </w:pPr>
            <w:r w:rsidRPr="00F0754B">
              <w:rPr>
                <w:rFonts w:ascii="Times New Roman" w:hAnsi="Times New Roman" w:cs="Times New Roman"/>
              </w:rPr>
              <w:t>70 и более</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1470</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14,0</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515</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5,4</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rPr>
            </w:pPr>
            <w:r w:rsidRPr="00F0754B">
              <w:rPr>
                <w:rFonts w:ascii="Times New Roman" w:hAnsi="Times New Roman" w:cs="Times New Roman"/>
              </w:rPr>
              <w:t>1985</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rPr>
            </w:pPr>
            <w:r w:rsidRPr="00F0754B">
              <w:rPr>
                <w:rFonts w:ascii="Times New Roman" w:hAnsi="Times New Roman" w:cs="Times New Roman"/>
              </w:rPr>
              <w:t>9,9</w:t>
            </w:r>
          </w:p>
        </w:tc>
      </w:tr>
      <w:tr w:rsidR="00186D87" w:rsidRPr="00944A3A" w:rsidTr="00186D87">
        <w:trPr>
          <w:trHeight w:val="255"/>
          <w:jc w:val="center"/>
        </w:trPr>
        <w:tc>
          <w:tcPr>
            <w:tcW w:w="1761" w:type="dxa"/>
            <w:tcBorders>
              <w:top w:val="nil"/>
              <w:left w:val="single" w:sz="4" w:space="0" w:color="auto"/>
              <w:bottom w:val="single" w:sz="4" w:space="0" w:color="auto"/>
              <w:right w:val="single" w:sz="4" w:space="0" w:color="auto"/>
            </w:tcBorders>
            <w:noWrap/>
            <w:vAlign w:val="bottom"/>
          </w:tcPr>
          <w:p w:rsidR="00186D87" w:rsidRPr="00F0754B" w:rsidRDefault="00186D87" w:rsidP="00186D87">
            <w:pPr>
              <w:ind w:firstLine="689"/>
              <w:rPr>
                <w:rFonts w:ascii="Times New Roman" w:hAnsi="Times New Roman" w:cs="Times New Roman"/>
                <w:b/>
                <w:bCs/>
              </w:rPr>
            </w:pPr>
            <w:r w:rsidRPr="00F0754B">
              <w:rPr>
                <w:rFonts w:ascii="Times New Roman" w:hAnsi="Times New Roman" w:cs="Times New Roman"/>
                <w:b/>
                <w:bCs/>
              </w:rPr>
              <w:t>Всего</w:t>
            </w:r>
          </w:p>
        </w:tc>
        <w:tc>
          <w:tcPr>
            <w:tcW w:w="128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b/>
                <w:bCs/>
              </w:rPr>
            </w:pPr>
            <w:r w:rsidRPr="00F0754B">
              <w:rPr>
                <w:rFonts w:ascii="Times New Roman" w:hAnsi="Times New Roman" w:cs="Times New Roman"/>
                <w:b/>
                <w:bCs/>
              </w:rPr>
              <w:t>10505</w:t>
            </w:r>
          </w:p>
        </w:tc>
        <w:tc>
          <w:tcPr>
            <w:tcW w:w="12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b/>
                <w:bCs/>
              </w:rPr>
            </w:pPr>
            <w:r w:rsidRPr="00F0754B">
              <w:rPr>
                <w:rFonts w:ascii="Times New Roman" w:hAnsi="Times New Roman" w:cs="Times New Roman"/>
                <w:b/>
                <w:bCs/>
              </w:rPr>
              <w:t>100,0</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b/>
                <w:bCs/>
              </w:rPr>
            </w:pPr>
            <w:r w:rsidRPr="00F0754B">
              <w:rPr>
                <w:rFonts w:ascii="Times New Roman" w:hAnsi="Times New Roman" w:cs="Times New Roman"/>
                <w:b/>
                <w:bCs/>
              </w:rPr>
              <w:t>9540</w:t>
            </w:r>
          </w:p>
        </w:tc>
        <w:tc>
          <w:tcPr>
            <w:tcW w:w="144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b/>
                <w:bCs/>
              </w:rPr>
            </w:pPr>
            <w:r>
              <w:rPr>
                <w:rFonts w:ascii="Times New Roman" w:hAnsi="Times New Roman" w:cs="Times New Roman"/>
                <w:b/>
                <w:bCs/>
              </w:rPr>
              <w:t>1</w:t>
            </w:r>
            <w:r w:rsidRPr="00F0754B">
              <w:rPr>
                <w:rFonts w:ascii="Times New Roman" w:hAnsi="Times New Roman" w:cs="Times New Roman"/>
                <w:b/>
                <w:bCs/>
              </w:rPr>
              <w:t>00,0</w:t>
            </w:r>
          </w:p>
        </w:tc>
        <w:tc>
          <w:tcPr>
            <w:tcW w:w="1260" w:type="dxa"/>
            <w:tcBorders>
              <w:top w:val="nil"/>
              <w:left w:val="nil"/>
              <w:bottom w:val="single" w:sz="4" w:space="0" w:color="auto"/>
              <w:right w:val="single" w:sz="4" w:space="0" w:color="auto"/>
            </w:tcBorders>
            <w:noWrap/>
            <w:vAlign w:val="bottom"/>
          </w:tcPr>
          <w:p w:rsidR="00186D87" w:rsidRPr="00F0754B" w:rsidRDefault="00186D87" w:rsidP="00186D87">
            <w:pPr>
              <w:jc w:val="right"/>
              <w:rPr>
                <w:rFonts w:ascii="Times New Roman" w:hAnsi="Times New Roman" w:cs="Times New Roman"/>
                <w:b/>
                <w:bCs/>
              </w:rPr>
            </w:pPr>
            <w:r w:rsidRPr="00F0754B">
              <w:rPr>
                <w:rFonts w:ascii="Times New Roman" w:hAnsi="Times New Roman" w:cs="Times New Roman"/>
                <w:b/>
                <w:bCs/>
              </w:rPr>
              <w:t>20045</w:t>
            </w:r>
          </w:p>
        </w:tc>
        <w:tc>
          <w:tcPr>
            <w:tcW w:w="1667" w:type="dxa"/>
            <w:tcBorders>
              <w:top w:val="nil"/>
              <w:left w:val="nil"/>
              <w:bottom w:val="single" w:sz="4" w:space="0" w:color="auto"/>
              <w:right w:val="single" w:sz="4" w:space="0" w:color="auto"/>
            </w:tcBorders>
            <w:noWrap/>
            <w:vAlign w:val="bottom"/>
          </w:tcPr>
          <w:p w:rsidR="00186D87" w:rsidRPr="00F0754B" w:rsidRDefault="00186D87" w:rsidP="00186D87">
            <w:pPr>
              <w:ind w:firstLine="689"/>
              <w:jc w:val="right"/>
              <w:rPr>
                <w:rFonts w:ascii="Times New Roman" w:hAnsi="Times New Roman" w:cs="Times New Roman"/>
                <w:b/>
                <w:bCs/>
              </w:rPr>
            </w:pPr>
            <w:r w:rsidRPr="00F0754B">
              <w:rPr>
                <w:rFonts w:ascii="Times New Roman" w:hAnsi="Times New Roman" w:cs="Times New Roman"/>
                <w:b/>
                <w:bCs/>
              </w:rPr>
              <w:t>100,0</w:t>
            </w:r>
          </w:p>
        </w:tc>
      </w:tr>
    </w:tbl>
    <w:p w:rsidR="00186D87" w:rsidRPr="00944A3A" w:rsidRDefault="00186D87" w:rsidP="00186D87">
      <w:pPr>
        <w:ind w:firstLine="689"/>
        <w:jc w:val="both"/>
        <w:rPr>
          <w:rFonts w:ascii="Times New Roman" w:hAnsi="Times New Roman" w:cs="Times New Roman"/>
          <w:sz w:val="28"/>
          <w:szCs w:val="28"/>
        </w:rPr>
      </w:pPr>
    </w:p>
    <w:p w:rsidR="009A5F4E" w:rsidRDefault="009A5F4E" w:rsidP="00186D87">
      <w:pPr>
        <w:spacing w:line="360" w:lineRule="auto"/>
        <w:ind w:firstLine="689"/>
        <w:jc w:val="both"/>
        <w:rPr>
          <w:rFonts w:ascii="Times New Roman" w:hAnsi="Times New Roman" w:cs="Times New Roman"/>
          <w:sz w:val="28"/>
          <w:szCs w:val="28"/>
        </w:rPr>
      </w:pPr>
    </w:p>
    <w:p w:rsidR="00186D87" w:rsidRPr="00944A3A" w:rsidRDefault="00186D87" w:rsidP="00186D87">
      <w:pPr>
        <w:spacing w:line="360" w:lineRule="auto"/>
        <w:ind w:firstLine="689"/>
        <w:jc w:val="both"/>
        <w:rPr>
          <w:rFonts w:ascii="Times New Roman" w:hAnsi="Times New Roman" w:cs="Times New Roman"/>
          <w:sz w:val="28"/>
          <w:szCs w:val="28"/>
        </w:rPr>
      </w:pPr>
      <w:r w:rsidRPr="00944A3A">
        <w:rPr>
          <w:rFonts w:ascii="Times New Roman" w:hAnsi="Times New Roman" w:cs="Times New Roman"/>
          <w:sz w:val="28"/>
          <w:szCs w:val="28"/>
        </w:rPr>
        <w:lastRenderedPageBreak/>
        <w:t>Естественная убыль населения за рассматриваемый период в целом остается на высоком уровне и является основным фактором сокращения численности населения.</w:t>
      </w:r>
    </w:p>
    <w:p w:rsidR="00186D87" w:rsidRPr="00944A3A" w:rsidRDefault="00186D87" w:rsidP="00186D87">
      <w:pPr>
        <w:spacing w:line="360" w:lineRule="auto"/>
        <w:ind w:firstLine="689"/>
        <w:jc w:val="both"/>
        <w:rPr>
          <w:rFonts w:ascii="Times New Roman" w:hAnsi="Times New Roman" w:cs="Times New Roman"/>
          <w:sz w:val="28"/>
          <w:szCs w:val="28"/>
        </w:rPr>
      </w:pPr>
      <w:r w:rsidRPr="00944A3A">
        <w:rPr>
          <w:rFonts w:ascii="Times New Roman" w:hAnsi="Times New Roman" w:cs="Times New Roman"/>
          <w:sz w:val="28"/>
          <w:szCs w:val="28"/>
        </w:rPr>
        <w:t>Естественная убыль населения – это долговременная тенденция, которая ограничивает возможности наращивания экономически активного, трудоспособного населения, создает предпосылки для дефицита рабочей силы в условиях предполагаемого экономического роста.</w:t>
      </w:r>
    </w:p>
    <w:p w:rsidR="00186D87" w:rsidRPr="00944A3A" w:rsidRDefault="00186D87" w:rsidP="00186D87">
      <w:pPr>
        <w:pStyle w:val="a6"/>
        <w:shd w:val="clear" w:color="auto" w:fill="auto"/>
        <w:spacing w:before="245" w:after="0" w:line="360" w:lineRule="auto"/>
        <w:ind w:left="20" w:right="160" w:firstLine="689"/>
        <w:jc w:val="both"/>
        <w:rPr>
          <w:rFonts w:ascii="Times New Roman" w:hAnsi="Times New Roman" w:cs="Times New Roman"/>
          <w:sz w:val="28"/>
          <w:szCs w:val="28"/>
        </w:rPr>
      </w:pPr>
      <w:r w:rsidRPr="00944A3A">
        <w:rPr>
          <w:rFonts w:ascii="Times New Roman" w:hAnsi="Times New Roman" w:cs="Times New Roman"/>
          <w:spacing w:val="-4"/>
          <w:sz w:val="28"/>
          <w:szCs w:val="28"/>
        </w:rPr>
        <w:t xml:space="preserve">Развитие демографической ситуации показывает, что </w:t>
      </w:r>
      <w:proofErr w:type="spellStart"/>
      <w:r w:rsidRPr="00944A3A">
        <w:rPr>
          <w:rFonts w:ascii="Times New Roman" w:hAnsi="Times New Roman" w:cs="Times New Roman"/>
          <w:spacing w:val="-4"/>
          <w:sz w:val="28"/>
          <w:szCs w:val="28"/>
        </w:rPr>
        <w:t>Торбеевскому</w:t>
      </w:r>
      <w:proofErr w:type="spellEnd"/>
      <w:r w:rsidRPr="00944A3A">
        <w:rPr>
          <w:rFonts w:ascii="Times New Roman" w:hAnsi="Times New Roman" w:cs="Times New Roman"/>
          <w:spacing w:val="-4"/>
          <w:sz w:val="28"/>
          <w:szCs w:val="28"/>
        </w:rPr>
        <w:t xml:space="preserve"> муниципальному району свойственны те же тенденции, какие характерны в целом для Республики Мордовия. Социально-экономический кризис последнего десятилетия привел к резкому уменьшению рождаемости и увеличению смертности и, как следствие, уменьшению численности населения. Особенно ярко негативные процессы прослеживаются в сельской местности. Уже сейчас можно говорить о кризисе трудовых ресурсов на селе, хотя в отдельных селах есть потенциальные возможности для преодоления негативных тенденций. С другой стороны, упадок сельскохозяйственного производства привел к тому, что в настоящее время значительная часть трудоспособного сельского населения отнюдь не востребована. Это приводит к усилению миграции. За последние 4 года отрицательное сальдо миграции стабильно держится в пределах  трех сотен человек за счет резкого увеличения как  числа выбывших,  так и прибывших в район </w:t>
      </w:r>
      <w:r w:rsidRPr="00944A3A">
        <w:rPr>
          <w:rFonts w:ascii="Times New Roman" w:hAnsi="Times New Roman" w:cs="Times New Roman"/>
          <w:color w:val="000000"/>
          <w:spacing w:val="-4"/>
          <w:sz w:val="28"/>
          <w:szCs w:val="28"/>
        </w:rPr>
        <w:t>(табл. 1).</w:t>
      </w:r>
      <w:r w:rsidRPr="00D97CDF">
        <w:rPr>
          <w:rFonts w:ascii="Times New Roman" w:hAnsi="Times New Roman" w:cs="Times New Roman"/>
          <w:color w:val="000000"/>
          <w:sz w:val="28"/>
          <w:szCs w:val="28"/>
        </w:rPr>
        <w:t xml:space="preserve"> </w:t>
      </w:r>
      <w:r w:rsidRPr="00944A3A">
        <w:rPr>
          <w:rFonts w:ascii="Times New Roman" w:hAnsi="Times New Roman" w:cs="Times New Roman"/>
          <w:color w:val="000000"/>
          <w:sz w:val="28"/>
          <w:szCs w:val="28"/>
        </w:rPr>
        <w:t>Миграция обусловлена отсутствием рабочих мест, удовлетворяющих запросам населения. Наиболее высокий миграцион</w:t>
      </w:r>
      <w:r w:rsidRPr="00944A3A">
        <w:rPr>
          <w:rFonts w:ascii="Times New Roman" w:hAnsi="Times New Roman" w:cs="Times New Roman"/>
          <w:color w:val="000000"/>
          <w:sz w:val="28"/>
          <w:szCs w:val="28"/>
        </w:rPr>
        <w:softHyphen/>
        <w:t>ный отток характерен для молодежи и трудоспособного населения. В терри</w:t>
      </w:r>
      <w:r w:rsidRPr="00944A3A">
        <w:rPr>
          <w:rFonts w:ascii="Times New Roman" w:hAnsi="Times New Roman" w:cs="Times New Roman"/>
          <w:color w:val="000000"/>
          <w:sz w:val="28"/>
          <w:szCs w:val="28"/>
        </w:rPr>
        <w:softHyphen/>
        <w:t>ториальных перемещениях главную роль играет маятниковая трудовая ми</w:t>
      </w:r>
      <w:r w:rsidRPr="00944A3A">
        <w:rPr>
          <w:rFonts w:ascii="Times New Roman" w:hAnsi="Times New Roman" w:cs="Times New Roman"/>
          <w:color w:val="000000"/>
          <w:sz w:val="28"/>
          <w:szCs w:val="28"/>
        </w:rPr>
        <w:softHyphen/>
        <w:t>грация, в процесс которой в основном включены мужчины.</w:t>
      </w:r>
    </w:p>
    <w:p w:rsidR="00186D87" w:rsidRPr="00944A3A" w:rsidRDefault="00186D87" w:rsidP="00186D87">
      <w:pPr>
        <w:spacing w:line="360" w:lineRule="auto"/>
        <w:ind w:firstLine="689"/>
        <w:jc w:val="both"/>
        <w:rPr>
          <w:rFonts w:ascii="Times New Roman" w:hAnsi="Times New Roman" w:cs="Times New Roman"/>
          <w:sz w:val="28"/>
          <w:szCs w:val="28"/>
        </w:rPr>
      </w:pPr>
      <w:r w:rsidRPr="00944A3A">
        <w:rPr>
          <w:rFonts w:ascii="Times New Roman" w:hAnsi="Times New Roman" w:cs="Times New Roman"/>
          <w:sz w:val="28"/>
          <w:szCs w:val="28"/>
        </w:rPr>
        <w:t xml:space="preserve">   Тенденция старения населения будет расти за счет поколения, родившегося в 1950-1960-х годах, когда рождаемость была самой высокой за весь послевоенный период. Одновременно будет происходить сокращение </w:t>
      </w:r>
      <w:r w:rsidRPr="00944A3A">
        <w:rPr>
          <w:rFonts w:ascii="Times New Roman" w:hAnsi="Times New Roman" w:cs="Times New Roman"/>
          <w:sz w:val="28"/>
          <w:szCs w:val="28"/>
        </w:rPr>
        <w:lastRenderedPageBreak/>
        <w:t>численности населения в трудоспособном возрасте, так как в эту категорию начнет входить поколение родившихся в 1989-1999 годах, когда наблюдалась тенденция ежегодного снижения рождаемости. В целом за этот период население будет сокращаться меньшими темпами под влиянием некоторого роста рождаемости и миграционного притока.</w:t>
      </w:r>
    </w:p>
    <w:p w:rsidR="00186D87" w:rsidRPr="00944A3A" w:rsidRDefault="00186D87" w:rsidP="00186D87">
      <w:pPr>
        <w:spacing w:line="360" w:lineRule="auto"/>
        <w:ind w:firstLine="689"/>
        <w:jc w:val="both"/>
        <w:rPr>
          <w:rFonts w:ascii="Times New Roman" w:hAnsi="Times New Roman" w:cs="Times New Roman"/>
          <w:sz w:val="28"/>
          <w:szCs w:val="28"/>
        </w:rPr>
      </w:pPr>
      <w:r w:rsidRPr="00944A3A">
        <w:rPr>
          <w:rFonts w:ascii="Times New Roman" w:hAnsi="Times New Roman" w:cs="Times New Roman"/>
          <w:sz w:val="28"/>
          <w:szCs w:val="28"/>
        </w:rPr>
        <w:t xml:space="preserve">Демографическая ситуация в среднесрочной перспективе будет развиваться под влиянием сложившейся динамики. </w:t>
      </w:r>
    </w:p>
    <w:p w:rsidR="00186D87" w:rsidRPr="00944A3A" w:rsidRDefault="00186D87" w:rsidP="00186D87">
      <w:pPr>
        <w:pStyle w:val="a6"/>
        <w:shd w:val="clear" w:color="auto" w:fill="auto"/>
        <w:spacing w:after="0" w:line="360" w:lineRule="auto"/>
        <w:ind w:left="40" w:right="20" w:firstLine="689"/>
        <w:jc w:val="both"/>
        <w:rPr>
          <w:rFonts w:ascii="Times New Roman" w:hAnsi="Times New Roman" w:cs="Times New Roman"/>
          <w:sz w:val="28"/>
          <w:szCs w:val="28"/>
        </w:rPr>
      </w:pPr>
      <w:r w:rsidRPr="00944A3A">
        <w:rPr>
          <w:rFonts w:ascii="Times New Roman" w:hAnsi="Times New Roman" w:cs="Times New Roman"/>
          <w:color w:val="000000"/>
          <w:sz w:val="28"/>
          <w:szCs w:val="28"/>
        </w:rPr>
        <w:t>Сельские поселения муниципального района дифференцируются в зави</w:t>
      </w:r>
      <w:r w:rsidRPr="00944A3A">
        <w:rPr>
          <w:rFonts w:ascii="Times New Roman" w:hAnsi="Times New Roman" w:cs="Times New Roman"/>
          <w:color w:val="000000"/>
          <w:sz w:val="28"/>
          <w:szCs w:val="28"/>
        </w:rPr>
        <w:softHyphen/>
        <w:t>симости от численности, возрастной структуры проживающего населения. В частности, в ряде поселений доля населения старше трудоспособного воз</w:t>
      </w:r>
      <w:r w:rsidRPr="00944A3A">
        <w:rPr>
          <w:rFonts w:ascii="Times New Roman" w:hAnsi="Times New Roman" w:cs="Times New Roman"/>
          <w:color w:val="000000"/>
          <w:sz w:val="28"/>
          <w:szCs w:val="28"/>
        </w:rPr>
        <w:softHyphen/>
        <w:t xml:space="preserve">раста значительно превышает средние районные показатели (20,8 %). К ним относятся следующие сельские поселения: </w:t>
      </w:r>
      <w:proofErr w:type="spellStart"/>
      <w:r w:rsidRPr="00944A3A">
        <w:rPr>
          <w:rFonts w:ascii="Times New Roman" w:hAnsi="Times New Roman" w:cs="Times New Roman"/>
          <w:color w:val="000000"/>
          <w:sz w:val="28"/>
          <w:szCs w:val="28"/>
        </w:rPr>
        <w:t>Виндрейское</w:t>
      </w:r>
      <w:proofErr w:type="spellEnd"/>
      <w:r>
        <w:rPr>
          <w:rFonts w:ascii="Times New Roman" w:hAnsi="Times New Roman" w:cs="Times New Roman"/>
          <w:color w:val="000000"/>
          <w:sz w:val="28"/>
          <w:szCs w:val="28"/>
        </w:rPr>
        <w:t xml:space="preserve"> </w:t>
      </w:r>
      <w:r w:rsidRPr="00944A3A">
        <w:rPr>
          <w:rFonts w:ascii="Times New Roman" w:hAnsi="Times New Roman" w:cs="Times New Roman"/>
          <w:color w:val="000000"/>
          <w:sz w:val="28"/>
          <w:szCs w:val="28"/>
        </w:rPr>
        <w:t xml:space="preserve">(26,6%), </w:t>
      </w:r>
      <w:proofErr w:type="spellStart"/>
      <w:r w:rsidRPr="00944A3A">
        <w:rPr>
          <w:rFonts w:ascii="Times New Roman" w:hAnsi="Times New Roman" w:cs="Times New Roman"/>
          <w:color w:val="000000"/>
          <w:sz w:val="28"/>
          <w:szCs w:val="28"/>
        </w:rPr>
        <w:t>Кажлодское</w:t>
      </w:r>
      <w:proofErr w:type="spellEnd"/>
      <w:r w:rsidRPr="00944A3A">
        <w:rPr>
          <w:rFonts w:ascii="Times New Roman" w:hAnsi="Times New Roman" w:cs="Times New Roman"/>
          <w:color w:val="000000"/>
          <w:sz w:val="28"/>
          <w:szCs w:val="28"/>
        </w:rPr>
        <w:t xml:space="preserve"> (27,8%), Красноармейское  (30,3%), </w:t>
      </w:r>
      <w:proofErr w:type="spellStart"/>
      <w:r w:rsidRPr="00944A3A">
        <w:rPr>
          <w:rFonts w:ascii="Times New Roman" w:hAnsi="Times New Roman" w:cs="Times New Roman"/>
          <w:color w:val="000000"/>
          <w:sz w:val="28"/>
          <w:szCs w:val="28"/>
        </w:rPr>
        <w:t>Лопатинское</w:t>
      </w:r>
      <w:proofErr w:type="spellEnd"/>
      <w:r w:rsidRPr="00944A3A">
        <w:rPr>
          <w:rFonts w:ascii="Times New Roman" w:hAnsi="Times New Roman" w:cs="Times New Roman"/>
          <w:color w:val="000000"/>
          <w:sz w:val="28"/>
          <w:szCs w:val="28"/>
        </w:rPr>
        <w:t xml:space="preserve"> (26,7%), Никольское</w:t>
      </w:r>
      <w:r>
        <w:rPr>
          <w:rFonts w:ascii="Times New Roman" w:hAnsi="Times New Roman" w:cs="Times New Roman"/>
          <w:color w:val="000000"/>
          <w:sz w:val="28"/>
          <w:szCs w:val="28"/>
        </w:rPr>
        <w:t xml:space="preserve"> </w:t>
      </w:r>
      <w:r w:rsidRPr="00944A3A">
        <w:rPr>
          <w:rFonts w:ascii="Times New Roman" w:hAnsi="Times New Roman" w:cs="Times New Roman"/>
          <w:color w:val="000000"/>
          <w:sz w:val="28"/>
          <w:szCs w:val="28"/>
        </w:rPr>
        <w:t>(27,3%), Старо-</w:t>
      </w:r>
      <w:proofErr w:type="spellStart"/>
      <w:r w:rsidRPr="00944A3A">
        <w:rPr>
          <w:rFonts w:ascii="Times New Roman" w:hAnsi="Times New Roman" w:cs="Times New Roman"/>
          <w:color w:val="000000"/>
          <w:sz w:val="28"/>
          <w:szCs w:val="28"/>
        </w:rPr>
        <w:t>Пичурское</w:t>
      </w:r>
      <w:proofErr w:type="spellEnd"/>
      <w:r w:rsidRPr="00944A3A">
        <w:rPr>
          <w:rFonts w:ascii="Times New Roman" w:hAnsi="Times New Roman" w:cs="Times New Roman"/>
          <w:color w:val="000000"/>
          <w:sz w:val="28"/>
          <w:szCs w:val="28"/>
        </w:rPr>
        <w:t xml:space="preserve"> (38,7%), </w:t>
      </w:r>
      <w:proofErr w:type="spellStart"/>
      <w:r w:rsidRPr="00944A3A">
        <w:rPr>
          <w:rFonts w:ascii="Times New Roman" w:hAnsi="Times New Roman" w:cs="Times New Roman"/>
          <w:color w:val="000000"/>
          <w:sz w:val="28"/>
          <w:szCs w:val="28"/>
        </w:rPr>
        <w:t>Хилковское</w:t>
      </w:r>
      <w:proofErr w:type="spellEnd"/>
      <w:r w:rsidRPr="00944A3A">
        <w:rPr>
          <w:rFonts w:ascii="Times New Roman" w:hAnsi="Times New Roman" w:cs="Times New Roman"/>
          <w:color w:val="000000"/>
          <w:sz w:val="28"/>
          <w:szCs w:val="28"/>
        </w:rPr>
        <w:t xml:space="preserve"> (26,6%). Соответственно, в указанных населенных пунктах доля населения в трудоспособном возрасте ниже, чем в среднем по району. Доля населения </w:t>
      </w:r>
      <w:proofErr w:type="gramStart"/>
      <w:r w:rsidRPr="00944A3A">
        <w:rPr>
          <w:rFonts w:ascii="Times New Roman" w:hAnsi="Times New Roman" w:cs="Times New Roman"/>
          <w:color w:val="000000"/>
          <w:sz w:val="28"/>
          <w:szCs w:val="28"/>
        </w:rPr>
        <w:t xml:space="preserve">моложе трудоспособного возраста выше, чем в среднем по району в </w:t>
      </w:r>
      <w:proofErr w:type="spellStart"/>
      <w:r w:rsidRPr="00944A3A">
        <w:rPr>
          <w:rFonts w:ascii="Times New Roman" w:hAnsi="Times New Roman" w:cs="Times New Roman"/>
          <w:color w:val="000000"/>
          <w:sz w:val="28"/>
          <w:szCs w:val="28"/>
        </w:rPr>
        <w:t>Виндрейском</w:t>
      </w:r>
      <w:proofErr w:type="spellEnd"/>
      <w:r w:rsidRPr="00944A3A">
        <w:rPr>
          <w:rFonts w:ascii="Times New Roman" w:hAnsi="Times New Roman" w:cs="Times New Roman"/>
          <w:color w:val="000000"/>
          <w:sz w:val="28"/>
          <w:szCs w:val="28"/>
        </w:rPr>
        <w:t xml:space="preserve"> (23,0%), Жуковском</w:t>
      </w:r>
      <w:r>
        <w:rPr>
          <w:rFonts w:ascii="Times New Roman" w:hAnsi="Times New Roman" w:cs="Times New Roman"/>
          <w:color w:val="000000"/>
          <w:sz w:val="28"/>
          <w:szCs w:val="28"/>
        </w:rPr>
        <w:t xml:space="preserve"> </w:t>
      </w:r>
      <w:r w:rsidRPr="00944A3A">
        <w:rPr>
          <w:rFonts w:ascii="Times New Roman" w:hAnsi="Times New Roman" w:cs="Times New Roman"/>
          <w:color w:val="000000"/>
          <w:sz w:val="28"/>
          <w:szCs w:val="28"/>
        </w:rPr>
        <w:t xml:space="preserve">(18,9%),  </w:t>
      </w:r>
      <w:proofErr w:type="spellStart"/>
      <w:r w:rsidRPr="00944A3A">
        <w:rPr>
          <w:rFonts w:ascii="Times New Roman" w:hAnsi="Times New Roman" w:cs="Times New Roman"/>
          <w:color w:val="000000"/>
          <w:sz w:val="28"/>
          <w:szCs w:val="28"/>
        </w:rPr>
        <w:t>Сургодьском</w:t>
      </w:r>
      <w:proofErr w:type="spellEnd"/>
      <w:r>
        <w:rPr>
          <w:rFonts w:ascii="Times New Roman" w:hAnsi="Times New Roman" w:cs="Times New Roman"/>
          <w:color w:val="000000"/>
          <w:sz w:val="28"/>
          <w:szCs w:val="28"/>
        </w:rPr>
        <w:t xml:space="preserve"> </w:t>
      </w:r>
      <w:r w:rsidRPr="00944A3A">
        <w:rPr>
          <w:rFonts w:ascii="Times New Roman" w:hAnsi="Times New Roman" w:cs="Times New Roman"/>
          <w:color w:val="000000"/>
          <w:sz w:val="28"/>
          <w:szCs w:val="28"/>
        </w:rPr>
        <w:t>(19,4</w:t>
      </w:r>
      <w:proofErr w:type="gramEnd"/>
      <w:r w:rsidRPr="00944A3A">
        <w:rPr>
          <w:rFonts w:ascii="Times New Roman" w:hAnsi="Times New Roman" w:cs="Times New Roman"/>
          <w:color w:val="000000"/>
          <w:sz w:val="28"/>
          <w:szCs w:val="28"/>
        </w:rPr>
        <w:t>%). Большая часть (45,6%) населения в трудоспособном возрасте сконцентриро</w:t>
      </w:r>
      <w:r w:rsidRPr="00944A3A">
        <w:rPr>
          <w:rFonts w:ascii="Times New Roman" w:hAnsi="Times New Roman" w:cs="Times New Roman"/>
          <w:color w:val="000000"/>
          <w:sz w:val="28"/>
          <w:szCs w:val="28"/>
        </w:rPr>
        <w:softHyphen/>
        <w:t>вана в районном центре, что свидетельствует о наличии диспропорций в рас</w:t>
      </w:r>
      <w:r w:rsidRPr="00944A3A">
        <w:rPr>
          <w:rFonts w:ascii="Times New Roman" w:hAnsi="Times New Roman" w:cs="Times New Roman"/>
          <w:color w:val="000000"/>
          <w:sz w:val="28"/>
          <w:szCs w:val="28"/>
        </w:rPr>
        <w:softHyphen/>
        <w:t>пределении трудовых ресурсов.</w:t>
      </w:r>
    </w:p>
    <w:p w:rsidR="00186D87" w:rsidRPr="00944A3A" w:rsidRDefault="00186D87" w:rsidP="00186D87">
      <w:pPr>
        <w:pStyle w:val="a6"/>
        <w:shd w:val="clear" w:color="auto" w:fill="auto"/>
        <w:spacing w:after="0" w:line="360" w:lineRule="auto"/>
        <w:ind w:right="20" w:firstLine="689"/>
        <w:jc w:val="both"/>
        <w:rPr>
          <w:rFonts w:ascii="Times New Roman" w:hAnsi="Times New Roman" w:cs="Times New Roman"/>
          <w:sz w:val="28"/>
          <w:szCs w:val="28"/>
        </w:rPr>
      </w:pPr>
      <w:r w:rsidRPr="00944A3A">
        <w:rPr>
          <w:rFonts w:ascii="Times New Roman" w:hAnsi="Times New Roman" w:cs="Times New Roman"/>
          <w:color w:val="000000"/>
          <w:sz w:val="28"/>
          <w:szCs w:val="28"/>
        </w:rPr>
        <w:t>Таким образом,</w:t>
      </w:r>
      <w:r>
        <w:rPr>
          <w:rFonts w:ascii="Times New Roman" w:hAnsi="Times New Roman" w:cs="Times New Roman"/>
          <w:color w:val="000000"/>
          <w:sz w:val="28"/>
          <w:szCs w:val="28"/>
        </w:rPr>
        <w:t xml:space="preserve"> основными</w:t>
      </w:r>
      <w:r w:rsidRPr="00944A3A">
        <w:rPr>
          <w:rFonts w:ascii="Times New Roman" w:hAnsi="Times New Roman" w:cs="Times New Roman"/>
          <w:color w:val="000000"/>
          <w:sz w:val="28"/>
          <w:szCs w:val="28"/>
        </w:rPr>
        <w:t xml:space="preserve"> негативными факторами обеспеченности района трудовыми ресурсами</w:t>
      </w:r>
      <w:r>
        <w:rPr>
          <w:rFonts w:ascii="Times New Roman" w:hAnsi="Times New Roman" w:cs="Times New Roman"/>
          <w:color w:val="000000"/>
          <w:sz w:val="28"/>
          <w:szCs w:val="28"/>
        </w:rPr>
        <w:t xml:space="preserve"> являются </w:t>
      </w:r>
      <w:r w:rsidRPr="00944A3A">
        <w:rPr>
          <w:rFonts w:ascii="Times New Roman" w:hAnsi="Times New Roman" w:cs="Times New Roman"/>
          <w:color w:val="000000"/>
          <w:sz w:val="28"/>
          <w:szCs w:val="28"/>
        </w:rPr>
        <w:t>естественная и миграционная убыль населения</w:t>
      </w:r>
      <w:r>
        <w:rPr>
          <w:rFonts w:ascii="Times New Roman" w:hAnsi="Times New Roman" w:cs="Times New Roman"/>
          <w:color w:val="000000"/>
          <w:sz w:val="28"/>
          <w:szCs w:val="28"/>
        </w:rPr>
        <w:t xml:space="preserve">. </w:t>
      </w:r>
      <w:r w:rsidRPr="00944A3A">
        <w:rPr>
          <w:rFonts w:ascii="Times New Roman" w:hAnsi="Times New Roman" w:cs="Times New Roman"/>
          <w:color w:val="000000"/>
          <w:sz w:val="28"/>
          <w:szCs w:val="28"/>
        </w:rPr>
        <w:t>Су</w:t>
      </w:r>
      <w:r w:rsidRPr="00944A3A">
        <w:rPr>
          <w:rFonts w:ascii="Times New Roman" w:hAnsi="Times New Roman" w:cs="Times New Roman"/>
          <w:color w:val="000000"/>
          <w:sz w:val="28"/>
          <w:szCs w:val="28"/>
        </w:rPr>
        <w:softHyphen/>
        <w:t>ществующие тенденции позволяют прогнозировать на среднесрочную пер</w:t>
      </w:r>
      <w:r w:rsidRPr="00944A3A">
        <w:rPr>
          <w:rFonts w:ascii="Times New Roman" w:hAnsi="Times New Roman" w:cs="Times New Roman"/>
          <w:color w:val="000000"/>
          <w:sz w:val="28"/>
          <w:szCs w:val="28"/>
        </w:rPr>
        <w:softHyphen/>
        <w:t>спективу сокращение численности населения, в том числе трудоспособного возраста; изменение качественных характеристик трудовых ресурсов (увели</w:t>
      </w:r>
      <w:r w:rsidRPr="00944A3A">
        <w:rPr>
          <w:rFonts w:ascii="Times New Roman" w:hAnsi="Times New Roman" w:cs="Times New Roman"/>
          <w:color w:val="000000"/>
          <w:sz w:val="28"/>
          <w:szCs w:val="28"/>
        </w:rPr>
        <w:softHyphen/>
        <w:t>чение среднего возраста работников, снижение их квалификационного уров</w:t>
      </w:r>
      <w:r w:rsidRPr="00944A3A">
        <w:rPr>
          <w:rFonts w:ascii="Times New Roman" w:hAnsi="Times New Roman" w:cs="Times New Roman"/>
          <w:color w:val="000000"/>
          <w:sz w:val="28"/>
          <w:szCs w:val="28"/>
        </w:rPr>
        <w:softHyphen/>
        <w:t>ня и т. д.), что актуализирует проблемы обеспечения районного рынка труда работниками из состава населения района.</w:t>
      </w:r>
    </w:p>
    <w:p w:rsidR="00186D87" w:rsidRDefault="00186D87" w:rsidP="00186D87">
      <w:pPr>
        <w:pStyle w:val="a6"/>
        <w:shd w:val="clear" w:color="auto" w:fill="auto"/>
        <w:spacing w:after="0" w:line="360" w:lineRule="auto"/>
        <w:ind w:firstLine="689"/>
        <w:jc w:val="both"/>
        <w:rPr>
          <w:rFonts w:ascii="Times New Roman" w:hAnsi="Times New Roman" w:cs="Times New Roman"/>
          <w:b/>
          <w:color w:val="000000"/>
          <w:sz w:val="28"/>
          <w:szCs w:val="28"/>
        </w:rPr>
      </w:pPr>
    </w:p>
    <w:p w:rsidR="00186D87" w:rsidRPr="00D97CDF" w:rsidRDefault="00186D87" w:rsidP="00186D87">
      <w:pPr>
        <w:pStyle w:val="a6"/>
        <w:shd w:val="clear" w:color="auto" w:fill="auto"/>
        <w:spacing w:after="0" w:line="360" w:lineRule="auto"/>
        <w:ind w:firstLine="689"/>
        <w:jc w:val="both"/>
        <w:rPr>
          <w:rFonts w:ascii="Times New Roman" w:hAnsi="Times New Roman" w:cs="Times New Roman"/>
          <w:b/>
          <w:sz w:val="28"/>
          <w:szCs w:val="28"/>
        </w:rPr>
      </w:pPr>
      <w:r w:rsidRPr="00D97CDF">
        <w:rPr>
          <w:rFonts w:ascii="Times New Roman" w:hAnsi="Times New Roman" w:cs="Times New Roman"/>
          <w:b/>
          <w:color w:val="000000"/>
          <w:sz w:val="28"/>
          <w:szCs w:val="28"/>
        </w:rPr>
        <w:lastRenderedPageBreak/>
        <w:t>Содержание программных мероприятий.</w:t>
      </w:r>
    </w:p>
    <w:p w:rsidR="00186D87" w:rsidRPr="00944A3A" w:rsidRDefault="00186D87" w:rsidP="00186D87">
      <w:pPr>
        <w:pStyle w:val="a6"/>
        <w:numPr>
          <w:ilvl w:val="0"/>
          <w:numId w:val="37"/>
        </w:numPr>
        <w:shd w:val="clear" w:color="auto" w:fill="auto"/>
        <w:tabs>
          <w:tab w:val="left" w:pos="802"/>
        </w:tabs>
        <w:spacing w:after="0" w:line="360" w:lineRule="auto"/>
        <w:ind w:right="20" w:firstLine="689"/>
        <w:jc w:val="both"/>
        <w:rPr>
          <w:rFonts w:ascii="Times New Roman" w:hAnsi="Times New Roman" w:cs="Times New Roman"/>
          <w:sz w:val="28"/>
          <w:szCs w:val="28"/>
        </w:rPr>
      </w:pPr>
      <w:r w:rsidRPr="00944A3A">
        <w:rPr>
          <w:rFonts w:ascii="Times New Roman" w:hAnsi="Times New Roman" w:cs="Times New Roman"/>
          <w:color w:val="000000"/>
          <w:sz w:val="28"/>
          <w:szCs w:val="28"/>
        </w:rPr>
        <w:t>Реализация мероприятий региональных программ демографического развития.</w:t>
      </w:r>
    </w:p>
    <w:p w:rsidR="00186D87" w:rsidRPr="00944A3A" w:rsidRDefault="00186D87" w:rsidP="00186D87">
      <w:pPr>
        <w:pStyle w:val="a6"/>
        <w:numPr>
          <w:ilvl w:val="0"/>
          <w:numId w:val="37"/>
        </w:numPr>
        <w:shd w:val="clear" w:color="auto" w:fill="auto"/>
        <w:tabs>
          <w:tab w:val="left" w:pos="821"/>
        </w:tabs>
        <w:spacing w:after="0" w:line="360" w:lineRule="auto"/>
        <w:ind w:right="20" w:firstLine="689"/>
        <w:jc w:val="both"/>
        <w:rPr>
          <w:rFonts w:ascii="Times New Roman" w:hAnsi="Times New Roman" w:cs="Times New Roman"/>
          <w:sz w:val="28"/>
          <w:szCs w:val="28"/>
        </w:rPr>
      </w:pPr>
      <w:r w:rsidRPr="00944A3A">
        <w:rPr>
          <w:rFonts w:ascii="Times New Roman" w:hAnsi="Times New Roman" w:cs="Times New Roman"/>
          <w:color w:val="000000"/>
          <w:sz w:val="28"/>
          <w:szCs w:val="28"/>
        </w:rPr>
        <w:t>Совершенствование взаимодействия органов местного самоуправле</w:t>
      </w:r>
      <w:r w:rsidRPr="00944A3A">
        <w:rPr>
          <w:rFonts w:ascii="Times New Roman" w:hAnsi="Times New Roman" w:cs="Times New Roman"/>
          <w:color w:val="000000"/>
          <w:sz w:val="28"/>
          <w:szCs w:val="28"/>
        </w:rPr>
        <w:softHyphen/>
        <w:t>ния, предприятий, организаций и учреждений района по сохранению и разви</w:t>
      </w:r>
      <w:r w:rsidRPr="00944A3A">
        <w:rPr>
          <w:rFonts w:ascii="Times New Roman" w:hAnsi="Times New Roman" w:cs="Times New Roman"/>
          <w:color w:val="000000"/>
          <w:sz w:val="28"/>
          <w:szCs w:val="28"/>
        </w:rPr>
        <w:softHyphen/>
        <w:t>тию демографического потенциала.</w:t>
      </w:r>
    </w:p>
    <w:p w:rsidR="00186D87" w:rsidRPr="00332261" w:rsidRDefault="00186D87" w:rsidP="00186D87">
      <w:pPr>
        <w:pStyle w:val="a6"/>
        <w:shd w:val="clear" w:color="auto" w:fill="auto"/>
        <w:spacing w:after="0" w:line="360" w:lineRule="auto"/>
        <w:ind w:right="20" w:firstLine="689"/>
        <w:jc w:val="both"/>
        <w:rPr>
          <w:rFonts w:ascii="Times New Roman" w:hAnsi="Times New Roman" w:cs="Times New Roman"/>
          <w:sz w:val="28"/>
          <w:szCs w:val="28"/>
        </w:rPr>
      </w:pPr>
      <w:r w:rsidRPr="00332261">
        <w:rPr>
          <w:rFonts w:ascii="Times New Roman" w:hAnsi="Times New Roman" w:cs="Times New Roman"/>
          <w:color w:val="000000"/>
          <w:sz w:val="28"/>
          <w:szCs w:val="28"/>
        </w:rPr>
        <w:t>Мероприятия и объем финансирования по подразделу № 13 приведены в прил. 2 и 4 к программе.</w:t>
      </w:r>
    </w:p>
    <w:p w:rsidR="00186D87" w:rsidRPr="00F44C8E" w:rsidRDefault="00186D87" w:rsidP="00186D87">
      <w:pPr>
        <w:pStyle w:val="a6"/>
        <w:shd w:val="clear" w:color="auto" w:fill="auto"/>
        <w:spacing w:after="0" w:line="360" w:lineRule="auto"/>
        <w:ind w:right="20" w:firstLine="689"/>
        <w:jc w:val="both"/>
        <w:rPr>
          <w:rFonts w:ascii="Times New Roman" w:hAnsi="Times New Roman" w:cs="Times New Roman"/>
          <w:sz w:val="28"/>
          <w:szCs w:val="28"/>
        </w:rPr>
      </w:pPr>
      <w:r w:rsidRPr="00F44C8E">
        <w:rPr>
          <w:rFonts w:ascii="Times New Roman" w:hAnsi="Times New Roman" w:cs="Times New Roman"/>
          <w:b/>
          <w:color w:val="000000"/>
          <w:sz w:val="28"/>
          <w:szCs w:val="28"/>
        </w:rPr>
        <w:t>Показатели экономической и социальной эффективности реализации подраздела</w:t>
      </w:r>
      <w:r w:rsidRPr="00F44C8E">
        <w:rPr>
          <w:rFonts w:ascii="Times New Roman" w:hAnsi="Times New Roman" w:cs="Times New Roman"/>
          <w:color w:val="000000"/>
          <w:sz w:val="28"/>
          <w:szCs w:val="28"/>
        </w:rPr>
        <w:t>. Реализация мероприятий к концу 2018 г. позволит обеспечить следующие показатели: смертность населения в трудоспособном возрасте снизится на 9 % и составит 471,5 ед. на 100 тыс. чел. населения соответствующего возраста, выйти на  естественный прирост населения.</w:t>
      </w:r>
    </w:p>
    <w:p w:rsidR="00186D87" w:rsidRPr="00332261" w:rsidRDefault="00186D87" w:rsidP="00186D87">
      <w:pPr>
        <w:pStyle w:val="a6"/>
        <w:shd w:val="clear" w:color="auto" w:fill="auto"/>
        <w:spacing w:after="0" w:line="360" w:lineRule="auto"/>
        <w:ind w:right="20" w:firstLine="689"/>
        <w:jc w:val="both"/>
        <w:rPr>
          <w:rFonts w:ascii="Times New Roman" w:hAnsi="Times New Roman" w:cs="Times New Roman"/>
          <w:sz w:val="28"/>
          <w:szCs w:val="28"/>
        </w:rPr>
      </w:pPr>
      <w:r w:rsidRPr="00332261">
        <w:rPr>
          <w:rFonts w:ascii="Times New Roman" w:hAnsi="Times New Roman" w:cs="Times New Roman"/>
          <w:color w:val="000000"/>
          <w:sz w:val="28"/>
          <w:szCs w:val="28"/>
        </w:rPr>
        <w:t>Целевые индикаторы по подразделу № 13 представлены в прил. 1 к программе.</w:t>
      </w:r>
    </w:p>
    <w:p w:rsidR="00186D87" w:rsidRDefault="00186D87" w:rsidP="00186D87">
      <w:pPr>
        <w:pStyle w:val="a6"/>
        <w:shd w:val="clear" w:color="auto" w:fill="auto"/>
        <w:spacing w:after="0" w:line="360" w:lineRule="auto"/>
        <w:ind w:right="20" w:firstLine="689"/>
        <w:jc w:val="both"/>
        <w:sectPr w:rsidR="00186D87" w:rsidSect="00186D87">
          <w:pgSz w:w="11906" w:h="16838"/>
          <w:pgMar w:top="1426" w:right="1184" w:bottom="840" w:left="1208" w:header="0" w:footer="3" w:gutter="0"/>
          <w:cols w:space="720"/>
          <w:noEndnote/>
          <w:docGrid w:linePitch="360"/>
        </w:sectPr>
      </w:pPr>
      <w:r w:rsidRPr="0039047B">
        <w:rPr>
          <w:rFonts w:ascii="Times New Roman" w:hAnsi="Times New Roman" w:cs="Times New Roman"/>
          <w:b/>
          <w:color w:val="000000"/>
          <w:sz w:val="28"/>
          <w:szCs w:val="28"/>
        </w:rPr>
        <w:t>Соисполнители программы</w:t>
      </w:r>
      <w:r w:rsidRPr="0039047B">
        <w:rPr>
          <w:rFonts w:ascii="Times New Roman" w:hAnsi="Times New Roman" w:cs="Times New Roman"/>
          <w:color w:val="000000"/>
          <w:sz w:val="28"/>
          <w:szCs w:val="28"/>
        </w:rPr>
        <w:t xml:space="preserve">. Администрация </w:t>
      </w:r>
      <w:proofErr w:type="spellStart"/>
      <w:r w:rsidRPr="0039047B">
        <w:rPr>
          <w:rFonts w:ascii="Times New Roman" w:hAnsi="Times New Roman" w:cs="Times New Roman"/>
          <w:color w:val="000000"/>
          <w:sz w:val="28"/>
          <w:szCs w:val="28"/>
        </w:rPr>
        <w:t>Торбеевского</w:t>
      </w:r>
      <w:proofErr w:type="spellEnd"/>
      <w:r w:rsidRPr="0039047B">
        <w:rPr>
          <w:rFonts w:ascii="Times New Roman" w:hAnsi="Times New Roman" w:cs="Times New Roman"/>
          <w:color w:val="000000"/>
          <w:sz w:val="28"/>
          <w:szCs w:val="28"/>
        </w:rPr>
        <w:t xml:space="preserve"> муниципального района, ГКУ РМ «ЦЗН </w:t>
      </w:r>
      <w:proofErr w:type="spellStart"/>
      <w:r w:rsidRPr="0039047B">
        <w:rPr>
          <w:rFonts w:ascii="Times New Roman" w:hAnsi="Times New Roman" w:cs="Times New Roman"/>
          <w:color w:val="000000"/>
          <w:sz w:val="28"/>
          <w:szCs w:val="28"/>
        </w:rPr>
        <w:t>Торбеевского</w:t>
      </w:r>
      <w:proofErr w:type="spellEnd"/>
      <w:r w:rsidRPr="0039047B">
        <w:rPr>
          <w:rFonts w:ascii="Times New Roman" w:hAnsi="Times New Roman" w:cs="Times New Roman"/>
          <w:color w:val="000000"/>
        </w:rPr>
        <w:t xml:space="preserve"> муниципального района».</w:t>
      </w:r>
    </w:p>
    <w:p w:rsidR="00186D87" w:rsidRDefault="00186D87" w:rsidP="00186D87">
      <w:pPr>
        <w:pStyle w:val="a6"/>
        <w:shd w:val="clear" w:color="auto" w:fill="auto"/>
        <w:spacing w:after="184" w:line="389" w:lineRule="exact"/>
        <w:ind w:right="460"/>
      </w:pPr>
      <w:r w:rsidRPr="00641980">
        <w:rPr>
          <w:rStyle w:val="13pt"/>
          <w:color w:val="000000"/>
          <w:sz w:val="28"/>
          <w:szCs w:val="28"/>
        </w:rPr>
        <w:lastRenderedPageBreak/>
        <w:t>Подраздел № 14</w:t>
      </w:r>
      <w:r w:rsidRPr="00641980">
        <w:rPr>
          <w:rStyle w:val="13pt"/>
          <w:color w:val="000000"/>
        </w:rPr>
        <w:t xml:space="preserve"> </w:t>
      </w:r>
      <w:r w:rsidRPr="00641980">
        <w:rPr>
          <w:rFonts w:ascii="Times New Roman" w:hAnsi="Times New Roman" w:cs="Times New Roman"/>
          <w:b/>
          <w:i/>
          <w:color w:val="000000"/>
          <w:sz w:val="28"/>
          <w:szCs w:val="28"/>
        </w:rPr>
        <w:t>Развитие образования</w:t>
      </w:r>
    </w:p>
    <w:p w:rsidR="00186D87" w:rsidRPr="00261F04"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r w:rsidRPr="00261F04">
        <w:rPr>
          <w:rFonts w:ascii="Times New Roman" w:hAnsi="Times New Roman" w:cs="Times New Roman"/>
          <w:b/>
          <w:color w:val="000000"/>
          <w:sz w:val="28"/>
          <w:szCs w:val="28"/>
        </w:rPr>
        <w:t>Цели:</w:t>
      </w:r>
      <w:r w:rsidRPr="00261F04">
        <w:rPr>
          <w:rFonts w:ascii="Times New Roman" w:hAnsi="Times New Roman" w:cs="Times New Roman"/>
          <w:color w:val="000000"/>
          <w:sz w:val="28"/>
          <w:szCs w:val="28"/>
        </w:rPr>
        <w:t xml:space="preserve"> анализ состояния системы образования в </w:t>
      </w:r>
      <w:proofErr w:type="spellStart"/>
      <w:r w:rsidRPr="00261F04">
        <w:rPr>
          <w:rFonts w:ascii="Times New Roman" w:hAnsi="Times New Roman" w:cs="Times New Roman"/>
          <w:color w:val="000000"/>
          <w:sz w:val="28"/>
          <w:szCs w:val="28"/>
        </w:rPr>
        <w:t>Торбеевском</w:t>
      </w:r>
      <w:proofErr w:type="spellEnd"/>
      <w:r w:rsidRPr="00261F04">
        <w:rPr>
          <w:rFonts w:ascii="Times New Roman" w:hAnsi="Times New Roman" w:cs="Times New Roman"/>
          <w:color w:val="000000"/>
          <w:sz w:val="28"/>
          <w:szCs w:val="28"/>
        </w:rPr>
        <w:t xml:space="preserve"> муниципальном районе, выделение приоритетных направлений для обеспечения доступности качественно нового образования в соответствии с перспективными задачами социаль</w:t>
      </w:r>
      <w:r w:rsidRPr="00261F04">
        <w:rPr>
          <w:rFonts w:ascii="Times New Roman" w:hAnsi="Times New Roman" w:cs="Times New Roman"/>
          <w:color w:val="000000"/>
          <w:sz w:val="28"/>
          <w:szCs w:val="28"/>
        </w:rPr>
        <w:softHyphen/>
        <w:t>но ориентированного инновационного развития экономики Республики Мор</w:t>
      </w:r>
      <w:r w:rsidRPr="00261F04">
        <w:rPr>
          <w:rFonts w:ascii="Times New Roman" w:hAnsi="Times New Roman" w:cs="Times New Roman"/>
          <w:color w:val="000000"/>
          <w:sz w:val="28"/>
          <w:szCs w:val="28"/>
        </w:rPr>
        <w:softHyphen/>
        <w:t>довия; создание благоприятных условий для реализации культурного, соци</w:t>
      </w:r>
      <w:r w:rsidRPr="00261F04">
        <w:rPr>
          <w:rFonts w:ascii="Times New Roman" w:hAnsi="Times New Roman" w:cs="Times New Roman"/>
          <w:color w:val="000000"/>
          <w:sz w:val="28"/>
          <w:szCs w:val="28"/>
        </w:rPr>
        <w:softHyphen/>
        <w:t>ального и экономического потенциала молодежи.</w:t>
      </w:r>
    </w:p>
    <w:p w:rsidR="00186D87" w:rsidRPr="00261F04"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proofErr w:type="gramStart"/>
      <w:r w:rsidRPr="00261F04">
        <w:rPr>
          <w:rFonts w:ascii="Times New Roman" w:hAnsi="Times New Roman" w:cs="Times New Roman"/>
          <w:b/>
          <w:color w:val="000000"/>
          <w:sz w:val="28"/>
          <w:szCs w:val="28"/>
        </w:rPr>
        <w:t>Задачи</w:t>
      </w:r>
      <w:r w:rsidRPr="00261F04">
        <w:rPr>
          <w:rFonts w:ascii="Times New Roman" w:hAnsi="Times New Roman" w:cs="Times New Roman"/>
          <w:color w:val="000000"/>
          <w:sz w:val="28"/>
          <w:szCs w:val="28"/>
        </w:rPr>
        <w:t>: формирование гибкой и открытой для общества системы непре</w:t>
      </w:r>
      <w:r w:rsidRPr="00261F04">
        <w:rPr>
          <w:rFonts w:ascii="Times New Roman" w:hAnsi="Times New Roman" w:cs="Times New Roman"/>
          <w:color w:val="000000"/>
          <w:sz w:val="28"/>
          <w:szCs w:val="28"/>
        </w:rPr>
        <w:softHyphen/>
        <w:t>рывного образования; обеспечение доступности услуг дошкольного, общего, дополнительного образования детей; совершенствование инфраструктуры и организационно-экономических механизмов развития системы образования района; модернизация образовательных программ в системе дошкольного, общего и дополнительного образования детей; совершенствование системы оценки качества образования на основе принципов открытости для обще</w:t>
      </w:r>
      <w:r w:rsidRPr="00261F04">
        <w:rPr>
          <w:rFonts w:ascii="Times New Roman" w:hAnsi="Times New Roman" w:cs="Times New Roman"/>
          <w:color w:val="000000"/>
          <w:sz w:val="28"/>
          <w:szCs w:val="28"/>
        </w:rPr>
        <w:softHyphen/>
        <w:t>ственных и профессиональных институтов.</w:t>
      </w:r>
      <w:proofErr w:type="gramEnd"/>
    </w:p>
    <w:p w:rsidR="00186D87" w:rsidRPr="00261F04" w:rsidRDefault="00186D87" w:rsidP="00186D87">
      <w:pPr>
        <w:spacing w:line="360" w:lineRule="auto"/>
        <w:ind w:firstLine="454"/>
        <w:jc w:val="both"/>
        <w:rPr>
          <w:rFonts w:ascii="Times New Roman" w:hAnsi="Times New Roman" w:cs="Times New Roman"/>
          <w:spacing w:val="-4"/>
          <w:sz w:val="28"/>
          <w:szCs w:val="28"/>
        </w:rPr>
      </w:pPr>
      <w:r w:rsidRPr="00E3014C">
        <w:rPr>
          <w:rFonts w:ascii="Times New Roman" w:hAnsi="Times New Roman" w:cs="Times New Roman"/>
          <w:b/>
          <w:sz w:val="28"/>
          <w:szCs w:val="28"/>
        </w:rPr>
        <w:t>Перспективы развития</w:t>
      </w:r>
      <w:r w:rsidRPr="00261F04">
        <w:rPr>
          <w:rFonts w:ascii="Times New Roman" w:hAnsi="Times New Roman" w:cs="Times New Roman"/>
          <w:sz w:val="28"/>
          <w:szCs w:val="28"/>
        </w:rPr>
        <w:t>.</w:t>
      </w:r>
      <w:r w:rsidRPr="00261F04">
        <w:rPr>
          <w:rFonts w:ascii="Times New Roman" w:hAnsi="Times New Roman" w:cs="Times New Roman"/>
          <w:spacing w:val="-4"/>
          <w:sz w:val="28"/>
          <w:szCs w:val="28"/>
        </w:rPr>
        <w:t xml:space="preserve"> Сеть образовательных учреждений района включает в себя 7 детских садов; 6 средних, 8 основных  и 1 начальная общеобразовательных школ; 2 учреждения дополнительного, 1 учреждение среднего профессионального образования.</w:t>
      </w:r>
    </w:p>
    <w:p w:rsidR="00186D87" w:rsidRPr="00261F04" w:rsidRDefault="00186D87" w:rsidP="00186D87">
      <w:pPr>
        <w:spacing w:line="360" w:lineRule="auto"/>
        <w:ind w:firstLine="539"/>
        <w:jc w:val="both"/>
        <w:rPr>
          <w:rFonts w:ascii="Times New Roman" w:hAnsi="Times New Roman" w:cs="Times New Roman"/>
          <w:sz w:val="28"/>
          <w:szCs w:val="28"/>
        </w:rPr>
      </w:pPr>
      <w:r w:rsidRPr="00261F04">
        <w:rPr>
          <w:rFonts w:ascii="Times New Roman" w:hAnsi="Times New Roman" w:cs="Times New Roman"/>
          <w:spacing w:val="-4"/>
          <w:sz w:val="28"/>
          <w:szCs w:val="28"/>
        </w:rPr>
        <w:t>Образовательная политика в районе строится с учетом направлений, намеченных в Приоритетах, целях и этапах формирования и реализации современной модели образования на период до 2018г., основных составляющих национальной образовательной инициативы «Наша новая школа»,</w:t>
      </w:r>
      <w:r w:rsidRPr="00261F04">
        <w:rPr>
          <w:rFonts w:ascii="Times New Roman" w:hAnsi="Times New Roman" w:cs="Times New Roman"/>
          <w:sz w:val="28"/>
          <w:szCs w:val="28"/>
        </w:rPr>
        <w:t xml:space="preserve"> проекта «Модернизация систем общего образования». </w:t>
      </w:r>
    </w:p>
    <w:p w:rsidR="00186D87" w:rsidRPr="00261F04" w:rsidRDefault="00186D87" w:rsidP="00186D87">
      <w:pPr>
        <w:spacing w:line="360" w:lineRule="auto"/>
        <w:ind w:firstLine="454"/>
        <w:jc w:val="both"/>
        <w:rPr>
          <w:rFonts w:ascii="Times New Roman" w:hAnsi="Times New Roman" w:cs="Times New Roman"/>
          <w:spacing w:val="-4"/>
          <w:sz w:val="28"/>
          <w:szCs w:val="28"/>
        </w:rPr>
      </w:pPr>
      <w:r w:rsidRPr="00261F04">
        <w:rPr>
          <w:rFonts w:ascii="Times New Roman" w:hAnsi="Times New Roman" w:cs="Times New Roman"/>
          <w:spacing w:val="-4"/>
          <w:sz w:val="28"/>
          <w:szCs w:val="28"/>
        </w:rPr>
        <w:t xml:space="preserve"> Их суть — обеспечение современного уровня качественного образования, его доступности для всех слоев населения, повышение эффективности деятельности системы образования, формирование человеческого капитала исходя из необходимости обеспечения инновационного развития. </w:t>
      </w:r>
      <w:r w:rsidRPr="00261F04">
        <w:rPr>
          <w:rFonts w:ascii="Times New Roman" w:hAnsi="Times New Roman" w:cs="Times New Roman"/>
          <w:sz w:val="28"/>
          <w:szCs w:val="28"/>
        </w:rPr>
        <w:t xml:space="preserve">Система образования района </w:t>
      </w:r>
      <w:r w:rsidRPr="00261F04">
        <w:rPr>
          <w:rFonts w:ascii="Times New Roman" w:hAnsi="Times New Roman" w:cs="Times New Roman"/>
          <w:spacing w:val="-4"/>
          <w:sz w:val="28"/>
          <w:szCs w:val="28"/>
        </w:rPr>
        <w:t xml:space="preserve">представлена дошкольным, общим, дополнительным и </w:t>
      </w:r>
      <w:r w:rsidRPr="00261F04">
        <w:rPr>
          <w:rFonts w:ascii="Times New Roman" w:hAnsi="Times New Roman" w:cs="Times New Roman"/>
          <w:spacing w:val="-4"/>
          <w:sz w:val="28"/>
          <w:szCs w:val="28"/>
        </w:rPr>
        <w:lastRenderedPageBreak/>
        <w:t>средним профессиональным образованием (табл. 1).</w:t>
      </w:r>
    </w:p>
    <w:p w:rsidR="00186D87" w:rsidRPr="00261F04" w:rsidRDefault="00186D87" w:rsidP="00186D87">
      <w:pPr>
        <w:spacing w:line="360" w:lineRule="auto"/>
        <w:jc w:val="right"/>
        <w:rPr>
          <w:rFonts w:ascii="Times New Roman" w:hAnsi="Times New Roman" w:cs="Times New Roman"/>
          <w:sz w:val="28"/>
          <w:szCs w:val="28"/>
        </w:rPr>
      </w:pPr>
    </w:p>
    <w:p w:rsidR="00186D87" w:rsidRPr="00261F04" w:rsidRDefault="00186D87" w:rsidP="00186D87">
      <w:pPr>
        <w:spacing w:line="200" w:lineRule="atLeast"/>
        <w:jc w:val="right"/>
        <w:rPr>
          <w:rFonts w:ascii="Times New Roman" w:hAnsi="Times New Roman" w:cs="Times New Roman"/>
          <w:sz w:val="28"/>
          <w:szCs w:val="28"/>
        </w:rPr>
      </w:pPr>
      <w:r w:rsidRPr="00261F04">
        <w:rPr>
          <w:rFonts w:ascii="Times New Roman" w:hAnsi="Times New Roman" w:cs="Times New Roman"/>
          <w:sz w:val="28"/>
          <w:szCs w:val="28"/>
        </w:rPr>
        <w:t>Таблица 1</w:t>
      </w:r>
    </w:p>
    <w:p w:rsidR="00186D87" w:rsidRPr="00E3014C" w:rsidRDefault="00186D87" w:rsidP="00186D87">
      <w:pPr>
        <w:spacing w:line="200" w:lineRule="atLeast"/>
        <w:jc w:val="center"/>
        <w:rPr>
          <w:rFonts w:ascii="Times New Roman" w:hAnsi="Times New Roman" w:cs="Times New Roman"/>
          <w:b/>
          <w:bCs/>
        </w:rPr>
      </w:pPr>
      <w:r w:rsidRPr="00E3014C">
        <w:rPr>
          <w:rFonts w:ascii="Times New Roman" w:hAnsi="Times New Roman" w:cs="Times New Roman"/>
          <w:b/>
          <w:bCs/>
        </w:rPr>
        <w:t xml:space="preserve">Динамика основных показателей системы образования </w:t>
      </w:r>
    </w:p>
    <w:p w:rsidR="00186D87" w:rsidRPr="00E3014C" w:rsidRDefault="00186D87" w:rsidP="00186D87">
      <w:pPr>
        <w:spacing w:line="200" w:lineRule="atLeast"/>
        <w:jc w:val="center"/>
        <w:rPr>
          <w:rFonts w:ascii="Times New Roman" w:hAnsi="Times New Roman" w:cs="Times New Roman"/>
          <w:b/>
          <w:bCs/>
        </w:rPr>
      </w:pPr>
      <w:proofErr w:type="spellStart"/>
      <w:r w:rsidRPr="00E3014C">
        <w:rPr>
          <w:rFonts w:ascii="Times New Roman" w:hAnsi="Times New Roman" w:cs="Times New Roman"/>
          <w:b/>
          <w:bCs/>
        </w:rPr>
        <w:t>Торбеевского</w:t>
      </w:r>
      <w:proofErr w:type="spellEnd"/>
      <w:r w:rsidRPr="00E3014C">
        <w:rPr>
          <w:rFonts w:ascii="Times New Roman" w:hAnsi="Times New Roman" w:cs="Times New Roman"/>
          <w:b/>
          <w:bCs/>
        </w:rPr>
        <w:t xml:space="preserve"> муниципального района</w:t>
      </w:r>
    </w:p>
    <w:tbl>
      <w:tblPr>
        <w:tblW w:w="9433" w:type="dxa"/>
        <w:tblInd w:w="55" w:type="dxa"/>
        <w:tblLayout w:type="fixed"/>
        <w:tblCellMar>
          <w:top w:w="55" w:type="dxa"/>
          <w:left w:w="55" w:type="dxa"/>
          <w:bottom w:w="55" w:type="dxa"/>
          <w:right w:w="55" w:type="dxa"/>
        </w:tblCellMar>
        <w:tblLook w:val="0000" w:firstRow="0" w:lastRow="0" w:firstColumn="0" w:lastColumn="0" w:noHBand="0" w:noVBand="0"/>
      </w:tblPr>
      <w:tblGrid>
        <w:gridCol w:w="1785"/>
        <w:gridCol w:w="759"/>
        <w:gridCol w:w="759"/>
        <w:gridCol w:w="759"/>
        <w:gridCol w:w="759"/>
        <w:gridCol w:w="759"/>
        <w:gridCol w:w="759"/>
        <w:gridCol w:w="759"/>
        <w:gridCol w:w="759"/>
        <w:gridCol w:w="759"/>
        <w:gridCol w:w="817"/>
      </w:tblGrid>
      <w:tr w:rsidR="00186D87" w:rsidRPr="00261F04" w:rsidTr="00186D87">
        <w:trPr>
          <w:cantSplit/>
          <w:trHeight w:hRule="exact" w:val="387"/>
        </w:trPr>
        <w:tc>
          <w:tcPr>
            <w:tcW w:w="1785" w:type="dxa"/>
            <w:vMerge w:val="restart"/>
            <w:tcBorders>
              <w:top w:val="single" w:sz="4" w:space="0" w:color="000000"/>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 xml:space="preserve">Система </w:t>
            </w:r>
          </w:p>
          <w:p w:rsidR="00186D87" w:rsidRPr="00E3014C" w:rsidRDefault="00186D87" w:rsidP="00186D87">
            <w:pPr>
              <w:spacing w:line="200" w:lineRule="atLeast"/>
              <w:jc w:val="center"/>
              <w:rPr>
                <w:rFonts w:ascii="Times New Roman" w:hAnsi="Times New Roman" w:cs="Times New Roman"/>
              </w:rPr>
            </w:pPr>
            <w:r w:rsidRPr="00E3014C">
              <w:rPr>
                <w:rFonts w:ascii="Times New Roman" w:hAnsi="Times New Roman" w:cs="Times New Roman"/>
              </w:rPr>
              <w:t>образования</w:t>
            </w:r>
          </w:p>
        </w:tc>
        <w:tc>
          <w:tcPr>
            <w:tcW w:w="1518" w:type="dxa"/>
            <w:gridSpan w:val="2"/>
            <w:vMerge w:val="restart"/>
            <w:tcBorders>
              <w:top w:val="single" w:sz="4" w:space="0" w:color="000000"/>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2012 г.</w:t>
            </w:r>
          </w:p>
        </w:tc>
        <w:tc>
          <w:tcPr>
            <w:tcW w:w="1518" w:type="dxa"/>
            <w:gridSpan w:val="2"/>
            <w:vMerge w:val="restart"/>
            <w:tcBorders>
              <w:top w:val="single" w:sz="4" w:space="0" w:color="000000"/>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2013 г.</w:t>
            </w:r>
          </w:p>
        </w:tc>
        <w:tc>
          <w:tcPr>
            <w:tcW w:w="1518" w:type="dxa"/>
            <w:gridSpan w:val="2"/>
            <w:tcBorders>
              <w:top w:val="single" w:sz="4" w:space="0" w:color="000000"/>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2014 г.</w:t>
            </w:r>
          </w:p>
        </w:tc>
        <w:tc>
          <w:tcPr>
            <w:tcW w:w="1518" w:type="dxa"/>
            <w:gridSpan w:val="2"/>
            <w:tcBorders>
              <w:top w:val="single" w:sz="4" w:space="0" w:color="000000"/>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2015 г.</w:t>
            </w:r>
          </w:p>
        </w:tc>
        <w:tc>
          <w:tcPr>
            <w:tcW w:w="1576" w:type="dxa"/>
            <w:gridSpan w:val="2"/>
            <w:tcBorders>
              <w:top w:val="single" w:sz="4" w:space="0" w:color="000000"/>
              <w:left w:val="single" w:sz="4" w:space="0" w:color="000000"/>
              <w:bottom w:val="single" w:sz="4" w:space="0" w:color="000000"/>
              <w:right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2018 г.</w:t>
            </w:r>
          </w:p>
        </w:tc>
      </w:tr>
      <w:tr w:rsidR="00186D87" w:rsidRPr="00261F04" w:rsidTr="00186D87">
        <w:trPr>
          <w:cantSplit/>
          <w:trHeight w:hRule="exact" w:val="387"/>
        </w:trPr>
        <w:tc>
          <w:tcPr>
            <w:tcW w:w="1785" w:type="dxa"/>
            <w:vMerge/>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p>
        </w:tc>
        <w:tc>
          <w:tcPr>
            <w:tcW w:w="1518" w:type="dxa"/>
            <w:gridSpan w:val="2"/>
            <w:vMerge/>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p>
        </w:tc>
        <w:tc>
          <w:tcPr>
            <w:tcW w:w="1518" w:type="dxa"/>
            <w:gridSpan w:val="2"/>
            <w:vMerge/>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p>
        </w:tc>
        <w:tc>
          <w:tcPr>
            <w:tcW w:w="4612" w:type="dxa"/>
            <w:gridSpan w:val="6"/>
            <w:tcBorders>
              <w:left w:val="single" w:sz="4" w:space="0" w:color="000000"/>
              <w:bottom w:val="single" w:sz="4" w:space="0" w:color="000000"/>
              <w:right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Прогноз</w:t>
            </w:r>
          </w:p>
        </w:tc>
      </w:tr>
      <w:tr w:rsidR="00186D87" w:rsidRPr="00261F04" w:rsidTr="00186D87">
        <w:trPr>
          <w:cantSplit/>
        </w:trPr>
        <w:tc>
          <w:tcPr>
            <w:tcW w:w="1785" w:type="dxa"/>
            <w:vMerge/>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 xml:space="preserve">Кол-во </w:t>
            </w:r>
            <w:proofErr w:type="gramStart"/>
            <w:r w:rsidRPr="00E3014C">
              <w:rPr>
                <w:rFonts w:ascii="Times New Roman" w:hAnsi="Times New Roman" w:cs="Times New Roman"/>
              </w:rPr>
              <w:t>образовательных</w:t>
            </w:r>
            <w:proofErr w:type="gramEnd"/>
            <w:r w:rsidRPr="00E3014C">
              <w:rPr>
                <w:rFonts w:ascii="Times New Roman" w:hAnsi="Times New Roman" w:cs="Times New Roman"/>
              </w:rPr>
              <w:t xml:space="preserve"> </w:t>
            </w:r>
            <w:proofErr w:type="spellStart"/>
            <w:r w:rsidRPr="00E3014C">
              <w:rPr>
                <w:rFonts w:ascii="Times New Roman" w:hAnsi="Times New Roman" w:cs="Times New Roman"/>
              </w:rPr>
              <w:t>учр</w:t>
            </w:r>
            <w:proofErr w:type="spellEnd"/>
            <w:r w:rsidRPr="00E3014C">
              <w:rPr>
                <w:rFonts w:ascii="Times New Roman" w:hAnsi="Times New Roman" w:cs="Times New Roman"/>
              </w:rPr>
              <w:t>., ед.</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 xml:space="preserve">Число </w:t>
            </w:r>
            <w:proofErr w:type="spellStart"/>
            <w:r w:rsidRPr="00E3014C">
              <w:rPr>
                <w:rFonts w:ascii="Times New Roman" w:hAnsi="Times New Roman" w:cs="Times New Roman"/>
              </w:rPr>
              <w:t>обуч-ся</w:t>
            </w:r>
            <w:proofErr w:type="spellEnd"/>
            <w:r w:rsidRPr="00E3014C">
              <w:rPr>
                <w:rFonts w:ascii="Times New Roman" w:hAnsi="Times New Roman" w:cs="Times New Roman"/>
              </w:rPr>
              <w:t>, чел.</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 xml:space="preserve">Кол-во </w:t>
            </w:r>
            <w:proofErr w:type="gramStart"/>
            <w:r w:rsidRPr="00E3014C">
              <w:rPr>
                <w:rFonts w:ascii="Times New Roman" w:hAnsi="Times New Roman" w:cs="Times New Roman"/>
              </w:rPr>
              <w:t>образовательных</w:t>
            </w:r>
            <w:proofErr w:type="gramEnd"/>
            <w:r w:rsidRPr="00E3014C">
              <w:rPr>
                <w:rFonts w:ascii="Times New Roman" w:hAnsi="Times New Roman" w:cs="Times New Roman"/>
              </w:rPr>
              <w:t xml:space="preserve"> </w:t>
            </w:r>
            <w:proofErr w:type="spellStart"/>
            <w:r w:rsidRPr="00E3014C">
              <w:rPr>
                <w:rFonts w:ascii="Times New Roman" w:hAnsi="Times New Roman" w:cs="Times New Roman"/>
              </w:rPr>
              <w:t>учр</w:t>
            </w:r>
            <w:proofErr w:type="spellEnd"/>
            <w:r w:rsidRPr="00E3014C">
              <w:rPr>
                <w:rFonts w:ascii="Times New Roman" w:hAnsi="Times New Roman" w:cs="Times New Roman"/>
              </w:rPr>
              <w:t>., ед.</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 xml:space="preserve">Число </w:t>
            </w:r>
            <w:proofErr w:type="spellStart"/>
            <w:r w:rsidRPr="00E3014C">
              <w:rPr>
                <w:rFonts w:ascii="Times New Roman" w:hAnsi="Times New Roman" w:cs="Times New Roman"/>
              </w:rPr>
              <w:t>обуч-ся</w:t>
            </w:r>
            <w:proofErr w:type="spellEnd"/>
            <w:r w:rsidRPr="00E3014C">
              <w:rPr>
                <w:rFonts w:ascii="Times New Roman" w:hAnsi="Times New Roman" w:cs="Times New Roman"/>
              </w:rPr>
              <w:t>, чел.</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 xml:space="preserve">Кол-во </w:t>
            </w:r>
            <w:proofErr w:type="gramStart"/>
            <w:r w:rsidRPr="00E3014C">
              <w:rPr>
                <w:rFonts w:ascii="Times New Roman" w:hAnsi="Times New Roman" w:cs="Times New Roman"/>
              </w:rPr>
              <w:t>образовательных</w:t>
            </w:r>
            <w:proofErr w:type="gramEnd"/>
            <w:r w:rsidRPr="00E3014C">
              <w:rPr>
                <w:rFonts w:ascii="Times New Roman" w:hAnsi="Times New Roman" w:cs="Times New Roman"/>
              </w:rPr>
              <w:t xml:space="preserve"> </w:t>
            </w:r>
            <w:proofErr w:type="spellStart"/>
            <w:r w:rsidRPr="00E3014C">
              <w:rPr>
                <w:rFonts w:ascii="Times New Roman" w:hAnsi="Times New Roman" w:cs="Times New Roman"/>
              </w:rPr>
              <w:t>учр</w:t>
            </w:r>
            <w:proofErr w:type="spellEnd"/>
            <w:r w:rsidRPr="00E3014C">
              <w:rPr>
                <w:rFonts w:ascii="Times New Roman" w:hAnsi="Times New Roman" w:cs="Times New Roman"/>
              </w:rPr>
              <w:t>., ед.</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 xml:space="preserve">Число </w:t>
            </w:r>
            <w:proofErr w:type="spellStart"/>
            <w:r w:rsidRPr="00E3014C">
              <w:rPr>
                <w:rFonts w:ascii="Times New Roman" w:hAnsi="Times New Roman" w:cs="Times New Roman"/>
              </w:rPr>
              <w:t>обуч-ся</w:t>
            </w:r>
            <w:proofErr w:type="spellEnd"/>
            <w:r w:rsidRPr="00E3014C">
              <w:rPr>
                <w:rFonts w:ascii="Times New Roman" w:hAnsi="Times New Roman" w:cs="Times New Roman"/>
              </w:rPr>
              <w:t>, чел.</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 xml:space="preserve">Кол-во </w:t>
            </w:r>
            <w:proofErr w:type="gramStart"/>
            <w:r w:rsidRPr="00E3014C">
              <w:rPr>
                <w:rFonts w:ascii="Times New Roman" w:hAnsi="Times New Roman" w:cs="Times New Roman"/>
              </w:rPr>
              <w:t>образовательных</w:t>
            </w:r>
            <w:proofErr w:type="gramEnd"/>
            <w:r w:rsidRPr="00E3014C">
              <w:rPr>
                <w:rFonts w:ascii="Times New Roman" w:hAnsi="Times New Roman" w:cs="Times New Roman"/>
              </w:rPr>
              <w:t xml:space="preserve"> </w:t>
            </w:r>
            <w:proofErr w:type="spellStart"/>
            <w:r w:rsidRPr="00E3014C">
              <w:rPr>
                <w:rFonts w:ascii="Times New Roman" w:hAnsi="Times New Roman" w:cs="Times New Roman"/>
              </w:rPr>
              <w:t>учр</w:t>
            </w:r>
            <w:proofErr w:type="spellEnd"/>
            <w:r w:rsidRPr="00E3014C">
              <w:rPr>
                <w:rFonts w:ascii="Times New Roman" w:hAnsi="Times New Roman" w:cs="Times New Roman"/>
              </w:rPr>
              <w:t>., ед.</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 xml:space="preserve">Число </w:t>
            </w:r>
            <w:proofErr w:type="spellStart"/>
            <w:r w:rsidRPr="00E3014C">
              <w:rPr>
                <w:rFonts w:ascii="Times New Roman" w:hAnsi="Times New Roman" w:cs="Times New Roman"/>
              </w:rPr>
              <w:t>обуч-ся</w:t>
            </w:r>
            <w:proofErr w:type="spellEnd"/>
            <w:r w:rsidRPr="00E3014C">
              <w:rPr>
                <w:rFonts w:ascii="Times New Roman" w:hAnsi="Times New Roman" w:cs="Times New Roman"/>
              </w:rPr>
              <w:t>, чел.</w:t>
            </w:r>
          </w:p>
        </w:tc>
        <w:tc>
          <w:tcPr>
            <w:tcW w:w="759" w:type="dxa"/>
            <w:tcBorders>
              <w:left w:val="single" w:sz="4" w:space="0" w:color="000000"/>
              <w:bottom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 xml:space="preserve">Кол-во </w:t>
            </w:r>
            <w:proofErr w:type="gramStart"/>
            <w:r w:rsidRPr="00E3014C">
              <w:rPr>
                <w:rFonts w:ascii="Times New Roman" w:hAnsi="Times New Roman" w:cs="Times New Roman"/>
              </w:rPr>
              <w:t>образовательных</w:t>
            </w:r>
            <w:proofErr w:type="gramEnd"/>
            <w:r w:rsidRPr="00E3014C">
              <w:rPr>
                <w:rFonts w:ascii="Times New Roman" w:hAnsi="Times New Roman" w:cs="Times New Roman"/>
              </w:rPr>
              <w:t xml:space="preserve"> </w:t>
            </w:r>
            <w:proofErr w:type="spellStart"/>
            <w:r w:rsidRPr="00E3014C">
              <w:rPr>
                <w:rFonts w:ascii="Times New Roman" w:hAnsi="Times New Roman" w:cs="Times New Roman"/>
              </w:rPr>
              <w:t>учр</w:t>
            </w:r>
            <w:proofErr w:type="spellEnd"/>
            <w:r w:rsidRPr="00E3014C">
              <w:rPr>
                <w:rFonts w:ascii="Times New Roman" w:hAnsi="Times New Roman" w:cs="Times New Roman"/>
              </w:rPr>
              <w:t>., ед.</w:t>
            </w:r>
          </w:p>
        </w:tc>
        <w:tc>
          <w:tcPr>
            <w:tcW w:w="817" w:type="dxa"/>
            <w:tcBorders>
              <w:left w:val="single" w:sz="4" w:space="0" w:color="000000"/>
              <w:bottom w:val="single" w:sz="4" w:space="0" w:color="000000"/>
              <w:right w:val="single" w:sz="4" w:space="0" w:color="000000"/>
            </w:tcBorders>
          </w:tcPr>
          <w:p w:rsidR="00186D87" w:rsidRPr="00E3014C" w:rsidRDefault="00186D87" w:rsidP="00186D87">
            <w:pPr>
              <w:snapToGrid w:val="0"/>
              <w:spacing w:line="200" w:lineRule="atLeast"/>
              <w:jc w:val="center"/>
              <w:rPr>
                <w:rFonts w:ascii="Times New Roman" w:hAnsi="Times New Roman" w:cs="Times New Roman"/>
              </w:rPr>
            </w:pPr>
            <w:r w:rsidRPr="00E3014C">
              <w:rPr>
                <w:rFonts w:ascii="Times New Roman" w:hAnsi="Times New Roman" w:cs="Times New Roman"/>
              </w:rPr>
              <w:t xml:space="preserve">Число </w:t>
            </w:r>
            <w:proofErr w:type="spellStart"/>
            <w:r w:rsidRPr="00E3014C">
              <w:rPr>
                <w:rFonts w:ascii="Times New Roman" w:hAnsi="Times New Roman" w:cs="Times New Roman"/>
              </w:rPr>
              <w:t>обуч-ся</w:t>
            </w:r>
            <w:proofErr w:type="spellEnd"/>
            <w:r w:rsidRPr="00E3014C">
              <w:rPr>
                <w:rFonts w:ascii="Times New Roman" w:hAnsi="Times New Roman" w:cs="Times New Roman"/>
              </w:rPr>
              <w:t>, чел.</w:t>
            </w:r>
          </w:p>
        </w:tc>
      </w:tr>
      <w:tr w:rsidR="00186D87" w:rsidRPr="00261F04" w:rsidTr="00186D87">
        <w:tc>
          <w:tcPr>
            <w:tcW w:w="1785" w:type="dxa"/>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r w:rsidRPr="00E3014C">
              <w:rPr>
                <w:rFonts w:ascii="Times New Roman" w:hAnsi="Times New Roman" w:cs="Times New Roman"/>
              </w:rPr>
              <w:t>Дошкольные образовательные учреждения</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7</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498</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7</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488</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7</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488</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9</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778</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9</w:t>
            </w:r>
          </w:p>
        </w:tc>
        <w:tc>
          <w:tcPr>
            <w:tcW w:w="817" w:type="dxa"/>
            <w:tcBorders>
              <w:left w:val="single" w:sz="4" w:space="0" w:color="000000"/>
              <w:bottom w:val="single" w:sz="4" w:space="0" w:color="000000"/>
              <w:right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858</w:t>
            </w:r>
          </w:p>
        </w:tc>
      </w:tr>
      <w:tr w:rsidR="00186D87" w:rsidRPr="00261F04" w:rsidTr="00186D87">
        <w:trPr>
          <w:trHeight w:val="652"/>
        </w:trPr>
        <w:tc>
          <w:tcPr>
            <w:tcW w:w="1785" w:type="dxa"/>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r w:rsidRPr="00E3014C">
              <w:rPr>
                <w:rFonts w:ascii="Times New Roman" w:hAnsi="Times New Roman" w:cs="Times New Roman"/>
              </w:rPr>
              <w:t>Общеобразовательные школы</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15</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1864</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15</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1789</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15</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1811</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15</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1834</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15</w:t>
            </w:r>
          </w:p>
        </w:tc>
        <w:tc>
          <w:tcPr>
            <w:tcW w:w="817" w:type="dxa"/>
            <w:tcBorders>
              <w:left w:val="single" w:sz="4" w:space="0" w:color="000000"/>
              <w:bottom w:val="single" w:sz="4" w:space="0" w:color="000000"/>
              <w:right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1843</w:t>
            </w:r>
          </w:p>
        </w:tc>
      </w:tr>
      <w:tr w:rsidR="00186D87" w:rsidRPr="00261F04" w:rsidTr="00186D87">
        <w:tc>
          <w:tcPr>
            <w:tcW w:w="1785" w:type="dxa"/>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r w:rsidRPr="00E3014C">
              <w:rPr>
                <w:rFonts w:ascii="Times New Roman" w:hAnsi="Times New Roman" w:cs="Times New Roman"/>
              </w:rPr>
              <w:t xml:space="preserve">Учреждения дополнительного образования </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2</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1794</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2</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1487</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2</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1442</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2</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1420</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2</w:t>
            </w:r>
          </w:p>
        </w:tc>
        <w:tc>
          <w:tcPr>
            <w:tcW w:w="817" w:type="dxa"/>
            <w:tcBorders>
              <w:left w:val="single" w:sz="4" w:space="0" w:color="000000"/>
              <w:bottom w:val="single" w:sz="4" w:space="0" w:color="000000"/>
              <w:right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1362</w:t>
            </w:r>
          </w:p>
        </w:tc>
      </w:tr>
      <w:tr w:rsidR="00186D87" w:rsidRPr="00261F04" w:rsidTr="00186D87">
        <w:tc>
          <w:tcPr>
            <w:tcW w:w="1785" w:type="dxa"/>
            <w:tcBorders>
              <w:left w:val="single" w:sz="4" w:space="0" w:color="000000"/>
              <w:bottom w:val="single" w:sz="4" w:space="0" w:color="000000"/>
            </w:tcBorders>
          </w:tcPr>
          <w:p w:rsidR="00186D87" w:rsidRPr="00E3014C" w:rsidRDefault="00186D87" w:rsidP="00186D87">
            <w:pPr>
              <w:snapToGrid w:val="0"/>
              <w:spacing w:line="200" w:lineRule="atLeast"/>
              <w:rPr>
                <w:rFonts w:ascii="Times New Roman" w:hAnsi="Times New Roman" w:cs="Times New Roman"/>
              </w:rPr>
            </w:pPr>
            <w:r w:rsidRPr="00E3014C">
              <w:rPr>
                <w:rFonts w:ascii="Times New Roman" w:hAnsi="Times New Roman" w:cs="Times New Roman"/>
              </w:rPr>
              <w:t>Средние профессиональные образовательные учреждения</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759</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941</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947</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925</w:t>
            </w:r>
          </w:p>
        </w:tc>
        <w:tc>
          <w:tcPr>
            <w:tcW w:w="759" w:type="dxa"/>
            <w:tcBorders>
              <w:left w:val="single" w:sz="4" w:space="0" w:color="000000"/>
              <w:bottom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1</w:t>
            </w:r>
          </w:p>
        </w:tc>
        <w:tc>
          <w:tcPr>
            <w:tcW w:w="817" w:type="dxa"/>
            <w:tcBorders>
              <w:left w:val="single" w:sz="4" w:space="0" w:color="000000"/>
              <w:bottom w:val="single" w:sz="4" w:space="0" w:color="000000"/>
              <w:right w:val="single" w:sz="4" w:space="0" w:color="000000"/>
            </w:tcBorders>
            <w:vAlign w:val="bottom"/>
          </w:tcPr>
          <w:p w:rsidR="00186D87" w:rsidRPr="00E3014C" w:rsidRDefault="00186D87" w:rsidP="00186D87">
            <w:pPr>
              <w:snapToGrid w:val="0"/>
              <w:spacing w:line="200" w:lineRule="atLeast"/>
              <w:jc w:val="right"/>
              <w:rPr>
                <w:rFonts w:ascii="Times New Roman" w:hAnsi="Times New Roman" w:cs="Times New Roman"/>
              </w:rPr>
            </w:pPr>
            <w:r w:rsidRPr="00E3014C">
              <w:rPr>
                <w:rFonts w:ascii="Times New Roman" w:hAnsi="Times New Roman" w:cs="Times New Roman"/>
              </w:rPr>
              <w:t>925</w:t>
            </w:r>
          </w:p>
        </w:tc>
      </w:tr>
    </w:tbl>
    <w:p w:rsidR="00186D87" w:rsidRPr="00261F04" w:rsidRDefault="00186D87" w:rsidP="00186D87">
      <w:pPr>
        <w:spacing w:line="200" w:lineRule="atLeast"/>
        <w:jc w:val="both"/>
        <w:rPr>
          <w:rFonts w:ascii="Times New Roman" w:hAnsi="Times New Roman" w:cs="Times New Roman"/>
          <w:sz w:val="28"/>
          <w:szCs w:val="28"/>
        </w:rPr>
      </w:pP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 настоящее время в </w:t>
      </w:r>
      <w:proofErr w:type="spellStart"/>
      <w:r w:rsidRPr="00261F04">
        <w:rPr>
          <w:rFonts w:ascii="Times New Roman" w:hAnsi="Times New Roman" w:cs="Times New Roman"/>
          <w:sz w:val="28"/>
          <w:szCs w:val="28"/>
        </w:rPr>
        <w:t>Торбеевском</w:t>
      </w:r>
      <w:proofErr w:type="spellEnd"/>
      <w:r w:rsidRPr="00261F04">
        <w:rPr>
          <w:rFonts w:ascii="Times New Roman" w:hAnsi="Times New Roman" w:cs="Times New Roman"/>
          <w:sz w:val="28"/>
          <w:szCs w:val="28"/>
        </w:rPr>
        <w:t xml:space="preserve"> муниципальном районе функционируют 7 МБДОУ для детей дошкольного и младшего школьного возраста, в том числе 1 МБДОУ комбинированного вида, а также 6 детских садов. Всего по району </w:t>
      </w:r>
      <w:proofErr w:type="gramStart"/>
      <w:r w:rsidRPr="00261F04">
        <w:rPr>
          <w:rFonts w:ascii="Times New Roman" w:hAnsi="Times New Roman" w:cs="Times New Roman"/>
          <w:sz w:val="28"/>
          <w:szCs w:val="28"/>
        </w:rPr>
        <w:t>на конец</w:t>
      </w:r>
      <w:proofErr w:type="gramEnd"/>
      <w:r w:rsidRPr="00261F04">
        <w:rPr>
          <w:rFonts w:ascii="Times New Roman" w:hAnsi="Times New Roman" w:cs="Times New Roman"/>
          <w:sz w:val="28"/>
          <w:szCs w:val="28"/>
        </w:rPr>
        <w:t xml:space="preserve"> 2013 г. насчитывалось 1 484 ребёнка в возрасте от 1 до 7 лет, из них 185 чел. посещают школу (1-й класс), 488 чел. — ДОУ, 112 чел. — группы кратковременного пребывания. Охват детей дошкольным образованием составляет 53 %. </w:t>
      </w:r>
    </w:p>
    <w:p w:rsidR="00186D87" w:rsidRPr="00261F04" w:rsidRDefault="00186D87" w:rsidP="00186D87">
      <w:pPr>
        <w:spacing w:line="360" w:lineRule="auto"/>
        <w:ind w:firstLine="454"/>
        <w:jc w:val="both"/>
        <w:rPr>
          <w:rFonts w:ascii="Times New Roman" w:hAnsi="Times New Roman" w:cs="Times New Roman"/>
          <w:color w:val="FF0000"/>
          <w:sz w:val="28"/>
          <w:szCs w:val="28"/>
        </w:rPr>
      </w:pPr>
      <w:r w:rsidRPr="00261F04">
        <w:rPr>
          <w:rFonts w:ascii="Times New Roman" w:hAnsi="Times New Roman" w:cs="Times New Roman"/>
          <w:sz w:val="28"/>
          <w:szCs w:val="28"/>
        </w:rPr>
        <w:t xml:space="preserve">Сегодня вне услуг дошкольных учреждений остаются 699 детей дошкольного возраста, или 47 % (в основном это дети от 1 года до 4 лет). </w:t>
      </w:r>
    </w:p>
    <w:p w:rsidR="00186D87" w:rsidRPr="00261F04" w:rsidRDefault="00186D87" w:rsidP="00186D87">
      <w:pPr>
        <w:spacing w:line="360" w:lineRule="auto"/>
        <w:ind w:firstLine="600"/>
        <w:jc w:val="both"/>
        <w:rPr>
          <w:rFonts w:ascii="Times New Roman" w:hAnsi="Times New Roman" w:cs="Times New Roman"/>
          <w:sz w:val="28"/>
          <w:szCs w:val="28"/>
        </w:rPr>
      </w:pPr>
      <w:r w:rsidRPr="00261F04">
        <w:rPr>
          <w:rFonts w:ascii="Times New Roman" w:hAnsi="Times New Roman" w:cs="Times New Roman"/>
          <w:sz w:val="28"/>
          <w:szCs w:val="28"/>
        </w:rPr>
        <w:t xml:space="preserve">По причине роста  рождаемости обеспеченность детей дошкольного возраста местами в детских садах </w:t>
      </w:r>
      <w:proofErr w:type="spellStart"/>
      <w:r w:rsidRPr="00261F04">
        <w:rPr>
          <w:rFonts w:ascii="Times New Roman" w:hAnsi="Times New Roman" w:cs="Times New Roman"/>
          <w:sz w:val="28"/>
          <w:szCs w:val="28"/>
        </w:rPr>
        <w:t>Торбеевского</w:t>
      </w:r>
      <w:proofErr w:type="spellEnd"/>
      <w:r w:rsidRPr="00261F04">
        <w:rPr>
          <w:rFonts w:ascii="Times New Roman" w:hAnsi="Times New Roman" w:cs="Times New Roman"/>
          <w:sz w:val="28"/>
          <w:szCs w:val="28"/>
        </w:rPr>
        <w:t xml:space="preserve"> муниципального района </w:t>
      </w:r>
      <w:r w:rsidRPr="00261F04">
        <w:rPr>
          <w:rFonts w:ascii="Times New Roman" w:hAnsi="Times New Roman" w:cs="Times New Roman"/>
          <w:sz w:val="28"/>
          <w:szCs w:val="28"/>
        </w:rPr>
        <w:lastRenderedPageBreak/>
        <w:t>крайне неудовлетворительна. В настоящее время очередь в детские сады  района составляет 252 ребёнка.</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pacing w:val="-6"/>
          <w:sz w:val="28"/>
          <w:szCs w:val="28"/>
        </w:rPr>
        <w:t xml:space="preserve"> Сложившаяся ситуация заставляет не только развивать традиционные формы дошкольного образования, но и искать новые. Это вариативное дошкольное образование, развитие сети дошкольных групп на основе кратковременного пребывания. В районе на базе 11 общеобразовательных учреждений организованы группы кратковременного пребывания детей от 3 до 6 лет. </w:t>
      </w:r>
      <w:r w:rsidRPr="00261F04">
        <w:rPr>
          <w:rFonts w:ascii="Times New Roman" w:hAnsi="Times New Roman" w:cs="Times New Roman"/>
          <w:sz w:val="28"/>
          <w:szCs w:val="28"/>
        </w:rPr>
        <w:t xml:space="preserve">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В целом можно отметить положительное развитие системы дошкольного образования в районе: ведется работа по обновлению содержания дошкольного образования; повышается квалификация педагогов и руководителей (курсы по ФГОС прошли все педагоги и руководители муниципальных дошкольных образовательных учреждений).</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В работе активно применяются комплексные образовательные программы нового поколения («Детство», «Радуга», «Программа воспитания и обучения в детском саду М. А. Васильевой», «</w:t>
      </w:r>
      <w:proofErr w:type="spellStart"/>
      <w:r w:rsidRPr="00261F04">
        <w:rPr>
          <w:rFonts w:ascii="Times New Roman" w:hAnsi="Times New Roman" w:cs="Times New Roman"/>
          <w:sz w:val="28"/>
          <w:szCs w:val="28"/>
        </w:rPr>
        <w:t>Валдоня</w:t>
      </w:r>
      <w:proofErr w:type="spellEnd"/>
      <w:r w:rsidRPr="00261F04">
        <w:rPr>
          <w:rFonts w:ascii="Times New Roman" w:hAnsi="Times New Roman" w:cs="Times New Roman"/>
          <w:sz w:val="28"/>
          <w:szCs w:val="28"/>
        </w:rPr>
        <w:t xml:space="preserve">» (новая редакция)), парциальные программы, новые технологии, направляющие педагогов на </w:t>
      </w:r>
      <w:proofErr w:type="spellStart"/>
      <w:r w:rsidRPr="00261F04">
        <w:rPr>
          <w:rFonts w:ascii="Times New Roman" w:hAnsi="Times New Roman" w:cs="Times New Roman"/>
          <w:sz w:val="28"/>
          <w:szCs w:val="28"/>
        </w:rPr>
        <w:t>личностноориентированное</w:t>
      </w:r>
      <w:proofErr w:type="spellEnd"/>
      <w:r w:rsidRPr="00261F04">
        <w:rPr>
          <w:rFonts w:ascii="Times New Roman" w:hAnsi="Times New Roman" w:cs="Times New Roman"/>
          <w:sz w:val="28"/>
          <w:szCs w:val="28"/>
        </w:rPr>
        <w:t xml:space="preserve"> взаимодействие с детьми. </w:t>
      </w:r>
    </w:p>
    <w:p w:rsidR="00186D87" w:rsidRPr="00261F04" w:rsidRDefault="00186D87" w:rsidP="00186D87">
      <w:pPr>
        <w:spacing w:line="360" w:lineRule="auto"/>
        <w:ind w:firstLine="708"/>
        <w:jc w:val="both"/>
        <w:rPr>
          <w:rFonts w:ascii="Times New Roman" w:hAnsi="Times New Roman" w:cs="Times New Roman"/>
          <w:sz w:val="28"/>
          <w:szCs w:val="28"/>
        </w:rPr>
      </w:pPr>
      <w:r w:rsidRPr="00261F04">
        <w:rPr>
          <w:rFonts w:ascii="Times New Roman" w:hAnsi="Times New Roman" w:cs="Times New Roman"/>
          <w:sz w:val="28"/>
          <w:szCs w:val="28"/>
        </w:rPr>
        <w:t>Положительная тенденция отразится и на рейтинге района по показателям развития дошкольного образования в связи с началом строительства в 2015 году детского сада  в пос. Торбеево на 250 мест (14 групп).</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 районе функционируют 15 общеобразовательных учреждений с контингентом учащихся 1789 чел. По сравнению с 2012/2013 учебным годом число учащихся школ уменьшилось на 75 чел. К 2018 г. число учащихся, за счёт   большего приёма в 1 класс, увеличится на 54 чел.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Важнейший вопрос модернизации системы образования — обеспеченность высококвалифицированными кадрами. В районе 82,7 % учителей имеют высшее образование, 17,3 % — среднее специальное (в 2011 г. — 80,1 % и 15  % соответственно). В 2010—2013 гг. по плану-графику </w:t>
      </w:r>
      <w:r w:rsidRPr="00261F04">
        <w:rPr>
          <w:rFonts w:ascii="Times New Roman" w:hAnsi="Times New Roman" w:cs="Times New Roman"/>
          <w:sz w:val="28"/>
          <w:szCs w:val="28"/>
        </w:rPr>
        <w:lastRenderedPageBreak/>
        <w:t xml:space="preserve">управления образования 99,9 % работников системы образования района </w:t>
      </w:r>
      <w:proofErr w:type="gramStart"/>
      <w:r w:rsidRPr="00261F04">
        <w:rPr>
          <w:rFonts w:ascii="Times New Roman" w:hAnsi="Times New Roman" w:cs="Times New Roman"/>
          <w:sz w:val="28"/>
          <w:szCs w:val="28"/>
        </w:rPr>
        <w:t>закончили курсы</w:t>
      </w:r>
      <w:proofErr w:type="gramEnd"/>
      <w:r w:rsidRPr="00261F04">
        <w:rPr>
          <w:rFonts w:ascii="Times New Roman" w:hAnsi="Times New Roman" w:cs="Times New Roman"/>
          <w:sz w:val="28"/>
          <w:szCs w:val="28"/>
        </w:rPr>
        <w:t xml:space="preserve"> переподготовки и повышения квалификации.</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pacing w:val="-4"/>
          <w:sz w:val="28"/>
          <w:szCs w:val="28"/>
        </w:rPr>
        <w:t>Малочисленность класса или изолированность образовательного пространства обучающегося являются главными факторами, ограничивающими решение проблемы доступности качественного образования в условиях сельской школы</w:t>
      </w:r>
      <w:r w:rsidRPr="00261F04">
        <w:rPr>
          <w:rFonts w:ascii="Times New Roman" w:hAnsi="Times New Roman" w:cs="Times New Roman"/>
          <w:sz w:val="28"/>
          <w:szCs w:val="28"/>
        </w:rPr>
        <w:t>. Эффективное функционирование образовательных учреждений невозможно без оптимизации сети сельских малокомплектных школ и укрупнения средних. Анализ структуры сети сельских школ района показывает, что контингент учащихся в  5-ти школах составляет от 20 до 40 чел. (33 .3 %), в 3 -х школах — от 40 до 60 чел. (20 %)  , в 6-ти школах — от 60 до 500 чел. (40 %) и в 1-ой школе контингент учащихся составляет свыше 500 чел.(7 %</w:t>
      </w:r>
      <w:proofErr w:type="gramStart"/>
      <w:r w:rsidRPr="00261F04">
        <w:rPr>
          <w:rFonts w:ascii="Times New Roman" w:hAnsi="Times New Roman" w:cs="Times New Roman"/>
          <w:sz w:val="28"/>
          <w:szCs w:val="28"/>
        </w:rPr>
        <w:t xml:space="preserve"> )</w:t>
      </w:r>
      <w:proofErr w:type="gramEnd"/>
      <w:r w:rsidRPr="00261F04">
        <w:rPr>
          <w:rFonts w:ascii="Times New Roman" w:hAnsi="Times New Roman" w:cs="Times New Roman"/>
          <w:sz w:val="28"/>
          <w:szCs w:val="28"/>
        </w:rPr>
        <w:t>.</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В 2010 – 2013  годах  ликвидированы   4 школы, реорганизованы  5 школ. Всего за период с 2006 года   ликвидировано  15 школ,  реорганизовано – 17.</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 районе на начало 2013/2014 учебного года 40 % школ являются малокомплектными. Основные проблемы малокомплектных школ — недостаточная оснащенность и </w:t>
      </w:r>
      <w:proofErr w:type="spellStart"/>
      <w:r w:rsidRPr="00261F04">
        <w:rPr>
          <w:rFonts w:ascii="Times New Roman" w:hAnsi="Times New Roman" w:cs="Times New Roman"/>
          <w:sz w:val="28"/>
          <w:szCs w:val="28"/>
        </w:rPr>
        <w:t>неукомплектованность</w:t>
      </w:r>
      <w:proofErr w:type="spellEnd"/>
      <w:r w:rsidRPr="00261F04">
        <w:rPr>
          <w:rFonts w:ascii="Times New Roman" w:hAnsi="Times New Roman" w:cs="Times New Roman"/>
          <w:sz w:val="28"/>
          <w:szCs w:val="28"/>
        </w:rPr>
        <w:t xml:space="preserve"> школ учителями-предметниками по специальности, а также трудности функционирования таких школ в условиях перехода на нормативно-</w:t>
      </w:r>
      <w:proofErr w:type="spellStart"/>
      <w:r w:rsidRPr="00261F04">
        <w:rPr>
          <w:rFonts w:ascii="Times New Roman" w:hAnsi="Times New Roman" w:cs="Times New Roman"/>
          <w:sz w:val="28"/>
          <w:szCs w:val="28"/>
        </w:rPr>
        <w:t>подушевое</w:t>
      </w:r>
      <w:proofErr w:type="spellEnd"/>
      <w:r w:rsidRPr="00261F04">
        <w:rPr>
          <w:rFonts w:ascii="Times New Roman" w:hAnsi="Times New Roman" w:cs="Times New Roman"/>
          <w:sz w:val="28"/>
          <w:szCs w:val="28"/>
        </w:rPr>
        <w:t xml:space="preserve"> финансирование (НПФ).</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Все мероприятия по оптимизации школьной сети проводятся с целью обеспечения равных условий школьникам района для получения качественного образования независимо от места жительства, создание в учреждениях образования условий, отвечающих современным требованиям к осуществлению образовательного процесса.</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В течение 2008</w:t>
      </w:r>
      <w:r w:rsidRPr="00261F04">
        <w:rPr>
          <w:rFonts w:ascii="Times New Roman" w:hAnsi="Times New Roman" w:cs="Times New Roman"/>
          <w:spacing w:val="-4"/>
          <w:sz w:val="28"/>
          <w:szCs w:val="28"/>
        </w:rPr>
        <w:t>—</w:t>
      </w:r>
      <w:r w:rsidRPr="00261F04">
        <w:rPr>
          <w:rFonts w:ascii="Times New Roman" w:hAnsi="Times New Roman" w:cs="Times New Roman"/>
          <w:sz w:val="28"/>
          <w:szCs w:val="28"/>
        </w:rPr>
        <w:t xml:space="preserve">2012 гг. в рамках направления «Сельский школьный автобус» получено 4 автобуса марки «ПАЗ», 1 –«УАЗ» и 5 автобусов марки «Газель» для подвоза 200 учащихся  в 5 базовых школ. По данным на 1 января 2014 г., в районе действуют 18 школьных маршрутов. </w:t>
      </w:r>
    </w:p>
    <w:p w:rsidR="00186D87" w:rsidRPr="00261F04" w:rsidRDefault="00186D87" w:rsidP="00186D87">
      <w:pPr>
        <w:tabs>
          <w:tab w:val="left" w:pos="9000"/>
        </w:tabs>
        <w:spacing w:line="360" w:lineRule="auto"/>
        <w:ind w:right="7" w:hanging="567"/>
        <w:jc w:val="both"/>
        <w:rPr>
          <w:rFonts w:ascii="Times New Roman" w:hAnsi="Times New Roman" w:cs="Times New Roman"/>
          <w:sz w:val="28"/>
          <w:szCs w:val="28"/>
          <w:shd w:val="clear" w:color="auto" w:fill="FFFFFF"/>
        </w:rPr>
      </w:pPr>
      <w:r w:rsidRPr="00261F04">
        <w:rPr>
          <w:rFonts w:ascii="Times New Roman" w:hAnsi="Times New Roman" w:cs="Times New Roman"/>
          <w:sz w:val="28"/>
          <w:szCs w:val="28"/>
          <w:shd w:val="clear" w:color="auto" w:fill="FFFFFF"/>
        </w:rPr>
        <w:t xml:space="preserve">         В сфере муниципального образования наблюдаются существенные </w:t>
      </w:r>
      <w:r w:rsidRPr="00261F04">
        <w:rPr>
          <w:rFonts w:ascii="Times New Roman" w:hAnsi="Times New Roman" w:cs="Times New Roman"/>
          <w:sz w:val="28"/>
          <w:szCs w:val="28"/>
          <w:shd w:val="clear" w:color="auto" w:fill="FFFFFF"/>
        </w:rPr>
        <w:lastRenderedPageBreak/>
        <w:t xml:space="preserve">позитивные   изменения. </w:t>
      </w:r>
    </w:p>
    <w:p w:rsidR="00186D87" w:rsidRPr="00261F04" w:rsidRDefault="00186D87" w:rsidP="00186D87">
      <w:pPr>
        <w:spacing w:line="360" w:lineRule="auto"/>
        <w:ind w:firstLine="708"/>
        <w:jc w:val="both"/>
        <w:rPr>
          <w:rFonts w:ascii="Times New Roman" w:hAnsi="Times New Roman" w:cs="Times New Roman"/>
          <w:sz w:val="28"/>
          <w:szCs w:val="28"/>
        </w:rPr>
      </w:pPr>
      <w:r w:rsidRPr="00261F04">
        <w:rPr>
          <w:rFonts w:ascii="Times New Roman" w:hAnsi="Times New Roman" w:cs="Times New Roman"/>
          <w:sz w:val="28"/>
          <w:szCs w:val="28"/>
        </w:rPr>
        <w:t xml:space="preserve"> В рамках реализации президентской  инициативы «Наша новая школа» создана конкурентная среда среди образовательных учреждений, в педагогической и ученической среде; укреплена  и модернизирована учебно-материальная база образовательных учреждений; сформирован круг лидеров в области муниципального образования; выстроена многоуровневая система поддержки </w:t>
      </w:r>
      <w:proofErr w:type="gramStart"/>
      <w:r w:rsidRPr="00261F04">
        <w:rPr>
          <w:rFonts w:ascii="Times New Roman" w:hAnsi="Times New Roman" w:cs="Times New Roman"/>
          <w:sz w:val="28"/>
          <w:szCs w:val="28"/>
        </w:rPr>
        <w:t>инновационной</w:t>
      </w:r>
      <w:proofErr w:type="gramEnd"/>
      <w:r w:rsidRPr="00261F04">
        <w:rPr>
          <w:rFonts w:ascii="Times New Roman" w:hAnsi="Times New Roman" w:cs="Times New Roman"/>
          <w:sz w:val="28"/>
          <w:szCs w:val="28"/>
        </w:rPr>
        <w:t xml:space="preserve"> деятельности образовательных учреждений, учителей;  формируется система выявления и поддержки талантливых детей и молодежи;  положено начало формированию гражданского  участия  в управлении образованием.</w:t>
      </w:r>
    </w:p>
    <w:p w:rsidR="00186D87" w:rsidRPr="00261F04" w:rsidRDefault="00186D87" w:rsidP="00186D87">
      <w:pPr>
        <w:spacing w:line="360" w:lineRule="auto"/>
        <w:ind w:firstLine="539"/>
        <w:jc w:val="both"/>
        <w:rPr>
          <w:rFonts w:ascii="Times New Roman" w:hAnsi="Times New Roman" w:cs="Times New Roman"/>
          <w:sz w:val="28"/>
          <w:szCs w:val="28"/>
          <w:shd w:val="clear" w:color="auto" w:fill="FFFFFF"/>
        </w:rPr>
      </w:pPr>
      <w:r w:rsidRPr="00261F04">
        <w:rPr>
          <w:rFonts w:ascii="Times New Roman" w:hAnsi="Times New Roman" w:cs="Times New Roman"/>
          <w:sz w:val="28"/>
          <w:szCs w:val="28"/>
          <w:shd w:val="clear" w:color="auto" w:fill="FFFFFF"/>
        </w:rPr>
        <w:t xml:space="preserve"> В рамках реализации  Комплекса мер по модернизации системы общего образования в последние годы приоритетным направлением было совершенствование материально-технической базы образовательных учреждений. </w:t>
      </w:r>
    </w:p>
    <w:p w:rsidR="00186D87" w:rsidRPr="00261F04" w:rsidRDefault="00186D87" w:rsidP="00186D87">
      <w:pPr>
        <w:spacing w:line="360" w:lineRule="auto"/>
        <w:ind w:firstLine="539"/>
        <w:jc w:val="both"/>
        <w:rPr>
          <w:rStyle w:val="FontStyle12"/>
          <w:sz w:val="28"/>
          <w:szCs w:val="28"/>
        </w:rPr>
      </w:pPr>
      <w:r w:rsidRPr="00261F04">
        <w:rPr>
          <w:rStyle w:val="FontStyle12"/>
          <w:sz w:val="28"/>
          <w:szCs w:val="28"/>
        </w:rPr>
        <w:t xml:space="preserve">Особое внимание уделено </w:t>
      </w:r>
      <w:r w:rsidRPr="00261F04">
        <w:rPr>
          <w:rStyle w:val="FontStyle11"/>
          <w:b w:val="0"/>
          <w:sz w:val="28"/>
          <w:szCs w:val="28"/>
        </w:rPr>
        <w:t>пополнению фондов библиотек школ</w:t>
      </w:r>
      <w:r w:rsidRPr="00261F04">
        <w:rPr>
          <w:rStyle w:val="FontStyle12"/>
          <w:sz w:val="28"/>
          <w:szCs w:val="28"/>
        </w:rPr>
        <w:t>, обеспечению учащихся  учебниками.</w:t>
      </w:r>
      <w:r w:rsidRPr="00261F04">
        <w:rPr>
          <w:rFonts w:ascii="Times New Roman" w:hAnsi="Times New Roman" w:cs="Times New Roman"/>
          <w:sz w:val="28"/>
          <w:szCs w:val="28"/>
        </w:rPr>
        <w:t xml:space="preserve"> Школы района оснащаются  современными учебными пособиями и оборудованием, повышается  уровень безопасности  и медицинского обслуживания образовательных учреждений. В 10 общеобразовательных и 3 дошкольных образовательных учреждениях  медицинские кабинеты получили лицензию на осуществление медицинской деятельности.</w:t>
      </w:r>
      <w:r w:rsidRPr="00261F04">
        <w:rPr>
          <w:rFonts w:ascii="Times New Roman" w:hAnsi="Times New Roman" w:cs="Times New Roman"/>
          <w:sz w:val="28"/>
          <w:szCs w:val="28"/>
          <w:shd w:val="clear" w:color="auto" w:fill="FFFF00"/>
        </w:rPr>
        <w:t xml:space="preserve"> </w:t>
      </w:r>
    </w:p>
    <w:p w:rsidR="00186D87" w:rsidRPr="00261F04" w:rsidRDefault="00186D87" w:rsidP="00186D87">
      <w:pPr>
        <w:spacing w:line="360" w:lineRule="auto"/>
        <w:ind w:firstLine="539"/>
        <w:jc w:val="both"/>
        <w:rPr>
          <w:rFonts w:ascii="Times New Roman" w:hAnsi="Times New Roman" w:cs="Times New Roman"/>
          <w:sz w:val="28"/>
          <w:szCs w:val="28"/>
        </w:rPr>
      </w:pPr>
      <w:r w:rsidRPr="00261F04">
        <w:rPr>
          <w:rFonts w:ascii="Times New Roman" w:hAnsi="Times New Roman" w:cs="Times New Roman"/>
          <w:sz w:val="28"/>
          <w:szCs w:val="28"/>
        </w:rPr>
        <w:t>На муниципальном уровне проводится системный и сравнительный анализ качества образовательных услуг. Постоянно ведется работа по повышению уровня информированности потребителей образовательных услуг. В соответствии с образовательными достижениями обучающихся вводятся образовательные программы и технологии обучения, определяется результативность образовательного процесса, эффективность учебных программ, оценка реализации инновационных введений в образовательном учреждении.</w:t>
      </w:r>
    </w:p>
    <w:p w:rsidR="00186D87" w:rsidRPr="00261F04" w:rsidRDefault="00186D87" w:rsidP="00186D87">
      <w:pPr>
        <w:spacing w:line="360" w:lineRule="auto"/>
        <w:ind w:firstLine="539"/>
        <w:jc w:val="both"/>
        <w:rPr>
          <w:rFonts w:ascii="Times New Roman" w:hAnsi="Times New Roman" w:cs="Times New Roman"/>
          <w:sz w:val="28"/>
          <w:szCs w:val="28"/>
        </w:rPr>
      </w:pPr>
      <w:r w:rsidRPr="00261F04">
        <w:rPr>
          <w:rFonts w:ascii="Times New Roman" w:hAnsi="Times New Roman" w:cs="Times New Roman"/>
          <w:sz w:val="28"/>
          <w:szCs w:val="28"/>
        </w:rPr>
        <w:t xml:space="preserve"> В районе утверждены стандарты качества предоставления  населению </w:t>
      </w:r>
      <w:r w:rsidRPr="00261F04">
        <w:rPr>
          <w:rFonts w:ascii="Times New Roman" w:hAnsi="Times New Roman" w:cs="Times New Roman"/>
          <w:sz w:val="28"/>
          <w:szCs w:val="28"/>
        </w:rPr>
        <w:lastRenderedPageBreak/>
        <w:t>муниципальных услуг в области образования  и  регламенты по предоставлению муниципальных услуг в области образования в электронном виде.</w:t>
      </w:r>
    </w:p>
    <w:p w:rsidR="00186D87" w:rsidRPr="00261F04" w:rsidRDefault="00186D87" w:rsidP="00186D87">
      <w:pPr>
        <w:spacing w:line="360" w:lineRule="auto"/>
        <w:ind w:firstLine="539"/>
        <w:jc w:val="both"/>
        <w:rPr>
          <w:rFonts w:ascii="Times New Roman" w:hAnsi="Times New Roman" w:cs="Times New Roman"/>
          <w:sz w:val="28"/>
          <w:szCs w:val="28"/>
        </w:rPr>
      </w:pPr>
      <w:r w:rsidRPr="00261F04">
        <w:rPr>
          <w:rFonts w:ascii="Times New Roman" w:hAnsi="Times New Roman" w:cs="Times New Roman"/>
          <w:sz w:val="28"/>
          <w:szCs w:val="28"/>
        </w:rPr>
        <w:t>С целью создания современных условий для организации учебно-воспитательного процесса в районе  функционируют пять базовых школ (МБОУ «</w:t>
      </w:r>
      <w:proofErr w:type="spellStart"/>
      <w:r w:rsidRPr="00261F04">
        <w:rPr>
          <w:rFonts w:ascii="Times New Roman" w:hAnsi="Times New Roman" w:cs="Times New Roman"/>
          <w:sz w:val="28"/>
          <w:szCs w:val="28"/>
        </w:rPr>
        <w:t>Торбеевская</w:t>
      </w:r>
      <w:proofErr w:type="spellEnd"/>
      <w:r w:rsidRPr="00261F04">
        <w:rPr>
          <w:rFonts w:ascii="Times New Roman" w:hAnsi="Times New Roman" w:cs="Times New Roman"/>
          <w:sz w:val="28"/>
          <w:szCs w:val="28"/>
        </w:rPr>
        <w:t xml:space="preserve"> СОШ №1»,   МБОУ «</w:t>
      </w:r>
      <w:proofErr w:type="spellStart"/>
      <w:r w:rsidRPr="00261F04">
        <w:rPr>
          <w:rFonts w:ascii="Times New Roman" w:hAnsi="Times New Roman" w:cs="Times New Roman"/>
          <w:sz w:val="28"/>
          <w:szCs w:val="28"/>
        </w:rPr>
        <w:t>Торбеевская</w:t>
      </w:r>
      <w:proofErr w:type="spellEnd"/>
      <w:r w:rsidRPr="00261F04">
        <w:rPr>
          <w:rFonts w:ascii="Times New Roman" w:hAnsi="Times New Roman" w:cs="Times New Roman"/>
          <w:sz w:val="28"/>
          <w:szCs w:val="28"/>
        </w:rPr>
        <w:t xml:space="preserve"> СОШ №3»,  МБОУ «</w:t>
      </w:r>
      <w:proofErr w:type="spellStart"/>
      <w:r w:rsidRPr="00261F04">
        <w:rPr>
          <w:rFonts w:ascii="Times New Roman" w:hAnsi="Times New Roman" w:cs="Times New Roman"/>
          <w:sz w:val="28"/>
          <w:szCs w:val="28"/>
        </w:rPr>
        <w:t>Салазгорьская</w:t>
      </w:r>
      <w:proofErr w:type="spellEnd"/>
      <w:r w:rsidRPr="00261F04">
        <w:rPr>
          <w:rFonts w:ascii="Times New Roman" w:hAnsi="Times New Roman" w:cs="Times New Roman"/>
          <w:sz w:val="28"/>
          <w:szCs w:val="28"/>
        </w:rPr>
        <w:t xml:space="preserve"> СОШ», МБОУ «</w:t>
      </w:r>
      <w:proofErr w:type="spellStart"/>
      <w:r w:rsidRPr="00261F04">
        <w:rPr>
          <w:rFonts w:ascii="Times New Roman" w:hAnsi="Times New Roman" w:cs="Times New Roman"/>
          <w:sz w:val="28"/>
          <w:szCs w:val="28"/>
        </w:rPr>
        <w:t>Варжеляйская</w:t>
      </w:r>
      <w:proofErr w:type="spellEnd"/>
      <w:r w:rsidRPr="00261F04">
        <w:rPr>
          <w:rFonts w:ascii="Times New Roman" w:hAnsi="Times New Roman" w:cs="Times New Roman"/>
          <w:sz w:val="28"/>
          <w:szCs w:val="28"/>
        </w:rPr>
        <w:t xml:space="preserve"> СОШ», МБОУ «Жуковская СОШ»), материально – техническая база которых  ежегодно улучшается. </w:t>
      </w:r>
    </w:p>
    <w:p w:rsidR="00186D87" w:rsidRPr="00261F04" w:rsidRDefault="00186D87" w:rsidP="00186D87">
      <w:pPr>
        <w:spacing w:line="360" w:lineRule="auto"/>
        <w:ind w:firstLine="539"/>
        <w:jc w:val="both"/>
        <w:rPr>
          <w:rFonts w:ascii="Times New Roman" w:hAnsi="Times New Roman" w:cs="Times New Roman"/>
          <w:sz w:val="28"/>
          <w:szCs w:val="28"/>
        </w:rPr>
      </w:pPr>
      <w:r w:rsidRPr="00261F04">
        <w:rPr>
          <w:rFonts w:ascii="Times New Roman" w:hAnsi="Times New Roman" w:cs="Times New Roman"/>
          <w:sz w:val="28"/>
          <w:szCs w:val="28"/>
        </w:rPr>
        <w:t xml:space="preserve"> Все  общеобразовательные учреждения подключены  к   сети Интернет и имеют свои сайты. </w:t>
      </w:r>
    </w:p>
    <w:p w:rsidR="00186D87" w:rsidRPr="00261F04" w:rsidRDefault="00186D87" w:rsidP="00186D87">
      <w:pPr>
        <w:spacing w:line="360" w:lineRule="auto"/>
        <w:ind w:firstLine="708"/>
        <w:jc w:val="both"/>
        <w:rPr>
          <w:rFonts w:ascii="Times New Roman" w:hAnsi="Times New Roman" w:cs="Times New Roman"/>
          <w:sz w:val="28"/>
          <w:szCs w:val="28"/>
        </w:rPr>
      </w:pPr>
      <w:r w:rsidRPr="00261F04">
        <w:rPr>
          <w:rFonts w:ascii="Times New Roman" w:hAnsi="Times New Roman" w:cs="Times New Roman"/>
          <w:sz w:val="28"/>
          <w:szCs w:val="28"/>
        </w:rPr>
        <w:t xml:space="preserve">Во всех  учебных учреждениях введен электронный  документооборот, заполняются электронные журналы, дневники, функционирует электронная учительская. </w:t>
      </w:r>
    </w:p>
    <w:p w:rsidR="00186D87" w:rsidRPr="00261F04" w:rsidRDefault="00186D87" w:rsidP="00186D87">
      <w:pPr>
        <w:spacing w:line="360" w:lineRule="auto"/>
        <w:ind w:firstLine="539"/>
        <w:jc w:val="both"/>
        <w:rPr>
          <w:rFonts w:ascii="Times New Roman" w:hAnsi="Times New Roman" w:cs="Times New Roman"/>
          <w:sz w:val="28"/>
          <w:szCs w:val="28"/>
          <w:shd w:val="clear" w:color="auto" w:fill="FFFFFF"/>
        </w:rPr>
      </w:pPr>
      <w:r w:rsidRPr="00261F04">
        <w:rPr>
          <w:rFonts w:ascii="Times New Roman" w:hAnsi="Times New Roman" w:cs="Times New Roman"/>
          <w:sz w:val="28"/>
          <w:szCs w:val="28"/>
        </w:rPr>
        <w:t>Образовательные учреждения района имеют лицензии на образовательную деятельность. В 2015 году   всем общеобразовательным учреждениям предстоит пройти процедуру государственной аккредитации.</w:t>
      </w:r>
      <w:r w:rsidRPr="00261F04">
        <w:rPr>
          <w:rFonts w:ascii="Times New Roman" w:hAnsi="Times New Roman" w:cs="Times New Roman"/>
          <w:sz w:val="28"/>
          <w:szCs w:val="28"/>
          <w:shd w:val="clear" w:color="auto" w:fill="FFFFFF"/>
        </w:rPr>
        <w:tab/>
        <w:t xml:space="preserve">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pacing w:val="-4"/>
          <w:sz w:val="28"/>
          <w:szCs w:val="28"/>
        </w:rPr>
        <w:t>В</w:t>
      </w:r>
      <w:r w:rsidRPr="00261F04">
        <w:rPr>
          <w:rFonts w:ascii="Times New Roman" w:hAnsi="Times New Roman" w:cs="Times New Roman"/>
          <w:sz w:val="28"/>
          <w:szCs w:val="28"/>
        </w:rPr>
        <w:t xml:space="preserve"> целях сбора и анализа информации об учебных и </w:t>
      </w:r>
      <w:proofErr w:type="spellStart"/>
      <w:r w:rsidRPr="00261F04">
        <w:rPr>
          <w:rFonts w:ascii="Times New Roman" w:hAnsi="Times New Roman" w:cs="Times New Roman"/>
          <w:sz w:val="28"/>
          <w:szCs w:val="28"/>
        </w:rPr>
        <w:t>внеучебных</w:t>
      </w:r>
      <w:proofErr w:type="spellEnd"/>
      <w:r w:rsidRPr="00261F04">
        <w:rPr>
          <w:rFonts w:ascii="Times New Roman" w:hAnsi="Times New Roman" w:cs="Times New Roman"/>
          <w:sz w:val="28"/>
          <w:szCs w:val="28"/>
        </w:rPr>
        <w:t xml:space="preserve"> достижениях учащихся, совершенствования нормативной базы системы оценки качества образования в общеобразовательных учреждениях ведется работа по формированию портфолио достижений учащихся. С</w:t>
      </w:r>
      <w:r w:rsidRPr="00261F04">
        <w:rPr>
          <w:rFonts w:ascii="Times New Roman" w:hAnsi="Times New Roman" w:cs="Times New Roman"/>
          <w:spacing w:val="-4"/>
          <w:sz w:val="28"/>
          <w:szCs w:val="28"/>
        </w:rPr>
        <w:t xml:space="preserve">егодня создан банк данных одаренных детей района, </w:t>
      </w:r>
      <w:r w:rsidRPr="00261F04">
        <w:rPr>
          <w:rFonts w:ascii="Times New Roman" w:hAnsi="Times New Roman" w:cs="Times New Roman"/>
          <w:sz w:val="28"/>
          <w:szCs w:val="28"/>
        </w:rPr>
        <w:t xml:space="preserve">разработана и реализуется программа «Одаренные дети </w:t>
      </w:r>
      <w:proofErr w:type="spellStart"/>
      <w:r w:rsidRPr="00261F04">
        <w:rPr>
          <w:rFonts w:ascii="Times New Roman" w:hAnsi="Times New Roman" w:cs="Times New Roman"/>
          <w:sz w:val="28"/>
          <w:szCs w:val="28"/>
        </w:rPr>
        <w:t>Торбеевского</w:t>
      </w:r>
      <w:proofErr w:type="spellEnd"/>
      <w:r w:rsidRPr="00261F04">
        <w:rPr>
          <w:rFonts w:ascii="Times New Roman" w:hAnsi="Times New Roman" w:cs="Times New Roman"/>
          <w:sz w:val="28"/>
          <w:szCs w:val="28"/>
        </w:rPr>
        <w:t xml:space="preserve"> муниципального района». С целью поддержки наиболее талантливых и одаренных детей, занимающихся в различных детских объединениях, секциях, кружках и достигших высоких результатов в учебной, исследовательской, творческой, спортивной, общественной деятельности, в районе проводятся муниципальные отборочные туры. За 2013/2014 учебный год в конкурсе приняли участие 56</w:t>
      </w:r>
      <w:r w:rsidRPr="00261F04">
        <w:rPr>
          <w:rFonts w:ascii="Times New Roman" w:hAnsi="Times New Roman" w:cs="Times New Roman"/>
          <w:sz w:val="28"/>
          <w:szCs w:val="28"/>
          <w:shd w:val="clear" w:color="auto" w:fill="FFFF00"/>
        </w:rPr>
        <w:t xml:space="preserve"> </w:t>
      </w:r>
      <w:r w:rsidRPr="00261F04">
        <w:rPr>
          <w:rFonts w:ascii="Times New Roman" w:hAnsi="Times New Roman" w:cs="Times New Roman"/>
          <w:sz w:val="28"/>
          <w:szCs w:val="28"/>
        </w:rPr>
        <w:t xml:space="preserve">школьников из различных школ района и МБУ ДОД «Дом детского творчества», в </w:t>
      </w:r>
      <w:proofErr w:type="spellStart"/>
      <w:r w:rsidRPr="00261F04">
        <w:rPr>
          <w:rFonts w:ascii="Times New Roman" w:hAnsi="Times New Roman" w:cs="Times New Roman"/>
          <w:sz w:val="28"/>
          <w:szCs w:val="28"/>
        </w:rPr>
        <w:t>т.ч</w:t>
      </w:r>
      <w:proofErr w:type="spellEnd"/>
      <w:r w:rsidRPr="00261F04">
        <w:rPr>
          <w:rFonts w:ascii="Times New Roman" w:hAnsi="Times New Roman" w:cs="Times New Roman"/>
          <w:sz w:val="28"/>
          <w:szCs w:val="28"/>
        </w:rPr>
        <w:t xml:space="preserve">. 8 человек  принимали участие в республиканском отборочном туре,  и 1 человек занял 1-е место  во Всероссийском туре </w:t>
      </w:r>
      <w:r w:rsidRPr="00261F04">
        <w:rPr>
          <w:rFonts w:ascii="Times New Roman" w:hAnsi="Times New Roman" w:cs="Times New Roman"/>
          <w:sz w:val="28"/>
          <w:szCs w:val="28"/>
        </w:rPr>
        <w:lastRenderedPageBreak/>
        <w:t xml:space="preserve">Международного форума «Одаренные дети» в г. Москве.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Учащиеся школ также принимают активное участие в республиканских, межрегиональных,   всероссийских  конкурсах, смотрах,  достойно представляют  район и республику,  занимая призовые места, являясь победителями.</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Ежегодно учащиеся школ района становятся победителями и призерами республиканских и участниками всероссийских предметных олимпиад. Также учащиеся района принимают активное участие и добиваются высоких результатов в предметных олимпиадах. В 2013 году район занимал 4-е место в рейтинге по результативности участия на республиканском этапе Всероссийской олимпиады школьников,  в 2014 году   наш результат- 3 место в республике.</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 рамках направления «Здоровье школьников» в районе во всех школах ежемесячно проводится День здоровья.   На протяжении ряда лет в МБОУ «Краснопольская основная общеобразовательная школа» реализуется проект «Спортивная суббота». В образовательных учреждениях района 98 % учащихся получают 2-х разовое горячее питание.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Программы дополнительного образования детей в </w:t>
      </w:r>
      <w:proofErr w:type="spellStart"/>
      <w:r w:rsidRPr="00261F04">
        <w:rPr>
          <w:rFonts w:ascii="Times New Roman" w:hAnsi="Times New Roman" w:cs="Times New Roman"/>
          <w:sz w:val="28"/>
          <w:szCs w:val="28"/>
        </w:rPr>
        <w:t>Торбеевском</w:t>
      </w:r>
      <w:proofErr w:type="spellEnd"/>
      <w:r w:rsidRPr="00261F04">
        <w:rPr>
          <w:rFonts w:ascii="Times New Roman" w:hAnsi="Times New Roman" w:cs="Times New Roman"/>
          <w:sz w:val="28"/>
          <w:szCs w:val="28"/>
        </w:rPr>
        <w:t xml:space="preserve"> муниципальном районе реализуются в двух учреждениях дополнительного образования: МБУ ДОД «Дом детского творчества» и МБУ ДОД «Детско-юношеская спортивная школа». Число учащихся в системе дополнительного образования района в связи с сокращением контингента школьников  уменьшается (в  2013/2014 учебном году — 1 487 чел., в  перспективе на 2018/2019 учебный год — 1 362 чел.).</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Всего в районе в 63  кружках по шести направлениям и 42 спортивных секциях по 5 направлениям занимаются 1487 чел. Сегодня 57 «трудных» подростков занимаются в кружках и спортивных секциях разного направления.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Дом детского творчества является координатором работы детских общественных объединений и организаций в школах района. </w:t>
      </w:r>
      <w:proofErr w:type="gramStart"/>
      <w:r w:rsidRPr="00261F04">
        <w:rPr>
          <w:rFonts w:ascii="Times New Roman" w:hAnsi="Times New Roman" w:cs="Times New Roman"/>
          <w:sz w:val="28"/>
          <w:szCs w:val="28"/>
        </w:rPr>
        <w:t xml:space="preserve">Всего создано </w:t>
      </w:r>
      <w:r w:rsidRPr="00261F04">
        <w:rPr>
          <w:rFonts w:ascii="Times New Roman" w:hAnsi="Times New Roman" w:cs="Times New Roman"/>
          <w:sz w:val="28"/>
          <w:szCs w:val="28"/>
        </w:rPr>
        <w:lastRenderedPageBreak/>
        <w:t xml:space="preserve">15 детских объединений, входящих в районную организацию «Мир детства», насчитывающих 1789 чел., из них «Детство» </w:t>
      </w:r>
      <w:r w:rsidRPr="00261F04">
        <w:rPr>
          <w:rFonts w:ascii="Times New Roman" w:hAnsi="Times New Roman" w:cs="Times New Roman"/>
          <w:spacing w:val="-4"/>
          <w:sz w:val="28"/>
          <w:szCs w:val="28"/>
        </w:rPr>
        <w:t>—</w:t>
      </w:r>
      <w:r w:rsidRPr="00261F04">
        <w:rPr>
          <w:rFonts w:ascii="Times New Roman" w:hAnsi="Times New Roman" w:cs="Times New Roman"/>
          <w:sz w:val="28"/>
          <w:szCs w:val="28"/>
        </w:rPr>
        <w:t xml:space="preserve"> объединения младших школьников (682 чел.), «Юность»- объединения школьников среднего возраста (895 чел.),  «Молодость» - объединения школьников старшего возраста (212 чел.).</w:t>
      </w:r>
      <w:proofErr w:type="gramEnd"/>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pacing w:val="-1"/>
          <w:sz w:val="28"/>
          <w:szCs w:val="28"/>
        </w:rPr>
        <w:t>В настоящее время большая работа по патриотическому воспитанию подрастающего поколения ведется в рамках районной целевой программы,</w:t>
      </w:r>
      <w:r w:rsidRPr="00261F04">
        <w:rPr>
          <w:rFonts w:ascii="Times New Roman" w:hAnsi="Times New Roman" w:cs="Times New Roman"/>
          <w:sz w:val="28"/>
          <w:szCs w:val="28"/>
        </w:rPr>
        <w:t xml:space="preserve"> проводятся многочисленные районные соревнования и конкурсы.</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Важная работа по патриотическому воспитанию школьников связана с Днем Победы. В рамках этой работы, участниками которой являются организованные на базе общеобразовательных школ района поисковые группы, собирается информация о подвиге земляков-</w:t>
      </w:r>
      <w:proofErr w:type="spellStart"/>
      <w:r w:rsidRPr="00261F04">
        <w:rPr>
          <w:rFonts w:ascii="Times New Roman" w:hAnsi="Times New Roman" w:cs="Times New Roman"/>
          <w:sz w:val="28"/>
          <w:szCs w:val="28"/>
        </w:rPr>
        <w:t>торбеевцев</w:t>
      </w:r>
      <w:proofErr w:type="spellEnd"/>
      <w:r w:rsidRPr="00261F04">
        <w:rPr>
          <w:rFonts w:ascii="Times New Roman" w:hAnsi="Times New Roman" w:cs="Times New Roman"/>
          <w:sz w:val="28"/>
          <w:szCs w:val="28"/>
        </w:rPr>
        <w:t xml:space="preserve"> в годы войны, записываются аудиозаписи «Живые голоса истории», проводятся тимуровские «десанты».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Ежегодно среди  школьников проводятся районные конкурсы сочинений, рисунков, стихов, песен патриотической тематики.  В МБОУ «</w:t>
      </w:r>
      <w:proofErr w:type="spellStart"/>
      <w:r w:rsidRPr="00261F04">
        <w:rPr>
          <w:rFonts w:ascii="Times New Roman" w:hAnsi="Times New Roman" w:cs="Times New Roman"/>
          <w:sz w:val="28"/>
          <w:szCs w:val="28"/>
        </w:rPr>
        <w:t>Салазгорьская</w:t>
      </w:r>
      <w:proofErr w:type="spellEnd"/>
      <w:r w:rsidRPr="00261F04">
        <w:rPr>
          <w:rFonts w:ascii="Times New Roman" w:hAnsi="Times New Roman" w:cs="Times New Roman"/>
          <w:sz w:val="28"/>
          <w:szCs w:val="28"/>
        </w:rPr>
        <w:t xml:space="preserve"> СОШ» работает поисковый отряд имени  А. </w:t>
      </w:r>
      <w:proofErr w:type="spellStart"/>
      <w:r w:rsidRPr="00261F04">
        <w:rPr>
          <w:rFonts w:ascii="Times New Roman" w:hAnsi="Times New Roman" w:cs="Times New Roman"/>
          <w:sz w:val="28"/>
          <w:szCs w:val="28"/>
        </w:rPr>
        <w:t>Эрькина</w:t>
      </w:r>
      <w:proofErr w:type="spellEnd"/>
      <w:r w:rsidRPr="00261F04">
        <w:rPr>
          <w:rFonts w:ascii="Times New Roman" w:hAnsi="Times New Roman" w:cs="Times New Roman"/>
          <w:sz w:val="28"/>
          <w:szCs w:val="28"/>
        </w:rPr>
        <w:t>, который тесно сотрудничает с республиканским патриотическим клубом «Поиск».</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Развитие системы дополнительного образования в сфере физической культуры и спорта в настоящее время связано с осознанием необходимости сохранения и укрепления здоровья населения. Возрождаются традиции физического совершенствования. Если при классическом образовании по физической культуре и спорту внимание уделялось работе учителей физической культуры и тренеров, работающих с детьми, то в настоящее время все более возрастает потребность в специалистах, умеющих работать с разными возрастными группами людей с учетом интересов личности.</w:t>
      </w:r>
    </w:p>
    <w:p w:rsidR="00186D87" w:rsidRPr="00261F04" w:rsidRDefault="00186D87" w:rsidP="00186D87">
      <w:pPr>
        <w:shd w:val="clear" w:color="auto" w:fill="FFFFFF"/>
        <w:spacing w:before="100" w:beforeAutospacing="1" w:after="100" w:afterAutospacing="1"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 2011—2013 гг. в ДЮСШ </w:t>
      </w:r>
      <w:proofErr w:type="spellStart"/>
      <w:r w:rsidRPr="00261F04">
        <w:rPr>
          <w:rFonts w:ascii="Times New Roman" w:hAnsi="Times New Roman" w:cs="Times New Roman"/>
          <w:sz w:val="28"/>
          <w:szCs w:val="28"/>
        </w:rPr>
        <w:t>Торбеевского</w:t>
      </w:r>
      <w:proofErr w:type="spellEnd"/>
      <w:r w:rsidRPr="00261F04">
        <w:rPr>
          <w:rFonts w:ascii="Times New Roman" w:hAnsi="Times New Roman" w:cs="Times New Roman"/>
          <w:sz w:val="28"/>
          <w:szCs w:val="28"/>
        </w:rPr>
        <w:t xml:space="preserve"> муниципального района функционируют такие отделения, как «Легкая атлетика», «Настольный теннис», «Волейбол», «Дзюдо», «Баскетбол», «Футбол». В 2013/2014 </w:t>
      </w:r>
      <w:r w:rsidRPr="00261F04">
        <w:rPr>
          <w:rFonts w:ascii="Times New Roman" w:hAnsi="Times New Roman" w:cs="Times New Roman"/>
          <w:sz w:val="28"/>
          <w:szCs w:val="28"/>
        </w:rPr>
        <w:lastRenderedPageBreak/>
        <w:t xml:space="preserve">учебном году спортсмены района приняли участие в 64 республиканских, 6 Межрегиональных,  8 Всероссийских, 2 Международных соревнованиях. В течение последних двух учебных лет тренеры-преподаватели подготовили 583 призера республиканских соревнований и 48 призеров — Всероссийских и Международных  соревнований.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На территории </w:t>
      </w:r>
      <w:proofErr w:type="spellStart"/>
      <w:r w:rsidRPr="00261F04">
        <w:rPr>
          <w:rFonts w:ascii="Times New Roman" w:hAnsi="Times New Roman" w:cs="Times New Roman"/>
          <w:sz w:val="28"/>
          <w:szCs w:val="28"/>
        </w:rPr>
        <w:t>Торбеевского</w:t>
      </w:r>
      <w:proofErr w:type="spellEnd"/>
      <w:r w:rsidRPr="00261F04">
        <w:rPr>
          <w:rFonts w:ascii="Times New Roman" w:hAnsi="Times New Roman" w:cs="Times New Roman"/>
          <w:sz w:val="28"/>
          <w:szCs w:val="28"/>
        </w:rPr>
        <w:t xml:space="preserve"> муниципального района находится 1 учреждение среднего профессионального образования — Государственное бюджетное образовательное учреждение Республики Мордовия среднего профессионального образования (среднее специальное учебное заведение)  «</w:t>
      </w:r>
      <w:proofErr w:type="spellStart"/>
      <w:r w:rsidRPr="00261F04">
        <w:rPr>
          <w:rFonts w:ascii="Times New Roman" w:hAnsi="Times New Roman" w:cs="Times New Roman"/>
          <w:sz w:val="28"/>
          <w:szCs w:val="28"/>
        </w:rPr>
        <w:t>Торбеевский</w:t>
      </w:r>
      <w:proofErr w:type="spellEnd"/>
      <w:r w:rsidRPr="00261F04">
        <w:rPr>
          <w:rFonts w:ascii="Times New Roman" w:hAnsi="Times New Roman" w:cs="Times New Roman"/>
          <w:sz w:val="28"/>
          <w:szCs w:val="28"/>
        </w:rPr>
        <w:t xml:space="preserve"> колледж мясной и молочной промышленности», в структуру которого входят 2 филиала: Жуковский и </w:t>
      </w:r>
      <w:proofErr w:type="spellStart"/>
      <w:r w:rsidRPr="00261F04">
        <w:rPr>
          <w:rFonts w:ascii="Times New Roman" w:hAnsi="Times New Roman" w:cs="Times New Roman"/>
          <w:sz w:val="28"/>
          <w:szCs w:val="28"/>
        </w:rPr>
        <w:t>Атюрьевский</w:t>
      </w:r>
      <w:proofErr w:type="spellEnd"/>
      <w:r w:rsidRPr="00261F04">
        <w:rPr>
          <w:rFonts w:ascii="Times New Roman" w:hAnsi="Times New Roman" w:cs="Times New Roman"/>
          <w:sz w:val="28"/>
          <w:szCs w:val="28"/>
        </w:rPr>
        <w:t>. Это образовательное учреждение с развитой учебно-материальной базой и большими потенциальными возможностями для реализации профессиональных способностей преподавателей и студентов. Колледж реализует программы подготовки квалифицированных рабочих, служащих и программы подготовки специалистов среднего звена.</w:t>
      </w:r>
    </w:p>
    <w:p w:rsidR="00186D87" w:rsidRPr="00261F04" w:rsidRDefault="00186D87" w:rsidP="00186D87">
      <w:pPr>
        <w:spacing w:line="360" w:lineRule="auto"/>
        <w:ind w:firstLine="454"/>
        <w:jc w:val="both"/>
        <w:rPr>
          <w:rFonts w:ascii="Times New Roman" w:hAnsi="Times New Roman" w:cs="Times New Roman"/>
          <w:spacing w:val="-4"/>
          <w:sz w:val="28"/>
          <w:szCs w:val="28"/>
        </w:rPr>
      </w:pPr>
      <w:r w:rsidRPr="00261F04">
        <w:rPr>
          <w:rFonts w:ascii="Times New Roman" w:hAnsi="Times New Roman" w:cs="Times New Roman"/>
          <w:spacing w:val="-4"/>
          <w:sz w:val="28"/>
          <w:szCs w:val="28"/>
        </w:rPr>
        <w:t xml:space="preserve">В 2014 г. прием составил 200 чел., в том числе по программам </w:t>
      </w:r>
      <w:r w:rsidRPr="00261F04">
        <w:rPr>
          <w:rFonts w:ascii="Times New Roman" w:hAnsi="Times New Roman" w:cs="Times New Roman"/>
          <w:sz w:val="28"/>
          <w:szCs w:val="28"/>
        </w:rPr>
        <w:t xml:space="preserve">подготовки квалифицированных рабочих, служащих </w:t>
      </w:r>
      <w:r w:rsidRPr="00261F04">
        <w:rPr>
          <w:rFonts w:ascii="Times New Roman" w:hAnsi="Times New Roman" w:cs="Times New Roman"/>
          <w:spacing w:val="-4"/>
          <w:sz w:val="28"/>
          <w:szCs w:val="28"/>
        </w:rPr>
        <w:t>50 чел., выпуск —148 чел. Трудоустраиваются по специальностям и профессиям после окончания колледжа все выпускники.</w:t>
      </w:r>
    </w:p>
    <w:p w:rsidR="009A5F4E" w:rsidRDefault="009A5F4E" w:rsidP="00186D87">
      <w:pPr>
        <w:spacing w:line="200" w:lineRule="atLeast"/>
        <w:jc w:val="right"/>
        <w:rPr>
          <w:rFonts w:ascii="Times New Roman" w:hAnsi="Times New Roman" w:cs="Times New Roman"/>
          <w:sz w:val="28"/>
          <w:szCs w:val="28"/>
        </w:rPr>
      </w:pPr>
    </w:p>
    <w:p w:rsidR="00186D87" w:rsidRPr="00261F04" w:rsidRDefault="00186D87" w:rsidP="00186D87">
      <w:pPr>
        <w:spacing w:line="200" w:lineRule="atLeast"/>
        <w:jc w:val="right"/>
        <w:rPr>
          <w:rFonts w:ascii="Times New Roman" w:hAnsi="Times New Roman" w:cs="Times New Roman"/>
          <w:sz w:val="28"/>
          <w:szCs w:val="28"/>
        </w:rPr>
      </w:pPr>
      <w:r w:rsidRPr="00261F04">
        <w:rPr>
          <w:rFonts w:ascii="Times New Roman" w:hAnsi="Times New Roman" w:cs="Times New Roman"/>
          <w:sz w:val="28"/>
          <w:szCs w:val="28"/>
        </w:rPr>
        <w:t>Таблица 3</w:t>
      </w:r>
    </w:p>
    <w:p w:rsidR="00186D87" w:rsidRPr="006A0A03" w:rsidRDefault="00186D87" w:rsidP="00186D87">
      <w:pPr>
        <w:spacing w:line="200" w:lineRule="atLeast"/>
        <w:jc w:val="center"/>
        <w:rPr>
          <w:rFonts w:ascii="Times New Roman" w:hAnsi="Times New Roman" w:cs="Times New Roman"/>
          <w:b/>
          <w:bCs/>
        </w:rPr>
      </w:pPr>
      <w:r w:rsidRPr="006A0A03">
        <w:rPr>
          <w:rFonts w:ascii="Times New Roman" w:hAnsi="Times New Roman" w:cs="Times New Roman"/>
          <w:b/>
          <w:bCs/>
        </w:rPr>
        <w:t xml:space="preserve">Прием и выпуск </w:t>
      </w:r>
      <w:proofErr w:type="gramStart"/>
      <w:r w:rsidRPr="006A0A03">
        <w:rPr>
          <w:rFonts w:ascii="Times New Roman" w:hAnsi="Times New Roman" w:cs="Times New Roman"/>
          <w:b/>
          <w:bCs/>
        </w:rPr>
        <w:t>обучающихся</w:t>
      </w:r>
      <w:proofErr w:type="gramEnd"/>
      <w:r w:rsidRPr="006A0A03">
        <w:rPr>
          <w:rFonts w:ascii="Times New Roman" w:hAnsi="Times New Roman" w:cs="Times New Roman"/>
          <w:b/>
          <w:bCs/>
        </w:rPr>
        <w:t xml:space="preserve">  по программам подготовки </w:t>
      </w:r>
    </w:p>
    <w:p w:rsidR="00186D87" w:rsidRPr="006A0A03" w:rsidRDefault="00186D87" w:rsidP="00186D87">
      <w:pPr>
        <w:spacing w:line="200" w:lineRule="atLeast"/>
        <w:jc w:val="center"/>
        <w:rPr>
          <w:rFonts w:ascii="Times New Roman" w:hAnsi="Times New Roman" w:cs="Times New Roman"/>
          <w:b/>
          <w:bCs/>
        </w:rPr>
      </w:pPr>
      <w:r w:rsidRPr="006A0A03">
        <w:rPr>
          <w:rFonts w:ascii="Times New Roman" w:hAnsi="Times New Roman" w:cs="Times New Roman"/>
          <w:b/>
          <w:bCs/>
        </w:rPr>
        <w:t>специалистов среднего звена</w:t>
      </w:r>
    </w:p>
    <w:p w:rsidR="00186D87" w:rsidRPr="00261F04" w:rsidRDefault="00186D87" w:rsidP="00186D87">
      <w:pPr>
        <w:spacing w:line="200" w:lineRule="atLeast"/>
        <w:jc w:val="center"/>
        <w:rPr>
          <w:rFonts w:ascii="Times New Roman" w:hAnsi="Times New Roman" w:cs="Times New Roman"/>
          <w:sz w:val="28"/>
          <w:szCs w:val="28"/>
        </w:rPr>
      </w:pPr>
    </w:p>
    <w:tbl>
      <w:tblPr>
        <w:tblW w:w="0" w:type="auto"/>
        <w:tblInd w:w="113" w:type="dxa"/>
        <w:tblLayout w:type="fixed"/>
        <w:tblLook w:val="0000" w:firstRow="0" w:lastRow="0" w:firstColumn="0" w:lastColumn="0" w:noHBand="0" w:noVBand="0"/>
      </w:tblPr>
      <w:tblGrid>
        <w:gridCol w:w="1920"/>
        <w:gridCol w:w="769"/>
        <w:gridCol w:w="51"/>
        <w:gridCol w:w="799"/>
        <w:gridCol w:w="841"/>
        <w:gridCol w:w="820"/>
        <w:gridCol w:w="820"/>
        <w:gridCol w:w="820"/>
        <w:gridCol w:w="820"/>
        <w:gridCol w:w="820"/>
        <w:gridCol w:w="850"/>
      </w:tblGrid>
      <w:tr w:rsidR="00186D87" w:rsidRPr="00261F04" w:rsidTr="00186D87">
        <w:trPr>
          <w:trHeight w:hRule="exact" w:val="460"/>
        </w:trPr>
        <w:tc>
          <w:tcPr>
            <w:tcW w:w="1920" w:type="dxa"/>
            <w:vMerge w:val="restart"/>
            <w:tcBorders>
              <w:top w:val="single" w:sz="4" w:space="0" w:color="000000"/>
              <w:left w:val="single" w:sz="4" w:space="0" w:color="000000"/>
              <w:bottom w:val="single" w:sz="4" w:space="0" w:color="000000"/>
            </w:tcBorders>
          </w:tcPr>
          <w:p w:rsidR="00186D87" w:rsidRPr="006A0A03" w:rsidRDefault="00186D87" w:rsidP="00186D87">
            <w:pPr>
              <w:pStyle w:val="afb"/>
              <w:suppressAutoHyphens w:val="0"/>
              <w:snapToGrid w:val="0"/>
              <w:spacing w:before="0" w:after="0" w:line="200" w:lineRule="atLeast"/>
              <w:jc w:val="center"/>
              <w:rPr>
                <w:rFonts w:ascii="Times New Roman" w:hAnsi="Times New Roman" w:cs="Times New Roman"/>
              </w:rPr>
            </w:pPr>
            <w:r w:rsidRPr="006A0A03">
              <w:rPr>
                <w:rFonts w:ascii="Times New Roman" w:hAnsi="Times New Roman" w:cs="Times New Roman"/>
              </w:rPr>
              <w:t xml:space="preserve"> Профессиональная образовательная организация</w:t>
            </w:r>
          </w:p>
        </w:tc>
        <w:tc>
          <w:tcPr>
            <w:tcW w:w="2460" w:type="dxa"/>
            <w:gridSpan w:val="4"/>
            <w:tcBorders>
              <w:top w:val="single" w:sz="4" w:space="0" w:color="000000"/>
              <w:left w:val="single" w:sz="4" w:space="0" w:color="000000"/>
              <w:bottom w:val="single" w:sz="4" w:space="0" w:color="000000"/>
            </w:tcBorders>
          </w:tcPr>
          <w:p w:rsidR="00186D87" w:rsidRPr="006A0A03" w:rsidRDefault="00186D87" w:rsidP="00186D87">
            <w:pPr>
              <w:pStyle w:val="afb"/>
              <w:suppressAutoHyphens w:val="0"/>
              <w:snapToGrid w:val="0"/>
              <w:spacing w:before="0" w:after="0" w:line="200" w:lineRule="atLeast"/>
              <w:jc w:val="center"/>
              <w:rPr>
                <w:rFonts w:ascii="Times New Roman" w:hAnsi="Times New Roman" w:cs="Times New Roman"/>
              </w:rPr>
            </w:pPr>
            <w:r w:rsidRPr="006A0A03">
              <w:rPr>
                <w:rFonts w:ascii="Times New Roman" w:hAnsi="Times New Roman" w:cs="Times New Roman"/>
              </w:rPr>
              <w:t>2010 г.</w:t>
            </w:r>
          </w:p>
        </w:tc>
        <w:tc>
          <w:tcPr>
            <w:tcW w:w="2460" w:type="dxa"/>
            <w:gridSpan w:val="3"/>
            <w:tcBorders>
              <w:top w:val="single" w:sz="4" w:space="0" w:color="000000"/>
              <w:left w:val="single" w:sz="4" w:space="0" w:color="000000"/>
              <w:bottom w:val="single" w:sz="4" w:space="0" w:color="000000"/>
            </w:tcBorders>
          </w:tcPr>
          <w:p w:rsidR="00186D87" w:rsidRPr="006A0A03" w:rsidRDefault="00186D87" w:rsidP="00186D87">
            <w:pPr>
              <w:pStyle w:val="afb"/>
              <w:suppressAutoHyphens w:val="0"/>
              <w:snapToGrid w:val="0"/>
              <w:spacing w:before="0" w:after="0" w:line="200" w:lineRule="atLeast"/>
              <w:jc w:val="center"/>
              <w:rPr>
                <w:rFonts w:ascii="Times New Roman" w:hAnsi="Times New Roman" w:cs="Times New Roman"/>
              </w:rPr>
            </w:pPr>
            <w:r w:rsidRPr="006A0A03">
              <w:rPr>
                <w:rFonts w:ascii="Times New Roman" w:hAnsi="Times New Roman" w:cs="Times New Roman"/>
              </w:rPr>
              <w:t>2013 г.</w:t>
            </w:r>
          </w:p>
        </w:tc>
        <w:tc>
          <w:tcPr>
            <w:tcW w:w="2490" w:type="dxa"/>
            <w:gridSpan w:val="3"/>
            <w:tcBorders>
              <w:top w:val="single" w:sz="4" w:space="0" w:color="000000"/>
              <w:left w:val="single" w:sz="4" w:space="0" w:color="000000"/>
              <w:bottom w:val="single" w:sz="4" w:space="0" w:color="000000"/>
              <w:right w:val="single" w:sz="4" w:space="0" w:color="000000"/>
            </w:tcBorders>
          </w:tcPr>
          <w:p w:rsidR="00186D87" w:rsidRPr="006A0A03" w:rsidRDefault="00186D87" w:rsidP="00186D87">
            <w:pPr>
              <w:pStyle w:val="afb"/>
              <w:suppressAutoHyphens w:val="0"/>
              <w:snapToGrid w:val="0"/>
              <w:spacing w:before="0" w:after="0" w:line="200" w:lineRule="atLeast"/>
              <w:jc w:val="center"/>
              <w:rPr>
                <w:rFonts w:ascii="Times New Roman" w:hAnsi="Times New Roman" w:cs="Times New Roman"/>
              </w:rPr>
            </w:pPr>
            <w:r w:rsidRPr="006A0A03">
              <w:rPr>
                <w:rFonts w:ascii="Times New Roman" w:hAnsi="Times New Roman" w:cs="Times New Roman"/>
              </w:rPr>
              <w:t>2018г.</w:t>
            </w:r>
          </w:p>
        </w:tc>
      </w:tr>
      <w:tr w:rsidR="00186D87" w:rsidRPr="00261F04" w:rsidTr="00186D87">
        <w:tc>
          <w:tcPr>
            <w:tcW w:w="1920" w:type="dxa"/>
            <w:vMerge/>
            <w:tcBorders>
              <w:top w:val="single" w:sz="4" w:space="0" w:color="000000"/>
              <w:left w:val="single" w:sz="4" w:space="0" w:color="000000"/>
              <w:bottom w:val="single" w:sz="4" w:space="0" w:color="000000"/>
            </w:tcBorders>
          </w:tcPr>
          <w:p w:rsidR="00186D87" w:rsidRPr="006A0A03" w:rsidRDefault="00186D87" w:rsidP="00186D87">
            <w:pPr>
              <w:snapToGrid w:val="0"/>
              <w:spacing w:line="200" w:lineRule="atLeast"/>
              <w:jc w:val="center"/>
              <w:rPr>
                <w:rFonts w:ascii="Times New Roman" w:hAnsi="Times New Roman" w:cs="Times New Roman"/>
              </w:rPr>
            </w:pPr>
          </w:p>
        </w:tc>
        <w:tc>
          <w:tcPr>
            <w:tcW w:w="769"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sz w:val="22"/>
                <w:szCs w:val="22"/>
              </w:rPr>
            </w:pPr>
            <w:r w:rsidRPr="00353A2D">
              <w:rPr>
                <w:rFonts w:ascii="Times New Roman" w:hAnsi="Times New Roman" w:cs="Times New Roman"/>
                <w:sz w:val="22"/>
                <w:szCs w:val="22"/>
              </w:rPr>
              <w:t>всего</w:t>
            </w:r>
          </w:p>
        </w:tc>
        <w:tc>
          <w:tcPr>
            <w:tcW w:w="850" w:type="dxa"/>
            <w:gridSpan w:val="2"/>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sz w:val="22"/>
                <w:szCs w:val="22"/>
              </w:rPr>
            </w:pPr>
            <w:r w:rsidRPr="00353A2D">
              <w:rPr>
                <w:rFonts w:ascii="Times New Roman" w:hAnsi="Times New Roman" w:cs="Times New Roman"/>
                <w:sz w:val="22"/>
                <w:szCs w:val="22"/>
              </w:rPr>
              <w:t>выпуск</w:t>
            </w:r>
          </w:p>
        </w:tc>
        <w:tc>
          <w:tcPr>
            <w:tcW w:w="841"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sz w:val="22"/>
                <w:szCs w:val="22"/>
              </w:rPr>
            </w:pPr>
            <w:r w:rsidRPr="00353A2D">
              <w:rPr>
                <w:rFonts w:ascii="Times New Roman" w:hAnsi="Times New Roman" w:cs="Times New Roman"/>
                <w:sz w:val="22"/>
                <w:szCs w:val="22"/>
              </w:rPr>
              <w:t>прием</w:t>
            </w:r>
          </w:p>
        </w:tc>
        <w:tc>
          <w:tcPr>
            <w:tcW w:w="820"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sz w:val="22"/>
                <w:szCs w:val="22"/>
              </w:rPr>
            </w:pPr>
            <w:r w:rsidRPr="00353A2D">
              <w:rPr>
                <w:rFonts w:ascii="Times New Roman" w:hAnsi="Times New Roman" w:cs="Times New Roman"/>
                <w:sz w:val="22"/>
                <w:szCs w:val="22"/>
              </w:rPr>
              <w:t>всего</w:t>
            </w:r>
          </w:p>
        </w:tc>
        <w:tc>
          <w:tcPr>
            <w:tcW w:w="820"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sz w:val="22"/>
                <w:szCs w:val="22"/>
              </w:rPr>
            </w:pPr>
            <w:r w:rsidRPr="00353A2D">
              <w:rPr>
                <w:rFonts w:ascii="Times New Roman" w:hAnsi="Times New Roman" w:cs="Times New Roman"/>
                <w:sz w:val="22"/>
                <w:szCs w:val="22"/>
              </w:rPr>
              <w:t>выпуск</w:t>
            </w:r>
          </w:p>
        </w:tc>
        <w:tc>
          <w:tcPr>
            <w:tcW w:w="820"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sz w:val="22"/>
                <w:szCs w:val="22"/>
              </w:rPr>
            </w:pPr>
            <w:r w:rsidRPr="00353A2D">
              <w:rPr>
                <w:rFonts w:ascii="Times New Roman" w:hAnsi="Times New Roman" w:cs="Times New Roman"/>
                <w:sz w:val="22"/>
                <w:szCs w:val="22"/>
              </w:rPr>
              <w:t>прием</w:t>
            </w:r>
          </w:p>
        </w:tc>
        <w:tc>
          <w:tcPr>
            <w:tcW w:w="820"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sz w:val="22"/>
                <w:szCs w:val="22"/>
              </w:rPr>
            </w:pPr>
            <w:r w:rsidRPr="00353A2D">
              <w:rPr>
                <w:rFonts w:ascii="Times New Roman" w:hAnsi="Times New Roman" w:cs="Times New Roman"/>
                <w:sz w:val="22"/>
                <w:szCs w:val="22"/>
              </w:rPr>
              <w:t>всего</w:t>
            </w:r>
          </w:p>
        </w:tc>
        <w:tc>
          <w:tcPr>
            <w:tcW w:w="820" w:type="dxa"/>
            <w:tcBorders>
              <w:top w:val="single" w:sz="4" w:space="0" w:color="000000"/>
              <w:left w:val="single" w:sz="4" w:space="0" w:color="000000"/>
              <w:bottom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sz w:val="22"/>
                <w:szCs w:val="22"/>
              </w:rPr>
            </w:pPr>
            <w:r w:rsidRPr="00353A2D">
              <w:rPr>
                <w:rFonts w:ascii="Times New Roman" w:hAnsi="Times New Roman" w:cs="Times New Roman"/>
                <w:sz w:val="22"/>
                <w:szCs w:val="22"/>
              </w:rPr>
              <w:t>выпуск</w:t>
            </w:r>
          </w:p>
        </w:tc>
        <w:tc>
          <w:tcPr>
            <w:tcW w:w="850" w:type="dxa"/>
            <w:tcBorders>
              <w:top w:val="single" w:sz="4" w:space="0" w:color="000000"/>
              <w:left w:val="single" w:sz="4" w:space="0" w:color="000000"/>
              <w:bottom w:val="single" w:sz="4" w:space="0" w:color="000000"/>
              <w:right w:val="single" w:sz="4" w:space="0" w:color="000000"/>
            </w:tcBorders>
          </w:tcPr>
          <w:p w:rsidR="00186D87" w:rsidRPr="00353A2D" w:rsidRDefault="00186D87" w:rsidP="00186D87">
            <w:pPr>
              <w:pStyle w:val="afb"/>
              <w:suppressAutoHyphens w:val="0"/>
              <w:snapToGrid w:val="0"/>
              <w:spacing w:before="0" w:after="0" w:line="200" w:lineRule="atLeast"/>
              <w:jc w:val="center"/>
              <w:rPr>
                <w:rFonts w:ascii="Times New Roman" w:hAnsi="Times New Roman" w:cs="Times New Roman"/>
                <w:sz w:val="22"/>
                <w:szCs w:val="22"/>
              </w:rPr>
            </w:pPr>
            <w:r w:rsidRPr="00353A2D">
              <w:rPr>
                <w:rFonts w:ascii="Times New Roman" w:hAnsi="Times New Roman" w:cs="Times New Roman"/>
                <w:sz w:val="22"/>
                <w:szCs w:val="22"/>
              </w:rPr>
              <w:t>прием</w:t>
            </w:r>
          </w:p>
        </w:tc>
      </w:tr>
      <w:tr w:rsidR="00186D87" w:rsidRPr="00261F04" w:rsidTr="00186D87">
        <w:trPr>
          <w:trHeight w:val="1134"/>
        </w:trPr>
        <w:tc>
          <w:tcPr>
            <w:tcW w:w="1920" w:type="dxa"/>
            <w:tcBorders>
              <w:top w:val="single" w:sz="4" w:space="0" w:color="000000"/>
              <w:left w:val="single" w:sz="4" w:space="0" w:color="000000"/>
              <w:bottom w:val="single" w:sz="4" w:space="0" w:color="000000"/>
            </w:tcBorders>
          </w:tcPr>
          <w:p w:rsidR="00186D87" w:rsidRPr="006A0A03" w:rsidRDefault="00186D87" w:rsidP="00186D87">
            <w:pPr>
              <w:pStyle w:val="afb"/>
              <w:suppressAutoHyphens w:val="0"/>
              <w:snapToGrid w:val="0"/>
              <w:spacing w:before="0" w:after="0" w:line="200" w:lineRule="atLeast"/>
              <w:rPr>
                <w:rFonts w:ascii="Times New Roman" w:hAnsi="Times New Roman" w:cs="Times New Roman"/>
              </w:rPr>
            </w:pPr>
            <w:r w:rsidRPr="006A0A03">
              <w:rPr>
                <w:rFonts w:ascii="Times New Roman" w:hAnsi="Times New Roman" w:cs="Times New Roman"/>
              </w:rPr>
              <w:t>ГБОУ РМ СПО (ССУЗ) «</w:t>
            </w:r>
            <w:proofErr w:type="spellStart"/>
            <w:r w:rsidRPr="006A0A03">
              <w:rPr>
                <w:rFonts w:ascii="Times New Roman" w:hAnsi="Times New Roman" w:cs="Times New Roman"/>
              </w:rPr>
              <w:t>Торбеевский</w:t>
            </w:r>
            <w:proofErr w:type="spellEnd"/>
            <w:r w:rsidRPr="006A0A03">
              <w:rPr>
                <w:rFonts w:ascii="Times New Roman" w:hAnsi="Times New Roman" w:cs="Times New Roman"/>
              </w:rPr>
              <w:t xml:space="preserve"> колледж мясной и молочной промышленност</w:t>
            </w:r>
            <w:r w:rsidRPr="006A0A03">
              <w:rPr>
                <w:rFonts w:ascii="Times New Roman" w:hAnsi="Times New Roman" w:cs="Times New Roman"/>
              </w:rPr>
              <w:lastRenderedPageBreak/>
              <w:t>и»</w:t>
            </w:r>
          </w:p>
        </w:tc>
        <w:tc>
          <w:tcPr>
            <w:tcW w:w="820" w:type="dxa"/>
            <w:gridSpan w:val="2"/>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lastRenderedPageBreak/>
              <w:t>855</w:t>
            </w:r>
          </w:p>
        </w:tc>
        <w:tc>
          <w:tcPr>
            <w:tcW w:w="799"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381</w:t>
            </w:r>
          </w:p>
        </w:tc>
        <w:tc>
          <w:tcPr>
            <w:tcW w:w="841"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225</w:t>
            </w:r>
          </w:p>
        </w:tc>
        <w:tc>
          <w:tcPr>
            <w:tcW w:w="820"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941</w:t>
            </w:r>
          </w:p>
        </w:tc>
        <w:tc>
          <w:tcPr>
            <w:tcW w:w="820"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125</w:t>
            </w:r>
          </w:p>
        </w:tc>
        <w:tc>
          <w:tcPr>
            <w:tcW w:w="820"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218</w:t>
            </w:r>
          </w:p>
        </w:tc>
        <w:tc>
          <w:tcPr>
            <w:tcW w:w="820"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 xml:space="preserve">925 </w:t>
            </w:r>
          </w:p>
        </w:tc>
        <w:tc>
          <w:tcPr>
            <w:tcW w:w="820" w:type="dxa"/>
            <w:tcBorders>
              <w:top w:val="single" w:sz="4" w:space="0" w:color="000000"/>
              <w:left w:val="single" w:sz="4" w:space="0" w:color="000000"/>
              <w:bottom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150</w:t>
            </w:r>
          </w:p>
        </w:tc>
        <w:tc>
          <w:tcPr>
            <w:tcW w:w="850" w:type="dxa"/>
            <w:tcBorders>
              <w:top w:val="single" w:sz="4" w:space="0" w:color="000000"/>
              <w:left w:val="single" w:sz="4" w:space="0" w:color="000000"/>
              <w:bottom w:val="single" w:sz="4" w:space="0" w:color="000000"/>
              <w:right w:val="single" w:sz="4" w:space="0" w:color="000000"/>
            </w:tcBorders>
            <w:vAlign w:val="bottom"/>
          </w:tcPr>
          <w:p w:rsidR="00186D87" w:rsidRPr="006A0A03" w:rsidRDefault="00186D87" w:rsidP="00186D87">
            <w:pPr>
              <w:pStyle w:val="afb"/>
              <w:suppressAutoHyphens w:val="0"/>
              <w:snapToGrid w:val="0"/>
              <w:spacing w:before="0" w:after="0" w:line="200" w:lineRule="atLeast"/>
              <w:jc w:val="right"/>
              <w:rPr>
                <w:rFonts w:ascii="Times New Roman" w:hAnsi="Times New Roman" w:cs="Times New Roman"/>
              </w:rPr>
            </w:pPr>
            <w:r w:rsidRPr="006A0A03">
              <w:rPr>
                <w:rFonts w:ascii="Times New Roman" w:hAnsi="Times New Roman" w:cs="Times New Roman"/>
              </w:rPr>
              <w:t>150</w:t>
            </w:r>
          </w:p>
        </w:tc>
      </w:tr>
    </w:tbl>
    <w:p w:rsidR="00186D87" w:rsidRPr="00261F04" w:rsidRDefault="00186D87" w:rsidP="00186D87">
      <w:pPr>
        <w:pStyle w:val="afb"/>
        <w:suppressAutoHyphens w:val="0"/>
        <w:spacing w:before="0" w:after="0" w:line="200" w:lineRule="atLeast"/>
        <w:jc w:val="both"/>
        <w:rPr>
          <w:rFonts w:ascii="Times New Roman" w:hAnsi="Times New Roman" w:cs="Times New Roman"/>
          <w:sz w:val="28"/>
          <w:szCs w:val="28"/>
        </w:rPr>
      </w:pP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Руководством колледжа ведется активная </w:t>
      </w:r>
      <w:proofErr w:type="spellStart"/>
      <w:r w:rsidRPr="00261F04">
        <w:rPr>
          <w:rFonts w:ascii="Times New Roman" w:hAnsi="Times New Roman" w:cs="Times New Roman"/>
          <w:sz w:val="28"/>
          <w:szCs w:val="28"/>
        </w:rPr>
        <w:t>профориентационная</w:t>
      </w:r>
      <w:proofErr w:type="spellEnd"/>
      <w:r w:rsidRPr="00261F04">
        <w:rPr>
          <w:rFonts w:ascii="Times New Roman" w:hAnsi="Times New Roman" w:cs="Times New Roman"/>
          <w:sz w:val="28"/>
          <w:szCs w:val="28"/>
        </w:rPr>
        <w:t xml:space="preserve"> работа, не только в </w:t>
      </w:r>
      <w:proofErr w:type="spellStart"/>
      <w:r w:rsidRPr="00261F04">
        <w:rPr>
          <w:rFonts w:ascii="Times New Roman" w:hAnsi="Times New Roman" w:cs="Times New Roman"/>
          <w:sz w:val="28"/>
          <w:szCs w:val="28"/>
        </w:rPr>
        <w:t>Торбеевском</w:t>
      </w:r>
      <w:proofErr w:type="spellEnd"/>
      <w:r w:rsidRPr="00261F04">
        <w:rPr>
          <w:rFonts w:ascii="Times New Roman" w:hAnsi="Times New Roman" w:cs="Times New Roman"/>
          <w:sz w:val="28"/>
          <w:szCs w:val="28"/>
        </w:rPr>
        <w:t xml:space="preserve"> муниципальном районе и районах республики, но и за ее пределами. Практику студенты проходят на передовых высокотехнологичных предприятиях перерабатывающих производств  Республики Мордовия: </w:t>
      </w:r>
      <w:proofErr w:type="gramStart"/>
      <w:r w:rsidRPr="00261F04">
        <w:rPr>
          <w:rFonts w:ascii="Times New Roman" w:hAnsi="Times New Roman" w:cs="Times New Roman"/>
          <w:sz w:val="28"/>
          <w:szCs w:val="28"/>
        </w:rPr>
        <w:t>ООО «</w:t>
      </w:r>
      <w:proofErr w:type="spellStart"/>
      <w:r w:rsidRPr="00261F04">
        <w:rPr>
          <w:rFonts w:ascii="Times New Roman" w:hAnsi="Times New Roman" w:cs="Times New Roman"/>
          <w:sz w:val="28"/>
          <w:szCs w:val="28"/>
        </w:rPr>
        <w:t>Сармич</w:t>
      </w:r>
      <w:proofErr w:type="spellEnd"/>
      <w:r w:rsidRPr="00261F04">
        <w:rPr>
          <w:rFonts w:ascii="Times New Roman" w:hAnsi="Times New Roman" w:cs="Times New Roman"/>
          <w:sz w:val="28"/>
          <w:szCs w:val="28"/>
        </w:rPr>
        <w:t>», ООО «Сыродельный комбинат «</w:t>
      </w:r>
      <w:proofErr w:type="spellStart"/>
      <w:r w:rsidRPr="00261F04">
        <w:rPr>
          <w:rFonts w:ascii="Times New Roman" w:hAnsi="Times New Roman" w:cs="Times New Roman"/>
          <w:sz w:val="28"/>
          <w:szCs w:val="28"/>
        </w:rPr>
        <w:t>Ичалковский</w:t>
      </w:r>
      <w:proofErr w:type="spellEnd"/>
      <w:r w:rsidRPr="00261F04">
        <w:rPr>
          <w:rFonts w:ascii="Times New Roman" w:hAnsi="Times New Roman" w:cs="Times New Roman"/>
          <w:sz w:val="28"/>
          <w:szCs w:val="28"/>
        </w:rPr>
        <w:t xml:space="preserve">», ОАО «Молочный комбинат «Саранский», </w:t>
      </w:r>
      <w:proofErr w:type="spellStart"/>
      <w:r w:rsidRPr="00261F04">
        <w:rPr>
          <w:rFonts w:ascii="Times New Roman" w:hAnsi="Times New Roman" w:cs="Times New Roman"/>
          <w:sz w:val="28"/>
          <w:szCs w:val="28"/>
        </w:rPr>
        <w:t>Торбеевском</w:t>
      </w:r>
      <w:proofErr w:type="spellEnd"/>
      <w:r w:rsidRPr="00261F04">
        <w:rPr>
          <w:rFonts w:ascii="Times New Roman" w:hAnsi="Times New Roman" w:cs="Times New Roman"/>
          <w:sz w:val="28"/>
          <w:szCs w:val="28"/>
        </w:rPr>
        <w:t xml:space="preserve"> подразделении ООО «МПК «</w:t>
      </w:r>
      <w:proofErr w:type="spellStart"/>
      <w:r w:rsidRPr="00261F04">
        <w:rPr>
          <w:rFonts w:ascii="Times New Roman" w:hAnsi="Times New Roman" w:cs="Times New Roman"/>
          <w:sz w:val="28"/>
          <w:szCs w:val="28"/>
        </w:rPr>
        <w:t>Атяшевский</w:t>
      </w:r>
      <w:proofErr w:type="spellEnd"/>
      <w:r w:rsidRPr="00261F04">
        <w:rPr>
          <w:rFonts w:ascii="Times New Roman" w:hAnsi="Times New Roman" w:cs="Times New Roman"/>
          <w:sz w:val="28"/>
          <w:szCs w:val="28"/>
        </w:rPr>
        <w:t>», а также на предприятиях Рязанской, Московской, Костромской, Брянской областей, республик:</w:t>
      </w:r>
      <w:proofErr w:type="gramEnd"/>
      <w:r w:rsidRPr="00261F04">
        <w:rPr>
          <w:rFonts w:ascii="Times New Roman" w:hAnsi="Times New Roman" w:cs="Times New Roman"/>
          <w:sz w:val="28"/>
          <w:szCs w:val="28"/>
        </w:rPr>
        <w:t xml:space="preserve"> Мари Эл и Татарстан, с которыми заключены договора о долгосрочном сотрудничестве и социальном партнерстве.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Перспектива развития системы среднего профессионального образования района и республики возможна путем создания  на базе колледжа Многофункционального центра прикладных квалификаций на основе выгодного сотрудничества и взаимодействия профессиональных образовательных организаций, работодателей – социальных партнеров и администрации района.</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На современном этапе возрастает потребность народного хозяйства в высококвалифицированных рабочих, служащих. Формирующаяся рыночная экономика изменила систему заказа на обучение, усилила ориентацию  среднего профессионального образования на запросы пользователей, на требования внешней экономической и социальной среды. В этих условиях основными принципами, на которых базируется профессиональное образование, становятся </w:t>
      </w:r>
      <w:proofErr w:type="spellStart"/>
      <w:r w:rsidRPr="00261F04">
        <w:rPr>
          <w:rFonts w:ascii="Times New Roman" w:hAnsi="Times New Roman" w:cs="Times New Roman"/>
          <w:sz w:val="28"/>
          <w:szCs w:val="28"/>
        </w:rPr>
        <w:t>многопрофильность</w:t>
      </w:r>
      <w:proofErr w:type="spellEnd"/>
      <w:r w:rsidRPr="00261F04">
        <w:rPr>
          <w:rFonts w:ascii="Times New Roman" w:hAnsi="Times New Roman" w:cs="Times New Roman"/>
          <w:sz w:val="28"/>
          <w:szCs w:val="28"/>
        </w:rPr>
        <w:t xml:space="preserve"> и непрерывность обучения. </w:t>
      </w:r>
    </w:p>
    <w:p w:rsidR="00186D87" w:rsidRPr="00261F04" w:rsidRDefault="00186D87" w:rsidP="00186D87">
      <w:pPr>
        <w:spacing w:line="288"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 </w:t>
      </w:r>
    </w:p>
    <w:p w:rsidR="00186D87" w:rsidRPr="00261F04" w:rsidRDefault="00186D87" w:rsidP="00186D87">
      <w:pPr>
        <w:spacing w:line="200" w:lineRule="atLeast"/>
        <w:jc w:val="right"/>
        <w:rPr>
          <w:rFonts w:ascii="Times New Roman" w:hAnsi="Times New Roman" w:cs="Times New Roman"/>
          <w:sz w:val="28"/>
          <w:szCs w:val="28"/>
        </w:rPr>
      </w:pPr>
      <w:r w:rsidRPr="00261F04">
        <w:rPr>
          <w:rFonts w:ascii="Times New Roman" w:hAnsi="Times New Roman" w:cs="Times New Roman"/>
          <w:sz w:val="28"/>
          <w:szCs w:val="28"/>
        </w:rPr>
        <w:t>Таблица 2</w:t>
      </w:r>
    </w:p>
    <w:p w:rsidR="00186D87" w:rsidRPr="007B5566" w:rsidRDefault="00186D87" w:rsidP="00186D87">
      <w:pPr>
        <w:spacing w:line="200" w:lineRule="atLeast"/>
        <w:jc w:val="center"/>
        <w:rPr>
          <w:rFonts w:ascii="Times New Roman" w:hAnsi="Times New Roman" w:cs="Times New Roman"/>
          <w:b/>
          <w:bCs/>
        </w:rPr>
      </w:pPr>
      <w:r w:rsidRPr="007B5566">
        <w:rPr>
          <w:rFonts w:ascii="Times New Roman" w:hAnsi="Times New Roman" w:cs="Times New Roman"/>
          <w:b/>
          <w:bCs/>
        </w:rPr>
        <w:t>Прием и выпуск обучающихся по программам подготовки квалифицированных рабочих, служащих</w:t>
      </w:r>
    </w:p>
    <w:p w:rsidR="00186D87" w:rsidRPr="00261F04" w:rsidRDefault="00186D87" w:rsidP="00186D87">
      <w:pPr>
        <w:spacing w:line="200" w:lineRule="atLeast"/>
        <w:jc w:val="center"/>
        <w:rPr>
          <w:rFonts w:ascii="Times New Roman" w:hAnsi="Times New Roman" w:cs="Times New Roman"/>
          <w:b/>
          <w:bCs/>
          <w:sz w:val="28"/>
          <w:szCs w:val="28"/>
        </w:rPr>
      </w:pPr>
    </w:p>
    <w:tbl>
      <w:tblPr>
        <w:tblW w:w="0" w:type="auto"/>
        <w:tblInd w:w="97" w:type="dxa"/>
        <w:tblLayout w:type="fixed"/>
        <w:tblLook w:val="0000" w:firstRow="0" w:lastRow="0" w:firstColumn="0" w:lastColumn="0" w:noHBand="0" w:noVBand="0"/>
      </w:tblPr>
      <w:tblGrid>
        <w:gridCol w:w="1935"/>
        <w:gridCol w:w="823"/>
        <w:gridCol w:w="823"/>
        <w:gridCol w:w="823"/>
        <w:gridCol w:w="823"/>
        <w:gridCol w:w="823"/>
        <w:gridCol w:w="823"/>
        <w:gridCol w:w="823"/>
        <w:gridCol w:w="820"/>
        <w:gridCol w:w="866"/>
      </w:tblGrid>
      <w:tr w:rsidR="00186D87" w:rsidRPr="00261F04" w:rsidTr="00186D87">
        <w:trPr>
          <w:trHeight w:hRule="exact" w:val="460"/>
        </w:trPr>
        <w:tc>
          <w:tcPr>
            <w:tcW w:w="1935" w:type="dxa"/>
            <w:vMerge w:val="restart"/>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lastRenderedPageBreak/>
              <w:t>Профессиональная образовательная организация:</w:t>
            </w:r>
          </w:p>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Жуковский филиал</w:t>
            </w:r>
          </w:p>
        </w:tc>
        <w:tc>
          <w:tcPr>
            <w:tcW w:w="2469" w:type="dxa"/>
            <w:gridSpan w:val="3"/>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2010 г.</w:t>
            </w:r>
          </w:p>
        </w:tc>
        <w:tc>
          <w:tcPr>
            <w:tcW w:w="2469" w:type="dxa"/>
            <w:gridSpan w:val="3"/>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2013 г.</w:t>
            </w:r>
          </w:p>
        </w:tc>
        <w:tc>
          <w:tcPr>
            <w:tcW w:w="2509" w:type="dxa"/>
            <w:gridSpan w:val="3"/>
            <w:tcBorders>
              <w:top w:val="single" w:sz="4" w:space="0" w:color="000000"/>
              <w:left w:val="single" w:sz="4" w:space="0" w:color="000000"/>
              <w:bottom w:val="single" w:sz="4" w:space="0" w:color="000000"/>
              <w:right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2018г.</w:t>
            </w:r>
          </w:p>
        </w:tc>
      </w:tr>
      <w:tr w:rsidR="00186D87" w:rsidRPr="00261F04" w:rsidTr="00186D87">
        <w:tc>
          <w:tcPr>
            <w:tcW w:w="1935" w:type="dxa"/>
            <w:vMerge/>
            <w:tcBorders>
              <w:top w:val="single" w:sz="4" w:space="0" w:color="000000"/>
              <w:left w:val="single" w:sz="4" w:space="0" w:color="000000"/>
              <w:bottom w:val="single" w:sz="4" w:space="0" w:color="000000"/>
            </w:tcBorders>
          </w:tcPr>
          <w:p w:rsidR="00186D87" w:rsidRPr="007B5566" w:rsidRDefault="00186D87" w:rsidP="00186D87">
            <w:pPr>
              <w:snapToGrid w:val="0"/>
              <w:spacing w:line="200" w:lineRule="atLeast"/>
              <w:jc w:val="center"/>
              <w:rPr>
                <w:rFonts w:ascii="Times New Roman" w:hAnsi="Times New Roman" w:cs="Times New Roman"/>
              </w:rPr>
            </w:pP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всего</w:t>
            </w: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вы</w:t>
            </w:r>
            <w:r w:rsidRPr="007B5566">
              <w:rPr>
                <w:rFonts w:ascii="Times New Roman" w:hAnsi="Times New Roman" w:cs="Times New Roman"/>
              </w:rPr>
              <w:softHyphen/>
              <w:t>пуск</w:t>
            </w: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прием</w:t>
            </w: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всего</w:t>
            </w: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вы</w:t>
            </w:r>
            <w:r w:rsidRPr="007B5566">
              <w:rPr>
                <w:rFonts w:ascii="Times New Roman" w:hAnsi="Times New Roman" w:cs="Times New Roman"/>
              </w:rPr>
              <w:softHyphen/>
              <w:t>пуск</w:t>
            </w: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прием</w:t>
            </w:r>
          </w:p>
        </w:tc>
        <w:tc>
          <w:tcPr>
            <w:tcW w:w="823"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всего</w:t>
            </w:r>
          </w:p>
        </w:tc>
        <w:tc>
          <w:tcPr>
            <w:tcW w:w="820"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вы</w:t>
            </w:r>
            <w:r w:rsidRPr="007B5566">
              <w:rPr>
                <w:rFonts w:ascii="Times New Roman" w:hAnsi="Times New Roman" w:cs="Times New Roman"/>
              </w:rPr>
              <w:softHyphen/>
              <w:t>пуск</w:t>
            </w:r>
          </w:p>
        </w:tc>
        <w:tc>
          <w:tcPr>
            <w:tcW w:w="866" w:type="dxa"/>
            <w:tcBorders>
              <w:top w:val="single" w:sz="4" w:space="0" w:color="000000"/>
              <w:left w:val="single" w:sz="4" w:space="0" w:color="000000"/>
              <w:bottom w:val="single" w:sz="4" w:space="0" w:color="000000"/>
              <w:right w:val="single" w:sz="4" w:space="0" w:color="000000"/>
            </w:tcBorders>
          </w:tcPr>
          <w:p w:rsidR="00186D87" w:rsidRPr="007B5566" w:rsidRDefault="00186D87" w:rsidP="00186D87">
            <w:pPr>
              <w:pStyle w:val="afb"/>
              <w:suppressAutoHyphens w:val="0"/>
              <w:snapToGrid w:val="0"/>
              <w:spacing w:before="0" w:after="0" w:line="200" w:lineRule="atLeast"/>
              <w:jc w:val="center"/>
              <w:rPr>
                <w:rFonts w:ascii="Times New Roman" w:hAnsi="Times New Roman" w:cs="Times New Roman"/>
              </w:rPr>
            </w:pPr>
            <w:r w:rsidRPr="007B5566">
              <w:rPr>
                <w:rFonts w:ascii="Times New Roman" w:hAnsi="Times New Roman" w:cs="Times New Roman"/>
              </w:rPr>
              <w:t>прием</w:t>
            </w:r>
          </w:p>
        </w:tc>
      </w:tr>
      <w:tr w:rsidR="00186D87" w:rsidRPr="00261F04" w:rsidTr="00186D87">
        <w:trPr>
          <w:trHeight w:val="611"/>
        </w:trPr>
        <w:tc>
          <w:tcPr>
            <w:tcW w:w="1935" w:type="dxa"/>
            <w:tcBorders>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rPr>
                <w:rFonts w:ascii="Times New Roman" w:hAnsi="Times New Roman" w:cs="Times New Roman"/>
              </w:rPr>
            </w:pPr>
            <w:r w:rsidRPr="007B5566">
              <w:rPr>
                <w:rFonts w:ascii="Times New Roman" w:hAnsi="Times New Roman" w:cs="Times New Roman"/>
              </w:rPr>
              <w:t>Мастер с/х производства</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134</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66</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43</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81</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56</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28</w:t>
            </w:r>
          </w:p>
        </w:tc>
        <w:tc>
          <w:tcPr>
            <w:tcW w:w="823"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100</w:t>
            </w:r>
          </w:p>
        </w:tc>
        <w:tc>
          <w:tcPr>
            <w:tcW w:w="820" w:type="dxa"/>
            <w:tcBorders>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25</w:t>
            </w:r>
          </w:p>
        </w:tc>
        <w:tc>
          <w:tcPr>
            <w:tcW w:w="866" w:type="dxa"/>
            <w:tcBorders>
              <w:left w:val="single" w:sz="4" w:space="0" w:color="000000"/>
              <w:bottom w:val="single" w:sz="4" w:space="0" w:color="000000"/>
              <w:right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25</w:t>
            </w:r>
          </w:p>
        </w:tc>
      </w:tr>
      <w:tr w:rsidR="00186D87" w:rsidRPr="00261F04" w:rsidTr="00186D87">
        <w:trPr>
          <w:trHeight w:val="623"/>
        </w:trPr>
        <w:tc>
          <w:tcPr>
            <w:tcW w:w="1935" w:type="dxa"/>
            <w:tcBorders>
              <w:top w:val="single" w:sz="4" w:space="0" w:color="000000"/>
              <w:left w:val="single" w:sz="4" w:space="0" w:color="000000"/>
              <w:bottom w:val="single" w:sz="4" w:space="0" w:color="000000"/>
            </w:tcBorders>
          </w:tcPr>
          <w:p w:rsidR="00186D87" w:rsidRPr="007B5566" w:rsidRDefault="00186D87" w:rsidP="00186D87">
            <w:pPr>
              <w:pStyle w:val="afb"/>
              <w:suppressAutoHyphens w:val="0"/>
              <w:snapToGrid w:val="0"/>
              <w:spacing w:before="0" w:after="0" w:line="200" w:lineRule="atLeast"/>
              <w:rPr>
                <w:rFonts w:ascii="Times New Roman" w:hAnsi="Times New Roman" w:cs="Times New Roman"/>
              </w:rPr>
            </w:pPr>
            <w:r w:rsidRPr="007B5566">
              <w:rPr>
                <w:rFonts w:ascii="Times New Roman" w:hAnsi="Times New Roman" w:cs="Times New Roman"/>
              </w:rPr>
              <w:t>Хозяйка (ин) усадьбы</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98</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44</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48</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75</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17</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27</w:t>
            </w:r>
          </w:p>
        </w:tc>
        <w:tc>
          <w:tcPr>
            <w:tcW w:w="823"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100</w:t>
            </w:r>
          </w:p>
        </w:tc>
        <w:tc>
          <w:tcPr>
            <w:tcW w:w="820" w:type="dxa"/>
            <w:tcBorders>
              <w:top w:val="single" w:sz="4" w:space="0" w:color="000000"/>
              <w:left w:val="single" w:sz="4" w:space="0" w:color="000000"/>
              <w:bottom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25</w:t>
            </w:r>
          </w:p>
        </w:tc>
        <w:tc>
          <w:tcPr>
            <w:tcW w:w="866" w:type="dxa"/>
            <w:tcBorders>
              <w:top w:val="single" w:sz="4" w:space="0" w:color="000000"/>
              <w:left w:val="single" w:sz="4" w:space="0" w:color="000000"/>
              <w:bottom w:val="single" w:sz="4" w:space="0" w:color="000000"/>
              <w:right w:val="single" w:sz="4" w:space="0" w:color="000000"/>
            </w:tcBorders>
            <w:vAlign w:val="bottom"/>
          </w:tcPr>
          <w:p w:rsidR="00186D87" w:rsidRPr="007B5566" w:rsidRDefault="00186D87" w:rsidP="00186D87">
            <w:pPr>
              <w:pStyle w:val="afb"/>
              <w:suppressAutoHyphens w:val="0"/>
              <w:snapToGrid w:val="0"/>
              <w:spacing w:before="0" w:after="0" w:line="200" w:lineRule="atLeast"/>
              <w:jc w:val="right"/>
              <w:rPr>
                <w:rFonts w:ascii="Times New Roman" w:hAnsi="Times New Roman" w:cs="Times New Roman"/>
              </w:rPr>
            </w:pPr>
            <w:r w:rsidRPr="007B5566">
              <w:rPr>
                <w:rFonts w:ascii="Times New Roman" w:hAnsi="Times New Roman" w:cs="Times New Roman"/>
              </w:rPr>
              <w:t xml:space="preserve"> 25</w:t>
            </w:r>
          </w:p>
        </w:tc>
      </w:tr>
    </w:tbl>
    <w:p w:rsidR="00186D87" w:rsidRPr="00261F04" w:rsidRDefault="00186D87" w:rsidP="00186D87">
      <w:pPr>
        <w:pStyle w:val="afb"/>
        <w:suppressAutoHyphens w:val="0"/>
        <w:spacing w:before="0" w:after="0" w:line="200" w:lineRule="atLeast"/>
        <w:jc w:val="both"/>
        <w:rPr>
          <w:rFonts w:ascii="Times New Roman" w:hAnsi="Times New Roman" w:cs="Times New Roman"/>
          <w:sz w:val="28"/>
          <w:szCs w:val="28"/>
        </w:rPr>
      </w:pPr>
    </w:p>
    <w:p w:rsidR="00186D87" w:rsidRPr="00261F04" w:rsidRDefault="00186D87" w:rsidP="00186D87">
      <w:pPr>
        <w:pStyle w:val="afb"/>
        <w:suppressAutoHyphens w:val="0"/>
        <w:spacing w:before="0" w:after="0"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Для организации учебного процесса по  программам подготовки квалифицированных рабочих, служащих в Жуковском филиале имеется типовой учебный корпус на 600 ученических мест с полным комплектом кабинетов и учебно-производственных мастерских. Учебные мастерские  располагают оборудованием и рабочими местами по числу </w:t>
      </w:r>
      <w:proofErr w:type="gramStart"/>
      <w:r w:rsidRPr="00261F04">
        <w:rPr>
          <w:rFonts w:ascii="Times New Roman" w:hAnsi="Times New Roman" w:cs="Times New Roman"/>
          <w:sz w:val="28"/>
          <w:szCs w:val="28"/>
        </w:rPr>
        <w:t>обучающихся</w:t>
      </w:r>
      <w:proofErr w:type="gramEnd"/>
      <w:r w:rsidRPr="00261F04">
        <w:rPr>
          <w:rFonts w:ascii="Times New Roman" w:hAnsi="Times New Roman" w:cs="Times New Roman"/>
          <w:sz w:val="28"/>
          <w:szCs w:val="28"/>
        </w:rPr>
        <w:t xml:space="preserve"> по каждой профессии. Производственная практика, в основном, проходит на предприятиях </w:t>
      </w:r>
      <w:proofErr w:type="spellStart"/>
      <w:r w:rsidRPr="00261F04">
        <w:rPr>
          <w:rFonts w:ascii="Times New Roman" w:hAnsi="Times New Roman" w:cs="Times New Roman"/>
          <w:sz w:val="28"/>
          <w:szCs w:val="28"/>
        </w:rPr>
        <w:t>Торбеевского</w:t>
      </w:r>
      <w:proofErr w:type="spellEnd"/>
      <w:r w:rsidRPr="00261F04">
        <w:rPr>
          <w:rFonts w:ascii="Times New Roman" w:hAnsi="Times New Roman" w:cs="Times New Roman"/>
          <w:sz w:val="28"/>
          <w:szCs w:val="28"/>
        </w:rPr>
        <w:t xml:space="preserve"> и </w:t>
      </w:r>
      <w:proofErr w:type="spellStart"/>
      <w:r w:rsidRPr="00261F04">
        <w:rPr>
          <w:rFonts w:ascii="Times New Roman" w:hAnsi="Times New Roman" w:cs="Times New Roman"/>
          <w:sz w:val="28"/>
          <w:szCs w:val="28"/>
        </w:rPr>
        <w:t>Атюрьевского</w:t>
      </w:r>
      <w:proofErr w:type="spellEnd"/>
      <w:r w:rsidRPr="00261F04">
        <w:rPr>
          <w:rFonts w:ascii="Times New Roman" w:hAnsi="Times New Roman" w:cs="Times New Roman"/>
          <w:sz w:val="28"/>
          <w:szCs w:val="28"/>
        </w:rPr>
        <w:t xml:space="preserve"> муниципальных районов, в учебно-производственном хозяйстве.</w:t>
      </w:r>
    </w:p>
    <w:p w:rsidR="00186D87" w:rsidRPr="00261F04" w:rsidRDefault="00186D87" w:rsidP="00186D87">
      <w:pPr>
        <w:pStyle w:val="afb"/>
        <w:suppressAutoHyphens w:val="0"/>
        <w:spacing w:before="0" w:after="0"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Для прохождения теоретического и производственного обучения приобретается новая техника и оборудование. Дальнейшее развитие учебного производства будет определяться размерами финансовых вливаний в модернизацию машинно-тракторного парка, внедрением интенсивных технологий и прогрессивных форм хозяйствования. </w:t>
      </w:r>
    </w:p>
    <w:p w:rsidR="00186D87" w:rsidRPr="00261F04" w:rsidRDefault="00186D87" w:rsidP="00186D87">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261F04">
        <w:rPr>
          <w:rFonts w:ascii="Times New Roman" w:hAnsi="Times New Roman" w:cs="Times New Roman"/>
          <w:color w:val="000000"/>
          <w:sz w:val="28"/>
          <w:szCs w:val="28"/>
        </w:rPr>
        <w:t>Образовательная политика в районе будет вестись с учетом направлений, намеченных в государственной программе Республики Мордовия «Развитие образования в Республике Мордовия на 2014—2020 годы», включающей в себя подпрограммы «Развитие профессионального образования в Республике Мор</w:t>
      </w:r>
      <w:r w:rsidRPr="00261F04">
        <w:rPr>
          <w:rFonts w:ascii="Times New Roman" w:hAnsi="Times New Roman" w:cs="Times New Roman"/>
          <w:color w:val="000000"/>
          <w:sz w:val="28"/>
          <w:szCs w:val="28"/>
        </w:rPr>
        <w:softHyphen/>
        <w:t>довия на 2014—2020 годы», «Развитие системы дошкольного, общего и допол</w:t>
      </w:r>
      <w:r w:rsidRPr="00261F04">
        <w:rPr>
          <w:rFonts w:ascii="Times New Roman" w:hAnsi="Times New Roman" w:cs="Times New Roman"/>
          <w:color w:val="000000"/>
          <w:sz w:val="28"/>
          <w:szCs w:val="28"/>
        </w:rPr>
        <w:softHyphen/>
        <w:t>нительного образования детей в Республике Мордовия на 2014—2020 годы».</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b/>
          <w:bCs/>
          <w:sz w:val="28"/>
          <w:szCs w:val="28"/>
        </w:rPr>
        <w:t>Содержание предлагаемых мероприятий.</w:t>
      </w:r>
      <w:r w:rsidRPr="00261F04">
        <w:rPr>
          <w:rFonts w:ascii="Times New Roman" w:hAnsi="Times New Roman" w:cs="Times New Roman"/>
          <w:sz w:val="28"/>
          <w:szCs w:val="28"/>
        </w:rPr>
        <w:t xml:space="preserve"> Приоритетными направлениями являются поддержка лучших учителей, талантливой, инициативной молодежи; стимулирование образовательных учреждений, </w:t>
      </w:r>
      <w:r w:rsidRPr="00261F04">
        <w:rPr>
          <w:rFonts w:ascii="Times New Roman" w:hAnsi="Times New Roman" w:cs="Times New Roman"/>
          <w:sz w:val="28"/>
          <w:szCs w:val="28"/>
        </w:rPr>
        <w:lastRenderedPageBreak/>
        <w:t xml:space="preserve">активно внедряющих инновационные образовательные программы. Согласно Постановлению Главы администрации </w:t>
      </w:r>
      <w:proofErr w:type="spellStart"/>
      <w:r w:rsidRPr="00261F04">
        <w:rPr>
          <w:rFonts w:ascii="Times New Roman" w:hAnsi="Times New Roman" w:cs="Times New Roman"/>
          <w:sz w:val="28"/>
          <w:szCs w:val="28"/>
        </w:rPr>
        <w:t>Торбеевского</w:t>
      </w:r>
      <w:proofErr w:type="spellEnd"/>
      <w:r w:rsidRPr="00261F04">
        <w:rPr>
          <w:rFonts w:ascii="Times New Roman" w:hAnsi="Times New Roman" w:cs="Times New Roman"/>
          <w:sz w:val="28"/>
          <w:szCs w:val="28"/>
        </w:rPr>
        <w:t xml:space="preserve"> муниципального района «Об учреждении премии Главы администрации </w:t>
      </w:r>
      <w:proofErr w:type="spellStart"/>
      <w:r w:rsidRPr="00261F04">
        <w:rPr>
          <w:rFonts w:ascii="Times New Roman" w:hAnsi="Times New Roman" w:cs="Times New Roman"/>
          <w:sz w:val="28"/>
          <w:szCs w:val="28"/>
        </w:rPr>
        <w:t>Торбеевского</w:t>
      </w:r>
      <w:proofErr w:type="spellEnd"/>
      <w:r w:rsidRPr="00261F04">
        <w:rPr>
          <w:rFonts w:ascii="Times New Roman" w:hAnsi="Times New Roman" w:cs="Times New Roman"/>
          <w:sz w:val="28"/>
          <w:szCs w:val="28"/>
        </w:rPr>
        <w:t xml:space="preserve"> муниципального района в сфере образования», осуществляется финансирование и проходит ежегодное вручение премии 1 лучшей школе района, 3 лучшим учителям, а также 3 премии способным и талантливым ученикам. Такое стимулирование служит базой для реализации ключевых основ развития общего образования в рамках национальной образовательной инициативы «Наша новая школа» в системе поддержки талантливых детей и развития педагогического потенциала.</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Для обеспечения общедоступности дошкольного образования необходимо предусмотреть развитие функционирующих в традиционном режиме ДОУ, внедрение новых форм дошкольного образования. Решение обозначенной проблемы представляется через строительство детского сада в п. Торбеево  на 250 мест и  работу групп кратковременного пребывания детей при школе, не посещающих дошкольные учреждения. </w:t>
      </w:r>
    </w:p>
    <w:p w:rsidR="00186D87" w:rsidRPr="00261F04" w:rsidRDefault="00186D87" w:rsidP="00186D87">
      <w:pPr>
        <w:spacing w:line="360" w:lineRule="auto"/>
        <w:ind w:firstLine="454"/>
        <w:jc w:val="both"/>
        <w:rPr>
          <w:rFonts w:ascii="Times New Roman" w:hAnsi="Times New Roman" w:cs="Times New Roman"/>
          <w:sz w:val="28"/>
          <w:szCs w:val="28"/>
        </w:rPr>
      </w:pPr>
      <w:proofErr w:type="gramStart"/>
      <w:r w:rsidRPr="00261F04">
        <w:rPr>
          <w:rFonts w:ascii="Times New Roman" w:hAnsi="Times New Roman" w:cs="Times New Roman"/>
          <w:sz w:val="28"/>
          <w:szCs w:val="28"/>
        </w:rPr>
        <w:t>Самостоятельным элементом современной модели образования в рамках дошкольного образования, выделенным в Приоритетах, целях и этапах формирования и реализации современной модели образования на период до 2018 г., является система раннего развития детей (от 0 до 3 лет), которая включает в себя создание специальной службы педагогической поддержки раннего семейного воспитания (на базе МБДОУ «Детский сад „Ромашка“»).</w:t>
      </w:r>
      <w:proofErr w:type="gramEnd"/>
      <w:r w:rsidRPr="00261F04">
        <w:rPr>
          <w:rFonts w:ascii="Times New Roman" w:hAnsi="Times New Roman" w:cs="Times New Roman"/>
          <w:sz w:val="28"/>
          <w:szCs w:val="28"/>
        </w:rPr>
        <w:t xml:space="preserve"> Таким образом, приоритетными задачами системы дошкольного образования в районе являются внедрение новых форм дошкольного образования; целенаправленная работа, пропагандирующая дошкольное воспитание в разных формах. Управлению по работе с учреждениями образования необходимо разработать научно-методическое обеспечение взаимодействия дошкольных образовательных учреждений с родителями, а также комплекс мер по укреплению здоровья дошкольников.</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В перспективе планируется открытие детского сада при </w:t>
      </w:r>
      <w:r w:rsidRPr="00261F04">
        <w:rPr>
          <w:rFonts w:ascii="Times New Roman" w:hAnsi="Times New Roman" w:cs="Times New Roman"/>
          <w:sz w:val="28"/>
          <w:szCs w:val="28"/>
        </w:rPr>
        <w:lastRenderedPageBreak/>
        <w:t>общеобразовательном учреждении района (в 2015 г. — 2 группы на 40 мест в МБОУ «</w:t>
      </w:r>
      <w:proofErr w:type="spellStart"/>
      <w:r w:rsidRPr="00261F04">
        <w:rPr>
          <w:rFonts w:ascii="Times New Roman" w:hAnsi="Times New Roman" w:cs="Times New Roman"/>
          <w:sz w:val="28"/>
          <w:szCs w:val="28"/>
        </w:rPr>
        <w:t>Салазгорьская</w:t>
      </w:r>
      <w:proofErr w:type="spellEnd"/>
      <w:r w:rsidRPr="00261F04">
        <w:rPr>
          <w:rFonts w:ascii="Times New Roman" w:hAnsi="Times New Roman" w:cs="Times New Roman"/>
          <w:sz w:val="28"/>
          <w:szCs w:val="28"/>
        </w:rPr>
        <w:t xml:space="preserve"> СОШ»).</w:t>
      </w:r>
      <w:r w:rsidRPr="00261F04">
        <w:rPr>
          <w:rFonts w:ascii="Times New Roman" w:hAnsi="Times New Roman" w:cs="Times New Roman"/>
          <w:color w:val="FF0000"/>
          <w:sz w:val="28"/>
          <w:szCs w:val="28"/>
        </w:rPr>
        <w:t xml:space="preserve"> </w:t>
      </w:r>
      <w:r w:rsidRPr="00261F04">
        <w:rPr>
          <w:rFonts w:ascii="Times New Roman" w:hAnsi="Times New Roman" w:cs="Times New Roman"/>
          <w:sz w:val="28"/>
          <w:szCs w:val="28"/>
        </w:rPr>
        <w:t>Необходимо дальнейшее укрепление материально-технической базы дошкольных образовательных учреждений. В 2015г. планируется открытие детского сада на 250 мест в пос. Торбеево.</w:t>
      </w:r>
    </w:p>
    <w:p w:rsidR="00186D87" w:rsidRPr="00261F04" w:rsidRDefault="00186D87" w:rsidP="00186D87">
      <w:pPr>
        <w:spacing w:line="360" w:lineRule="auto"/>
        <w:ind w:firstLine="454"/>
        <w:jc w:val="both"/>
        <w:rPr>
          <w:rFonts w:ascii="Times New Roman" w:hAnsi="Times New Roman" w:cs="Times New Roman"/>
          <w:spacing w:val="-4"/>
          <w:sz w:val="28"/>
          <w:szCs w:val="28"/>
        </w:rPr>
      </w:pPr>
      <w:r w:rsidRPr="00261F04">
        <w:rPr>
          <w:rFonts w:ascii="Times New Roman" w:hAnsi="Times New Roman" w:cs="Times New Roman"/>
          <w:sz w:val="28"/>
          <w:szCs w:val="28"/>
        </w:rPr>
        <w:t xml:space="preserve"> В развитии общего образования приоритетными направлениями являются выделение специфических методов и подходов к обучению на разных возрастных ступенях; ориентация на практические навыки, на способность применять знания, реализовывать собственные проекты. Это потребует разработки новых учебных технологий и учебных материалов с использованием компетентного подхода</w:t>
      </w:r>
      <w:r w:rsidRPr="00261F04">
        <w:rPr>
          <w:rFonts w:ascii="Times New Roman" w:hAnsi="Times New Roman" w:cs="Times New Roman"/>
          <w:color w:val="FF0000"/>
          <w:sz w:val="28"/>
          <w:szCs w:val="28"/>
        </w:rPr>
        <w:t xml:space="preserve">. </w:t>
      </w:r>
      <w:r w:rsidRPr="00261F04">
        <w:rPr>
          <w:rFonts w:ascii="Times New Roman" w:hAnsi="Times New Roman" w:cs="Times New Roman"/>
          <w:sz w:val="28"/>
          <w:szCs w:val="28"/>
        </w:rPr>
        <w:t>В</w:t>
      </w:r>
      <w:r w:rsidRPr="00261F04">
        <w:rPr>
          <w:rFonts w:ascii="Times New Roman" w:hAnsi="Times New Roman" w:cs="Times New Roman"/>
          <w:spacing w:val="-4"/>
          <w:sz w:val="28"/>
          <w:szCs w:val="28"/>
        </w:rPr>
        <w:t xml:space="preserve"> условиях сокращения числа учащихся необходимо провести дальнейшую оптимизацию сети общеобразовательных учреждений. </w:t>
      </w:r>
    </w:p>
    <w:p w:rsidR="00186D87" w:rsidRPr="00261F04" w:rsidRDefault="00186D87" w:rsidP="00186D87">
      <w:pPr>
        <w:spacing w:line="360" w:lineRule="auto"/>
        <w:ind w:firstLine="454"/>
        <w:jc w:val="both"/>
        <w:rPr>
          <w:rFonts w:ascii="Times New Roman" w:hAnsi="Times New Roman" w:cs="Times New Roman"/>
          <w:spacing w:val="-4"/>
          <w:sz w:val="28"/>
          <w:szCs w:val="28"/>
        </w:rPr>
      </w:pPr>
      <w:r w:rsidRPr="00261F04">
        <w:rPr>
          <w:rFonts w:ascii="Times New Roman" w:hAnsi="Times New Roman" w:cs="Times New Roman"/>
          <w:spacing w:val="-4"/>
          <w:sz w:val="28"/>
          <w:szCs w:val="28"/>
        </w:rPr>
        <w:t>Для реорганизации сельских школ необходима поставка 6 автобусов производственных марок «Газель» и «ПАЗ»; для успешного функционирования направления «Школьный автобус» — создание единой организации обслуживания школьных автобусов и улучшение качества дорог.</w:t>
      </w:r>
    </w:p>
    <w:p w:rsidR="00186D87" w:rsidRDefault="00186D87" w:rsidP="00186D87">
      <w:pPr>
        <w:spacing w:line="360" w:lineRule="auto"/>
        <w:ind w:firstLine="454"/>
        <w:jc w:val="both"/>
        <w:rPr>
          <w:rFonts w:ascii="Times New Roman" w:hAnsi="Times New Roman" w:cs="Times New Roman"/>
          <w:spacing w:val="-6"/>
          <w:sz w:val="28"/>
          <w:szCs w:val="28"/>
        </w:rPr>
      </w:pPr>
      <w:r w:rsidRPr="00261F04">
        <w:rPr>
          <w:rFonts w:ascii="Times New Roman" w:hAnsi="Times New Roman" w:cs="Times New Roman"/>
          <w:spacing w:val="-6"/>
          <w:sz w:val="28"/>
          <w:szCs w:val="28"/>
        </w:rPr>
        <w:t xml:space="preserve">Дальнейшее осуществление модернизации образования потребует укрепления его материально-технической базы.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 xml:space="preserve">Развитие среднего профессионального образования возможно путем расширения взаимодействия с работодателями, укрепления материально-технической базы, формирования образовательно-производственных комплексов и укрепления связей, как с общеобразовательными учреждениями района, так и с учреждениями среднего и высшего профессионального образования республики. </w:t>
      </w:r>
    </w:p>
    <w:p w:rsidR="00186D87" w:rsidRPr="00261F04" w:rsidRDefault="00186D87" w:rsidP="00186D87">
      <w:pPr>
        <w:spacing w:line="360" w:lineRule="auto"/>
        <w:ind w:firstLine="454"/>
        <w:jc w:val="both"/>
        <w:rPr>
          <w:rFonts w:ascii="Times New Roman" w:hAnsi="Times New Roman" w:cs="Times New Roman"/>
          <w:sz w:val="28"/>
          <w:szCs w:val="28"/>
        </w:rPr>
      </w:pPr>
      <w:r w:rsidRPr="00F612F5">
        <w:rPr>
          <w:rFonts w:ascii="Times New Roman" w:hAnsi="Times New Roman" w:cs="Times New Roman"/>
          <w:sz w:val="28"/>
          <w:szCs w:val="28"/>
        </w:rPr>
        <w:t>Мероприятия и объем  финансирования затрат по подразделу №14 приведены в прил. 2 и 4 к Программе</w:t>
      </w:r>
      <w:r w:rsidRPr="00261F04">
        <w:rPr>
          <w:rFonts w:ascii="Times New Roman" w:hAnsi="Times New Roman" w:cs="Times New Roman"/>
          <w:sz w:val="28"/>
          <w:szCs w:val="28"/>
        </w:rPr>
        <w:t>.</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b/>
          <w:bCs/>
          <w:sz w:val="28"/>
          <w:szCs w:val="28"/>
        </w:rPr>
        <w:t>Показатели экономической и</w:t>
      </w:r>
      <w:r w:rsidRPr="00261F04">
        <w:rPr>
          <w:rFonts w:ascii="Times New Roman" w:hAnsi="Times New Roman" w:cs="Times New Roman"/>
          <w:b/>
          <w:bCs/>
          <w:spacing w:val="-12"/>
          <w:sz w:val="28"/>
          <w:szCs w:val="28"/>
        </w:rPr>
        <w:t xml:space="preserve"> социальной эффективности реализации   проекта</w:t>
      </w:r>
      <w:r w:rsidRPr="00261F04">
        <w:rPr>
          <w:rFonts w:ascii="Times New Roman" w:hAnsi="Times New Roman" w:cs="Times New Roman"/>
          <w:sz w:val="28"/>
          <w:szCs w:val="28"/>
        </w:rPr>
        <w:t xml:space="preserve">. Реализация мероприятий </w:t>
      </w:r>
      <w:r>
        <w:rPr>
          <w:rFonts w:ascii="Times New Roman" w:hAnsi="Times New Roman" w:cs="Times New Roman"/>
          <w:sz w:val="28"/>
          <w:szCs w:val="28"/>
        </w:rPr>
        <w:t xml:space="preserve"> в сфере дошкольного образования</w:t>
      </w:r>
      <w:r w:rsidRPr="00261F04">
        <w:rPr>
          <w:rFonts w:ascii="Times New Roman" w:hAnsi="Times New Roman" w:cs="Times New Roman"/>
          <w:sz w:val="28"/>
          <w:szCs w:val="28"/>
        </w:rPr>
        <w:t xml:space="preserve"> позволит на 78 % увеличить охват детей дошкольным образованием</w:t>
      </w:r>
      <w:r>
        <w:rPr>
          <w:rFonts w:ascii="Times New Roman" w:hAnsi="Times New Roman" w:cs="Times New Roman"/>
          <w:sz w:val="28"/>
          <w:szCs w:val="28"/>
        </w:rPr>
        <w:t>.</w:t>
      </w:r>
      <w:r w:rsidRPr="00261F04">
        <w:rPr>
          <w:rFonts w:ascii="Times New Roman" w:hAnsi="Times New Roman" w:cs="Times New Roman"/>
          <w:sz w:val="28"/>
          <w:szCs w:val="28"/>
        </w:rPr>
        <w:t xml:space="preserve"> В сфере общего образования  обеспечи</w:t>
      </w:r>
      <w:r>
        <w:rPr>
          <w:rFonts w:ascii="Times New Roman" w:hAnsi="Times New Roman" w:cs="Times New Roman"/>
          <w:sz w:val="28"/>
          <w:szCs w:val="28"/>
        </w:rPr>
        <w:t>т</w:t>
      </w:r>
      <w:r w:rsidRPr="00261F04">
        <w:rPr>
          <w:rFonts w:ascii="Times New Roman" w:hAnsi="Times New Roman" w:cs="Times New Roman"/>
          <w:sz w:val="28"/>
          <w:szCs w:val="28"/>
        </w:rPr>
        <w:t xml:space="preserve"> повышение качества образования за счет </w:t>
      </w:r>
      <w:r w:rsidRPr="00261F04">
        <w:rPr>
          <w:rFonts w:ascii="Times New Roman" w:hAnsi="Times New Roman" w:cs="Times New Roman"/>
          <w:sz w:val="28"/>
          <w:szCs w:val="28"/>
        </w:rPr>
        <w:lastRenderedPageBreak/>
        <w:t xml:space="preserve">более эффективного использования материально-технических, кадровых и финансовых ресурсов общеобразовательных учреждений на основе их концентрации и кооперации. Организация транспортного обслуживания улучшит положение значительной массы сельских школьников, качество их образования; позволит расширить выбор образовательных услуг, вариативность обучения.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Укрепление материально-технической базы системы общего и дополнительного образования позволит расширить виды деятельности, организуемой учреждениями общего и дополнительного образования; использовать новые технологии в работе; увеличить охват учащихся кружками общеобразовательных учреждений и учреждений дополнительного образования до 90 %.</w:t>
      </w:r>
    </w:p>
    <w:p w:rsidR="00186D87" w:rsidRPr="00261F04" w:rsidRDefault="00186D87" w:rsidP="00186D87">
      <w:pPr>
        <w:spacing w:line="360" w:lineRule="auto"/>
        <w:ind w:firstLine="454"/>
        <w:jc w:val="both"/>
        <w:rPr>
          <w:rFonts w:ascii="Times New Roman" w:hAnsi="Times New Roman" w:cs="Times New Roman"/>
          <w:sz w:val="28"/>
          <w:szCs w:val="28"/>
        </w:rPr>
      </w:pPr>
      <w:r w:rsidRPr="00261F04">
        <w:rPr>
          <w:rFonts w:ascii="Times New Roman" w:hAnsi="Times New Roman" w:cs="Times New Roman"/>
          <w:sz w:val="28"/>
          <w:szCs w:val="28"/>
        </w:rPr>
        <w:t>Реализация мероприятий в системе среднего профессионального образования  по программам подготовки квалифицированных рабочих, служащих и специалистов среднего звена будет способствовать повышению качества профессиональной подготовки выпускников, конкурентоспособности и мобильности их на рынке труда и приведет к увеличению высококвалифицированных специалистов  на 20 %.</w:t>
      </w:r>
    </w:p>
    <w:p w:rsidR="00186D87" w:rsidRPr="00261F04"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r w:rsidRPr="00F612F5">
        <w:rPr>
          <w:rFonts w:ascii="Times New Roman" w:hAnsi="Times New Roman" w:cs="Times New Roman"/>
          <w:color w:val="000000"/>
          <w:sz w:val="28"/>
          <w:szCs w:val="28"/>
        </w:rPr>
        <w:t>Целевые индикаторы по подразделу № 14 представлены в прил. 1 к программе.</w:t>
      </w:r>
    </w:p>
    <w:p w:rsidR="00186D87" w:rsidRPr="00261F04"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r w:rsidRPr="00F23F1B">
        <w:rPr>
          <w:rFonts w:ascii="Times New Roman" w:hAnsi="Times New Roman" w:cs="Times New Roman"/>
          <w:b/>
          <w:color w:val="000000"/>
          <w:sz w:val="28"/>
          <w:szCs w:val="28"/>
        </w:rPr>
        <w:t>Соисполнители программы</w:t>
      </w:r>
      <w:r w:rsidRPr="00261F04">
        <w:rPr>
          <w:rFonts w:ascii="Times New Roman" w:hAnsi="Times New Roman" w:cs="Times New Roman"/>
          <w:color w:val="000000"/>
          <w:sz w:val="28"/>
          <w:szCs w:val="28"/>
        </w:rPr>
        <w:t xml:space="preserve">. Управление образования Администрации </w:t>
      </w:r>
      <w:proofErr w:type="spellStart"/>
      <w:r w:rsidRPr="00261F04">
        <w:rPr>
          <w:rFonts w:ascii="Times New Roman" w:hAnsi="Times New Roman" w:cs="Times New Roman"/>
          <w:color w:val="000000"/>
          <w:sz w:val="28"/>
          <w:szCs w:val="28"/>
        </w:rPr>
        <w:t>Торбеевского</w:t>
      </w:r>
      <w:proofErr w:type="spellEnd"/>
      <w:r w:rsidRPr="00261F04">
        <w:rPr>
          <w:rFonts w:ascii="Times New Roman" w:hAnsi="Times New Roman" w:cs="Times New Roman"/>
          <w:color w:val="000000"/>
          <w:sz w:val="28"/>
          <w:szCs w:val="28"/>
        </w:rPr>
        <w:t xml:space="preserve"> муниципального района Республики Мордовия, Министерство образования Республики Мордовия (по согласованию).</w:t>
      </w:r>
    </w:p>
    <w:p w:rsidR="00186D87" w:rsidRPr="00261F04"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r w:rsidRPr="00F23F1B">
        <w:rPr>
          <w:rFonts w:ascii="Times New Roman" w:hAnsi="Times New Roman" w:cs="Times New Roman"/>
          <w:b/>
          <w:color w:val="000000"/>
          <w:sz w:val="28"/>
          <w:szCs w:val="28"/>
        </w:rPr>
        <w:t>Участники программы</w:t>
      </w:r>
      <w:r w:rsidRPr="00261F04">
        <w:rPr>
          <w:rFonts w:ascii="Times New Roman" w:hAnsi="Times New Roman" w:cs="Times New Roman"/>
          <w:color w:val="000000"/>
          <w:sz w:val="28"/>
          <w:szCs w:val="28"/>
        </w:rPr>
        <w:t>. Образователь</w:t>
      </w:r>
      <w:r w:rsidRPr="00261F04">
        <w:rPr>
          <w:rFonts w:ascii="Times New Roman" w:hAnsi="Times New Roman" w:cs="Times New Roman"/>
          <w:color w:val="000000"/>
          <w:sz w:val="28"/>
          <w:szCs w:val="28"/>
        </w:rPr>
        <w:softHyphen/>
        <w:t xml:space="preserve">ные учреждения </w:t>
      </w:r>
      <w:proofErr w:type="spellStart"/>
      <w:r w:rsidRPr="00261F04">
        <w:rPr>
          <w:rFonts w:ascii="Times New Roman" w:hAnsi="Times New Roman" w:cs="Times New Roman"/>
          <w:color w:val="000000"/>
          <w:sz w:val="28"/>
          <w:szCs w:val="28"/>
        </w:rPr>
        <w:t>Торбеевского</w:t>
      </w:r>
      <w:proofErr w:type="spellEnd"/>
      <w:r w:rsidRPr="00261F04">
        <w:rPr>
          <w:rFonts w:ascii="Times New Roman" w:hAnsi="Times New Roman" w:cs="Times New Roman"/>
          <w:color w:val="000000"/>
          <w:sz w:val="28"/>
          <w:szCs w:val="28"/>
        </w:rPr>
        <w:t xml:space="preserve"> муниципального района.</w:t>
      </w:r>
    </w:p>
    <w:p w:rsidR="00186D87" w:rsidRDefault="00186D87" w:rsidP="00186D87">
      <w:pPr>
        <w:spacing w:line="360" w:lineRule="auto"/>
      </w:pPr>
    </w:p>
    <w:p w:rsidR="00186D87" w:rsidRDefault="00186D87" w:rsidP="00186D87">
      <w:pPr>
        <w:pStyle w:val="15"/>
        <w:keepNext/>
        <w:keepLines/>
        <w:shd w:val="clear" w:color="auto" w:fill="auto"/>
        <w:ind w:right="200"/>
      </w:pPr>
      <w:bookmarkStart w:id="10" w:name="bookmark6"/>
      <w:r w:rsidRPr="0062019C">
        <w:rPr>
          <w:rStyle w:val="113pt"/>
        </w:rPr>
        <w:t>Подраздел</w:t>
      </w:r>
      <w:r>
        <w:rPr>
          <w:rStyle w:val="14"/>
          <w:rFonts w:ascii="Courier New" w:hAnsi="Courier New" w:cs="Courier New"/>
          <w:color w:val="000000"/>
        </w:rPr>
        <w:t xml:space="preserve"> </w:t>
      </w:r>
      <w:r w:rsidRPr="0062019C">
        <w:rPr>
          <w:rStyle w:val="14"/>
          <w:b/>
          <w:i/>
          <w:color w:val="000000"/>
          <w:sz w:val="28"/>
          <w:szCs w:val="28"/>
        </w:rPr>
        <w:t>№ 15</w:t>
      </w:r>
      <w:r w:rsidRPr="0062019C">
        <w:rPr>
          <w:rStyle w:val="113pt"/>
          <w:b w:val="0"/>
        </w:rPr>
        <w:t xml:space="preserve"> </w:t>
      </w:r>
      <w:r w:rsidRPr="0062019C">
        <w:rPr>
          <w:rStyle w:val="14"/>
          <w:b/>
          <w:i/>
          <w:color w:val="000000"/>
          <w:sz w:val="28"/>
          <w:szCs w:val="28"/>
        </w:rPr>
        <w:t>Развитие здравоохранения</w:t>
      </w:r>
      <w:bookmarkEnd w:id="10"/>
    </w:p>
    <w:p w:rsidR="00186D87" w:rsidRPr="0062019C"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proofErr w:type="spellStart"/>
      <w:r w:rsidRPr="0062019C">
        <w:rPr>
          <w:rFonts w:ascii="Times New Roman" w:hAnsi="Times New Roman" w:cs="Times New Roman"/>
          <w:b/>
          <w:color w:val="000000"/>
          <w:sz w:val="28"/>
          <w:szCs w:val="28"/>
        </w:rPr>
        <w:t>Цель</w:t>
      </w:r>
      <w:proofErr w:type="gramStart"/>
      <w:r w:rsidRPr="0062019C">
        <w:rPr>
          <w:rFonts w:ascii="Times New Roman" w:hAnsi="Times New Roman" w:cs="Times New Roman"/>
          <w:b/>
          <w:color w:val="000000"/>
          <w:sz w:val="28"/>
          <w:szCs w:val="28"/>
        </w:rPr>
        <w:t>:</w:t>
      </w:r>
      <w:r w:rsidRPr="0062019C">
        <w:rPr>
          <w:rFonts w:ascii="Times New Roman" w:hAnsi="Times New Roman" w:cs="Times New Roman"/>
          <w:color w:val="000000"/>
          <w:sz w:val="28"/>
          <w:szCs w:val="28"/>
        </w:rPr>
        <w:t>о</w:t>
      </w:r>
      <w:proofErr w:type="gramEnd"/>
      <w:r w:rsidRPr="0062019C">
        <w:rPr>
          <w:rFonts w:ascii="Times New Roman" w:hAnsi="Times New Roman" w:cs="Times New Roman"/>
          <w:color w:val="000000"/>
          <w:sz w:val="28"/>
          <w:szCs w:val="28"/>
        </w:rPr>
        <w:t>беспечение</w:t>
      </w:r>
      <w:proofErr w:type="spellEnd"/>
      <w:r w:rsidRPr="0062019C">
        <w:rPr>
          <w:rFonts w:ascii="Times New Roman" w:hAnsi="Times New Roman" w:cs="Times New Roman"/>
          <w:color w:val="000000"/>
          <w:sz w:val="28"/>
          <w:szCs w:val="28"/>
        </w:rPr>
        <w:t xml:space="preserve"> качества и доступности предоставляемой медицинской помощи в </w:t>
      </w:r>
      <w:proofErr w:type="spellStart"/>
      <w:r w:rsidRPr="0062019C">
        <w:rPr>
          <w:rFonts w:ascii="Times New Roman" w:hAnsi="Times New Roman" w:cs="Times New Roman"/>
          <w:color w:val="000000"/>
          <w:sz w:val="28"/>
          <w:szCs w:val="28"/>
        </w:rPr>
        <w:t>Торбеевском</w:t>
      </w:r>
      <w:proofErr w:type="spellEnd"/>
      <w:r w:rsidRPr="0062019C">
        <w:rPr>
          <w:rFonts w:ascii="Times New Roman" w:hAnsi="Times New Roman" w:cs="Times New Roman"/>
          <w:color w:val="000000"/>
          <w:sz w:val="28"/>
          <w:szCs w:val="28"/>
        </w:rPr>
        <w:t xml:space="preserve"> муниципальном районе.</w:t>
      </w:r>
    </w:p>
    <w:p w:rsidR="00186D87" w:rsidRPr="0062019C"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proofErr w:type="gramStart"/>
      <w:r w:rsidRPr="0062019C">
        <w:rPr>
          <w:rFonts w:ascii="Times New Roman" w:hAnsi="Times New Roman" w:cs="Times New Roman"/>
          <w:b/>
          <w:color w:val="000000"/>
          <w:sz w:val="28"/>
          <w:szCs w:val="28"/>
        </w:rPr>
        <w:t>Задачи:</w:t>
      </w:r>
      <w:r w:rsidRPr="0062019C">
        <w:rPr>
          <w:rFonts w:ascii="Times New Roman" w:hAnsi="Times New Roman" w:cs="Times New Roman"/>
          <w:color w:val="000000"/>
          <w:sz w:val="28"/>
          <w:szCs w:val="28"/>
        </w:rPr>
        <w:t xml:space="preserve"> обеспечение приоритета профилактики в сфере охраны здоровья </w:t>
      </w:r>
      <w:r w:rsidRPr="0062019C">
        <w:rPr>
          <w:rFonts w:ascii="Times New Roman" w:hAnsi="Times New Roman" w:cs="Times New Roman"/>
          <w:color w:val="000000"/>
          <w:sz w:val="28"/>
          <w:szCs w:val="28"/>
        </w:rPr>
        <w:lastRenderedPageBreak/>
        <w:t>и развития первичной медико-санитарной помощи; улучшение материально-</w:t>
      </w:r>
      <w:r w:rsidRPr="0062019C">
        <w:rPr>
          <w:rFonts w:ascii="Times New Roman" w:hAnsi="Times New Roman" w:cs="Times New Roman"/>
          <w:color w:val="000000"/>
          <w:sz w:val="28"/>
          <w:szCs w:val="28"/>
        </w:rPr>
        <w:softHyphen/>
        <w:t xml:space="preserve">технической базы системы здравоохранения </w:t>
      </w:r>
      <w:proofErr w:type="spellStart"/>
      <w:r w:rsidRPr="0062019C">
        <w:rPr>
          <w:rFonts w:ascii="Times New Roman" w:hAnsi="Times New Roman" w:cs="Times New Roman"/>
          <w:color w:val="000000"/>
          <w:sz w:val="28"/>
          <w:szCs w:val="28"/>
        </w:rPr>
        <w:t>Торбеевского</w:t>
      </w:r>
      <w:proofErr w:type="spellEnd"/>
      <w:r w:rsidRPr="0062019C">
        <w:rPr>
          <w:rFonts w:ascii="Times New Roman" w:hAnsi="Times New Roman" w:cs="Times New Roman"/>
          <w:color w:val="000000"/>
          <w:sz w:val="28"/>
          <w:szCs w:val="28"/>
        </w:rPr>
        <w:t xml:space="preserve"> муниципального района; развитие кадрового потенциала, повышение квалификации и совершен</w:t>
      </w:r>
      <w:r w:rsidRPr="0062019C">
        <w:rPr>
          <w:rFonts w:ascii="Times New Roman" w:hAnsi="Times New Roman" w:cs="Times New Roman"/>
          <w:color w:val="000000"/>
          <w:sz w:val="28"/>
          <w:szCs w:val="28"/>
        </w:rPr>
        <w:softHyphen/>
        <w:t>ствование мотивации кадров; повышение эффективности службы родовспомо</w:t>
      </w:r>
      <w:r w:rsidRPr="0062019C">
        <w:rPr>
          <w:rFonts w:ascii="Times New Roman" w:hAnsi="Times New Roman" w:cs="Times New Roman"/>
          <w:color w:val="000000"/>
          <w:sz w:val="28"/>
          <w:szCs w:val="28"/>
        </w:rPr>
        <w:softHyphen/>
        <w:t>жения и детства; внедрение проектных механизмов управления и механизмов управления качеством медицинских услуг, а также современных информацион</w:t>
      </w:r>
      <w:r w:rsidRPr="0062019C">
        <w:rPr>
          <w:rFonts w:ascii="Times New Roman" w:hAnsi="Times New Roman" w:cs="Times New Roman"/>
          <w:color w:val="000000"/>
          <w:sz w:val="28"/>
          <w:szCs w:val="28"/>
        </w:rPr>
        <w:softHyphen/>
        <w:t>ных технологий.</w:t>
      </w:r>
      <w:proofErr w:type="gramEnd"/>
    </w:p>
    <w:p w:rsidR="00186D87" w:rsidRPr="0062019C"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r w:rsidRPr="0062019C">
        <w:rPr>
          <w:rFonts w:ascii="Times New Roman" w:hAnsi="Times New Roman" w:cs="Times New Roman"/>
          <w:b/>
          <w:color w:val="000000"/>
          <w:sz w:val="28"/>
          <w:szCs w:val="28"/>
        </w:rPr>
        <w:t>Перспективы развития</w:t>
      </w:r>
      <w:r w:rsidRPr="0062019C">
        <w:rPr>
          <w:rFonts w:ascii="Times New Roman" w:hAnsi="Times New Roman" w:cs="Times New Roman"/>
          <w:color w:val="000000"/>
          <w:sz w:val="28"/>
          <w:szCs w:val="28"/>
        </w:rPr>
        <w:t xml:space="preserve">. Система здравоохранения </w:t>
      </w:r>
      <w:proofErr w:type="spellStart"/>
      <w:r w:rsidRPr="0062019C">
        <w:rPr>
          <w:rFonts w:ascii="Times New Roman" w:hAnsi="Times New Roman" w:cs="Times New Roman"/>
          <w:color w:val="000000"/>
          <w:sz w:val="28"/>
          <w:szCs w:val="28"/>
        </w:rPr>
        <w:t>Торбеевского</w:t>
      </w:r>
      <w:proofErr w:type="spellEnd"/>
      <w:r w:rsidRPr="0062019C">
        <w:rPr>
          <w:rFonts w:ascii="Times New Roman" w:hAnsi="Times New Roman" w:cs="Times New Roman"/>
          <w:color w:val="000000"/>
          <w:sz w:val="28"/>
          <w:szCs w:val="28"/>
        </w:rPr>
        <w:t xml:space="preserve"> муниципального района, по данным на 1 января 2014 г., включает:</w:t>
      </w:r>
    </w:p>
    <w:p w:rsidR="00186D87" w:rsidRPr="0062019C" w:rsidRDefault="00186D87" w:rsidP="00186D87">
      <w:pPr>
        <w:pStyle w:val="a6"/>
        <w:numPr>
          <w:ilvl w:val="0"/>
          <w:numId w:val="35"/>
        </w:numPr>
        <w:shd w:val="clear" w:color="auto" w:fill="auto"/>
        <w:tabs>
          <w:tab w:val="left" w:pos="826"/>
        </w:tabs>
        <w:spacing w:after="0" w:line="360" w:lineRule="auto"/>
        <w:ind w:left="20" w:right="20" w:firstLine="460"/>
        <w:jc w:val="both"/>
        <w:rPr>
          <w:rFonts w:ascii="Times New Roman" w:hAnsi="Times New Roman" w:cs="Times New Roman"/>
          <w:sz w:val="28"/>
          <w:szCs w:val="28"/>
        </w:rPr>
      </w:pPr>
      <w:r w:rsidRPr="0062019C">
        <w:rPr>
          <w:rFonts w:ascii="Times New Roman" w:hAnsi="Times New Roman" w:cs="Times New Roman"/>
          <w:color w:val="000000"/>
          <w:sz w:val="28"/>
          <w:szCs w:val="28"/>
        </w:rPr>
        <w:t>ГБУЗ «</w:t>
      </w:r>
      <w:proofErr w:type="spellStart"/>
      <w:r w:rsidRPr="0062019C">
        <w:rPr>
          <w:rFonts w:ascii="Times New Roman" w:hAnsi="Times New Roman" w:cs="Times New Roman"/>
          <w:color w:val="000000"/>
          <w:sz w:val="28"/>
          <w:szCs w:val="28"/>
        </w:rPr>
        <w:t>Торбеевская</w:t>
      </w:r>
      <w:proofErr w:type="spellEnd"/>
      <w:r w:rsidRPr="0062019C">
        <w:rPr>
          <w:rFonts w:ascii="Times New Roman" w:hAnsi="Times New Roman" w:cs="Times New Roman"/>
          <w:color w:val="000000"/>
          <w:sz w:val="28"/>
          <w:szCs w:val="28"/>
        </w:rPr>
        <w:t xml:space="preserve"> районная больница» на 125 коек круглосуточного стационара;</w:t>
      </w:r>
    </w:p>
    <w:p w:rsidR="00186D87" w:rsidRPr="0062019C" w:rsidRDefault="00186D87" w:rsidP="00186D87">
      <w:pPr>
        <w:pStyle w:val="a6"/>
        <w:numPr>
          <w:ilvl w:val="0"/>
          <w:numId w:val="35"/>
        </w:numPr>
        <w:shd w:val="clear" w:color="auto" w:fill="auto"/>
        <w:tabs>
          <w:tab w:val="left" w:pos="826"/>
        </w:tabs>
        <w:spacing w:after="0" w:line="360" w:lineRule="auto"/>
        <w:ind w:left="20" w:right="20" w:firstLine="460"/>
        <w:jc w:val="both"/>
        <w:rPr>
          <w:rFonts w:ascii="Times New Roman" w:hAnsi="Times New Roman" w:cs="Times New Roman"/>
          <w:sz w:val="28"/>
          <w:szCs w:val="28"/>
        </w:rPr>
      </w:pPr>
      <w:r>
        <w:rPr>
          <w:rFonts w:ascii="Times New Roman" w:hAnsi="Times New Roman" w:cs="Times New Roman"/>
          <w:color w:val="000000"/>
          <w:sz w:val="28"/>
          <w:szCs w:val="28"/>
        </w:rPr>
        <w:t>п</w:t>
      </w:r>
      <w:r w:rsidRPr="0062019C">
        <w:rPr>
          <w:rFonts w:ascii="Times New Roman" w:hAnsi="Times New Roman" w:cs="Times New Roman"/>
          <w:color w:val="000000"/>
          <w:sz w:val="28"/>
          <w:szCs w:val="28"/>
        </w:rPr>
        <w:t>оликлиник</w:t>
      </w:r>
      <w:r>
        <w:rPr>
          <w:rFonts w:ascii="Times New Roman" w:hAnsi="Times New Roman" w:cs="Times New Roman"/>
          <w:color w:val="000000"/>
          <w:sz w:val="28"/>
          <w:szCs w:val="28"/>
        </w:rPr>
        <w:t>у</w:t>
      </w:r>
      <w:r w:rsidRPr="0062019C">
        <w:rPr>
          <w:rFonts w:ascii="Times New Roman" w:hAnsi="Times New Roman" w:cs="Times New Roman"/>
          <w:color w:val="000000"/>
          <w:sz w:val="28"/>
          <w:szCs w:val="28"/>
        </w:rPr>
        <w:t xml:space="preserve"> на 450 посещений в смену;</w:t>
      </w:r>
    </w:p>
    <w:p w:rsidR="00186D87" w:rsidRPr="0062019C" w:rsidRDefault="00186D87" w:rsidP="00186D87">
      <w:pPr>
        <w:pStyle w:val="a6"/>
        <w:numPr>
          <w:ilvl w:val="0"/>
          <w:numId w:val="35"/>
        </w:numPr>
        <w:shd w:val="clear" w:color="auto" w:fill="auto"/>
        <w:tabs>
          <w:tab w:val="left" w:pos="845"/>
        </w:tabs>
        <w:spacing w:after="0" w:line="360" w:lineRule="auto"/>
        <w:ind w:left="20" w:firstLine="460"/>
        <w:jc w:val="both"/>
        <w:rPr>
          <w:rFonts w:ascii="Times New Roman" w:hAnsi="Times New Roman" w:cs="Times New Roman"/>
          <w:sz w:val="28"/>
          <w:szCs w:val="28"/>
        </w:rPr>
      </w:pPr>
      <w:r w:rsidRPr="0062019C">
        <w:rPr>
          <w:rFonts w:ascii="Times New Roman" w:hAnsi="Times New Roman" w:cs="Times New Roman"/>
          <w:color w:val="000000"/>
          <w:sz w:val="28"/>
          <w:szCs w:val="28"/>
        </w:rPr>
        <w:t>дневной стационар  при поликлинике на 40 коек (25-терапия, 10 -неврология,5-гинекология);</w:t>
      </w:r>
    </w:p>
    <w:p w:rsidR="00186D87" w:rsidRPr="0062019C" w:rsidRDefault="00186D87" w:rsidP="00186D87">
      <w:pPr>
        <w:pStyle w:val="a6"/>
        <w:numPr>
          <w:ilvl w:val="0"/>
          <w:numId w:val="35"/>
        </w:numPr>
        <w:shd w:val="clear" w:color="auto" w:fill="auto"/>
        <w:tabs>
          <w:tab w:val="left" w:pos="859"/>
        </w:tabs>
        <w:spacing w:after="0" w:line="360" w:lineRule="auto"/>
        <w:ind w:left="20" w:firstLine="460"/>
        <w:jc w:val="both"/>
        <w:rPr>
          <w:rFonts w:ascii="Times New Roman" w:hAnsi="Times New Roman" w:cs="Times New Roman"/>
          <w:sz w:val="28"/>
          <w:szCs w:val="28"/>
        </w:rPr>
      </w:pPr>
      <w:r w:rsidRPr="0062019C">
        <w:rPr>
          <w:rFonts w:ascii="Times New Roman" w:hAnsi="Times New Roman" w:cs="Times New Roman"/>
          <w:color w:val="000000"/>
          <w:sz w:val="28"/>
          <w:szCs w:val="28"/>
        </w:rPr>
        <w:t>отделение скорой медицинской помощи;</w:t>
      </w:r>
    </w:p>
    <w:p w:rsidR="00186D87" w:rsidRPr="0062019C" w:rsidRDefault="00186D87" w:rsidP="00186D87">
      <w:pPr>
        <w:pStyle w:val="a6"/>
        <w:numPr>
          <w:ilvl w:val="0"/>
          <w:numId w:val="35"/>
        </w:numPr>
        <w:shd w:val="clear" w:color="auto" w:fill="auto"/>
        <w:tabs>
          <w:tab w:val="left" w:pos="859"/>
        </w:tabs>
        <w:spacing w:after="0" w:line="360" w:lineRule="auto"/>
        <w:ind w:left="20" w:firstLine="460"/>
        <w:jc w:val="both"/>
        <w:rPr>
          <w:rFonts w:ascii="Times New Roman" w:hAnsi="Times New Roman" w:cs="Times New Roman"/>
          <w:sz w:val="28"/>
          <w:szCs w:val="28"/>
        </w:rPr>
      </w:pPr>
      <w:r w:rsidRPr="0062019C">
        <w:rPr>
          <w:rFonts w:ascii="Times New Roman" w:hAnsi="Times New Roman" w:cs="Times New Roman"/>
          <w:color w:val="000000"/>
          <w:sz w:val="28"/>
          <w:szCs w:val="28"/>
        </w:rPr>
        <w:t xml:space="preserve"> стационар на дому (12 кое</w:t>
      </w:r>
      <w:proofErr w:type="gramStart"/>
      <w:r w:rsidRPr="0062019C">
        <w:rPr>
          <w:rFonts w:ascii="Times New Roman" w:hAnsi="Times New Roman" w:cs="Times New Roman"/>
          <w:color w:val="000000"/>
          <w:sz w:val="28"/>
          <w:szCs w:val="28"/>
        </w:rPr>
        <w:t>к-</w:t>
      </w:r>
      <w:proofErr w:type="gramEnd"/>
      <w:r w:rsidRPr="0062019C">
        <w:rPr>
          <w:rFonts w:ascii="Times New Roman" w:hAnsi="Times New Roman" w:cs="Times New Roman"/>
          <w:color w:val="000000"/>
          <w:sz w:val="28"/>
          <w:szCs w:val="28"/>
        </w:rPr>
        <w:t xml:space="preserve"> терапия, 9 коек –педиатрия);</w:t>
      </w:r>
    </w:p>
    <w:p w:rsidR="00186D87" w:rsidRPr="00316A12" w:rsidRDefault="00186D87" w:rsidP="00186D87">
      <w:pPr>
        <w:pStyle w:val="a6"/>
        <w:numPr>
          <w:ilvl w:val="0"/>
          <w:numId w:val="35"/>
        </w:numPr>
        <w:shd w:val="clear" w:color="auto" w:fill="auto"/>
        <w:tabs>
          <w:tab w:val="left" w:pos="859"/>
        </w:tabs>
        <w:spacing w:after="0" w:line="360" w:lineRule="auto"/>
        <w:ind w:left="20" w:firstLine="460"/>
        <w:jc w:val="both"/>
        <w:rPr>
          <w:rFonts w:ascii="Times New Roman" w:hAnsi="Times New Roman" w:cs="Times New Roman"/>
          <w:sz w:val="28"/>
          <w:szCs w:val="28"/>
        </w:rPr>
      </w:pPr>
      <w:r w:rsidRPr="0062019C">
        <w:rPr>
          <w:rFonts w:ascii="Times New Roman" w:hAnsi="Times New Roman" w:cs="Times New Roman"/>
          <w:color w:val="000000"/>
          <w:sz w:val="28"/>
          <w:szCs w:val="28"/>
        </w:rPr>
        <w:t>27 фельдшерско-акушерских пунктов.</w:t>
      </w:r>
    </w:p>
    <w:p w:rsidR="00186D87" w:rsidRPr="0062019C" w:rsidRDefault="00186D87" w:rsidP="00186D87">
      <w:pPr>
        <w:pStyle w:val="a6"/>
        <w:shd w:val="clear" w:color="auto" w:fill="auto"/>
        <w:tabs>
          <w:tab w:val="left" w:pos="859"/>
        </w:tabs>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 Основные показатели, отражающие обеспеченность населения </w:t>
      </w:r>
      <w:proofErr w:type="spellStart"/>
      <w:r>
        <w:rPr>
          <w:rFonts w:ascii="Times New Roman" w:hAnsi="Times New Roman" w:cs="Times New Roman"/>
          <w:color w:val="000000"/>
          <w:sz w:val="28"/>
          <w:szCs w:val="28"/>
        </w:rPr>
        <w:t>Торбеевского</w:t>
      </w:r>
      <w:proofErr w:type="spellEnd"/>
      <w:r>
        <w:rPr>
          <w:rFonts w:ascii="Times New Roman" w:hAnsi="Times New Roman" w:cs="Times New Roman"/>
          <w:color w:val="000000"/>
          <w:sz w:val="28"/>
          <w:szCs w:val="28"/>
        </w:rPr>
        <w:t xml:space="preserve"> муниципального района медицинскими услугами представлены в табл.1.</w:t>
      </w:r>
    </w:p>
    <w:p w:rsidR="00186D87" w:rsidRPr="008926CA" w:rsidRDefault="00186D87" w:rsidP="00186D87">
      <w:pPr>
        <w:pStyle w:val="a6"/>
        <w:shd w:val="clear" w:color="auto" w:fill="auto"/>
        <w:spacing w:after="0" w:line="360" w:lineRule="auto"/>
        <w:ind w:left="20" w:right="20" w:firstLine="560"/>
        <w:jc w:val="both"/>
        <w:rPr>
          <w:rFonts w:ascii="Times New Roman" w:hAnsi="Times New Roman" w:cs="Times New Roman"/>
          <w:color w:val="000000"/>
          <w:sz w:val="28"/>
          <w:szCs w:val="28"/>
        </w:rPr>
      </w:pPr>
      <w:r w:rsidRPr="008926CA">
        <w:rPr>
          <w:rFonts w:ascii="Times New Roman" w:hAnsi="Times New Roman" w:cs="Times New Roman"/>
          <w:color w:val="000000"/>
          <w:sz w:val="28"/>
          <w:szCs w:val="28"/>
        </w:rPr>
        <w:t xml:space="preserve">На сегодняшний день существует потребность в строительстве фельдшерско-акушерских пунктов в таких населенных пунктах, как  Красноармеец, </w:t>
      </w:r>
      <w:proofErr w:type="spellStart"/>
      <w:r w:rsidRPr="008926CA">
        <w:rPr>
          <w:rFonts w:ascii="Times New Roman" w:hAnsi="Times New Roman" w:cs="Times New Roman"/>
          <w:color w:val="000000"/>
          <w:sz w:val="28"/>
          <w:szCs w:val="28"/>
        </w:rPr>
        <w:t>Варжеляй</w:t>
      </w:r>
      <w:proofErr w:type="spellEnd"/>
      <w:r w:rsidRPr="008926CA">
        <w:rPr>
          <w:rFonts w:ascii="Times New Roman" w:hAnsi="Times New Roman" w:cs="Times New Roman"/>
          <w:color w:val="000000"/>
          <w:sz w:val="28"/>
          <w:szCs w:val="28"/>
        </w:rPr>
        <w:t xml:space="preserve">, Дракино, Жуково, Краснополье, </w:t>
      </w:r>
      <w:proofErr w:type="spellStart"/>
      <w:r w:rsidRPr="008926CA">
        <w:rPr>
          <w:rFonts w:ascii="Times New Roman" w:hAnsi="Times New Roman" w:cs="Times New Roman"/>
          <w:color w:val="000000"/>
          <w:sz w:val="28"/>
          <w:szCs w:val="28"/>
        </w:rPr>
        <w:t>Лопатино</w:t>
      </w:r>
      <w:proofErr w:type="spellEnd"/>
      <w:r w:rsidRPr="008926CA">
        <w:rPr>
          <w:rFonts w:ascii="Times New Roman" w:hAnsi="Times New Roman" w:cs="Times New Roman"/>
          <w:color w:val="000000"/>
          <w:sz w:val="28"/>
          <w:szCs w:val="28"/>
        </w:rPr>
        <w:t xml:space="preserve">, </w:t>
      </w:r>
      <w:proofErr w:type="spellStart"/>
      <w:r w:rsidRPr="008926CA">
        <w:rPr>
          <w:rFonts w:ascii="Times New Roman" w:hAnsi="Times New Roman" w:cs="Times New Roman"/>
          <w:color w:val="000000"/>
          <w:sz w:val="28"/>
          <w:szCs w:val="28"/>
        </w:rPr>
        <w:t>Носакино</w:t>
      </w:r>
      <w:proofErr w:type="spellEnd"/>
      <w:r w:rsidRPr="008926CA">
        <w:rPr>
          <w:rFonts w:ascii="Times New Roman" w:hAnsi="Times New Roman" w:cs="Times New Roman"/>
          <w:color w:val="000000"/>
          <w:sz w:val="28"/>
          <w:szCs w:val="28"/>
        </w:rPr>
        <w:t xml:space="preserve">, </w:t>
      </w:r>
      <w:proofErr w:type="spellStart"/>
      <w:r w:rsidRPr="008926CA">
        <w:rPr>
          <w:rFonts w:ascii="Times New Roman" w:hAnsi="Times New Roman" w:cs="Times New Roman"/>
          <w:color w:val="000000"/>
          <w:sz w:val="28"/>
          <w:szCs w:val="28"/>
        </w:rPr>
        <w:t>Красаевка</w:t>
      </w:r>
      <w:proofErr w:type="spellEnd"/>
      <w:r w:rsidRPr="008926CA">
        <w:rPr>
          <w:rFonts w:ascii="Times New Roman" w:hAnsi="Times New Roman" w:cs="Times New Roman"/>
          <w:color w:val="000000"/>
          <w:sz w:val="28"/>
          <w:szCs w:val="28"/>
        </w:rPr>
        <w:t>, Старые-</w:t>
      </w:r>
      <w:proofErr w:type="spellStart"/>
      <w:r w:rsidRPr="008926CA">
        <w:rPr>
          <w:rFonts w:ascii="Times New Roman" w:hAnsi="Times New Roman" w:cs="Times New Roman"/>
          <w:color w:val="000000"/>
          <w:sz w:val="28"/>
          <w:szCs w:val="28"/>
        </w:rPr>
        <w:t>Пичуры</w:t>
      </w:r>
      <w:proofErr w:type="spellEnd"/>
      <w:r w:rsidRPr="008926CA">
        <w:rPr>
          <w:rFonts w:ascii="Times New Roman" w:hAnsi="Times New Roman" w:cs="Times New Roman"/>
          <w:color w:val="000000"/>
          <w:sz w:val="28"/>
          <w:szCs w:val="28"/>
        </w:rPr>
        <w:t xml:space="preserve">, Тат-Юнки; капитальном ремонте </w:t>
      </w:r>
      <w:proofErr w:type="spellStart"/>
      <w:r w:rsidRPr="008926CA">
        <w:rPr>
          <w:rFonts w:ascii="Times New Roman" w:hAnsi="Times New Roman" w:cs="Times New Roman"/>
          <w:color w:val="000000"/>
          <w:sz w:val="28"/>
          <w:szCs w:val="28"/>
        </w:rPr>
        <w:t>ФАПов</w:t>
      </w:r>
      <w:proofErr w:type="spellEnd"/>
      <w:r w:rsidRPr="008926CA">
        <w:rPr>
          <w:rFonts w:ascii="Times New Roman" w:hAnsi="Times New Roman" w:cs="Times New Roman"/>
          <w:color w:val="000000"/>
          <w:sz w:val="28"/>
          <w:szCs w:val="28"/>
        </w:rPr>
        <w:t xml:space="preserve"> в </w:t>
      </w:r>
      <w:proofErr w:type="spellStart"/>
      <w:r w:rsidRPr="008926CA">
        <w:rPr>
          <w:rFonts w:ascii="Times New Roman" w:hAnsi="Times New Roman" w:cs="Times New Roman"/>
          <w:color w:val="000000"/>
          <w:sz w:val="28"/>
          <w:szCs w:val="28"/>
        </w:rPr>
        <w:t>Слаиме</w:t>
      </w:r>
      <w:proofErr w:type="spellEnd"/>
      <w:r w:rsidRPr="008926CA">
        <w:rPr>
          <w:rFonts w:ascii="Times New Roman" w:hAnsi="Times New Roman" w:cs="Times New Roman"/>
          <w:color w:val="000000"/>
          <w:sz w:val="28"/>
          <w:szCs w:val="28"/>
        </w:rPr>
        <w:t xml:space="preserve">, </w:t>
      </w:r>
      <w:proofErr w:type="spellStart"/>
      <w:r w:rsidRPr="008926CA">
        <w:rPr>
          <w:rFonts w:ascii="Times New Roman" w:hAnsi="Times New Roman" w:cs="Times New Roman"/>
          <w:color w:val="000000"/>
          <w:sz w:val="28"/>
          <w:szCs w:val="28"/>
        </w:rPr>
        <w:t>Виндрее</w:t>
      </w:r>
      <w:proofErr w:type="spellEnd"/>
      <w:r w:rsidRPr="008926CA">
        <w:rPr>
          <w:rFonts w:ascii="Times New Roman" w:hAnsi="Times New Roman" w:cs="Times New Roman"/>
          <w:color w:val="000000"/>
          <w:sz w:val="28"/>
          <w:szCs w:val="28"/>
        </w:rPr>
        <w:t>, Куликове, Центральном. Эта необходимость связана с перспективами социально-экономического и демо</w:t>
      </w:r>
      <w:r w:rsidRPr="008926CA">
        <w:rPr>
          <w:rFonts w:ascii="Times New Roman" w:hAnsi="Times New Roman" w:cs="Times New Roman"/>
          <w:color w:val="000000"/>
          <w:sz w:val="28"/>
          <w:szCs w:val="28"/>
        </w:rPr>
        <w:softHyphen/>
        <w:t>графического развития, улучшением качества жизни населения, сохранением и развитием человеческого потенциала.</w:t>
      </w:r>
    </w:p>
    <w:p w:rsidR="00186D87" w:rsidRDefault="00186D87" w:rsidP="00186D87">
      <w:pPr>
        <w:pStyle w:val="a6"/>
        <w:shd w:val="clear" w:color="auto" w:fill="auto"/>
        <w:spacing w:after="0" w:line="360" w:lineRule="auto"/>
        <w:ind w:left="20" w:right="20" w:firstLine="460"/>
        <w:jc w:val="both"/>
      </w:pPr>
    </w:p>
    <w:p w:rsidR="00186D87" w:rsidRPr="008926CA" w:rsidRDefault="00186D87" w:rsidP="00186D87">
      <w:pPr>
        <w:pStyle w:val="24"/>
        <w:framePr w:w="9566" w:wrap="notBeside" w:vAnchor="text" w:hAnchor="text" w:xAlign="center" w:y="1"/>
        <w:shd w:val="clear" w:color="auto" w:fill="auto"/>
        <w:spacing w:line="274" w:lineRule="exact"/>
        <w:jc w:val="right"/>
        <w:rPr>
          <w:sz w:val="28"/>
          <w:szCs w:val="28"/>
        </w:rPr>
      </w:pPr>
      <w:r w:rsidRPr="008926CA">
        <w:rPr>
          <w:rStyle w:val="23"/>
          <w:color w:val="000000"/>
          <w:sz w:val="28"/>
          <w:szCs w:val="28"/>
        </w:rPr>
        <w:lastRenderedPageBreak/>
        <w:t>Таблица 1</w:t>
      </w:r>
    </w:p>
    <w:p w:rsidR="00186D87" w:rsidRPr="008926CA" w:rsidRDefault="00186D87" w:rsidP="00186D87">
      <w:pPr>
        <w:pStyle w:val="13"/>
        <w:framePr w:w="9566" w:wrap="notBeside" w:vAnchor="text" w:hAnchor="text" w:xAlign="center" w:y="1"/>
        <w:shd w:val="clear" w:color="auto" w:fill="auto"/>
        <w:spacing w:line="274" w:lineRule="exact"/>
        <w:ind w:firstLine="0"/>
        <w:rPr>
          <w:sz w:val="24"/>
          <w:szCs w:val="24"/>
        </w:rPr>
      </w:pPr>
      <w:r w:rsidRPr="008926CA">
        <w:rPr>
          <w:rStyle w:val="a8"/>
          <w:color w:val="000000"/>
        </w:rPr>
        <w:t>Обеспеченность населения больничными койками, услугами круглосуточных и дневных стационаров, уровень госпитализации населения</w:t>
      </w:r>
    </w:p>
    <w:tbl>
      <w:tblPr>
        <w:tblW w:w="0" w:type="auto"/>
        <w:jc w:val="center"/>
        <w:tblLayout w:type="fixed"/>
        <w:tblCellMar>
          <w:left w:w="0" w:type="dxa"/>
          <w:right w:w="0" w:type="dxa"/>
        </w:tblCellMar>
        <w:tblLook w:val="0000" w:firstRow="0" w:lastRow="0" w:firstColumn="0" w:lastColumn="0" w:noHBand="0" w:noVBand="0"/>
      </w:tblPr>
      <w:tblGrid>
        <w:gridCol w:w="6730"/>
        <w:gridCol w:w="878"/>
        <w:gridCol w:w="874"/>
        <w:gridCol w:w="1085"/>
      </w:tblGrid>
      <w:tr w:rsidR="00186D87" w:rsidRPr="008926CA" w:rsidTr="00186D87">
        <w:trPr>
          <w:trHeight w:hRule="exact" w:val="288"/>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rPr>
                <w:rFonts w:ascii="Times New Roman" w:hAnsi="Times New Roman" w:cs="Times New Roman"/>
              </w:rPr>
            </w:pPr>
            <w:r w:rsidRPr="008926CA">
              <w:rPr>
                <w:rStyle w:val="1112"/>
                <w:color w:val="000000"/>
              </w:rPr>
              <w:t>Показатель</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2011 г.</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2012 г.</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left="200"/>
              <w:jc w:val="left"/>
              <w:rPr>
                <w:rFonts w:ascii="Times New Roman" w:hAnsi="Times New Roman" w:cs="Times New Roman"/>
              </w:rPr>
            </w:pPr>
            <w:r w:rsidRPr="008926CA">
              <w:rPr>
                <w:rStyle w:val="1112"/>
                <w:color w:val="000000"/>
              </w:rPr>
              <w:t>2013 г.</w:t>
            </w:r>
          </w:p>
        </w:tc>
      </w:tr>
      <w:tr w:rsidR="00186D87" w:rsidRPr="008926CA" w:rsidTr="00186D87">
        <w:trPr>
          <w:trHeight w:hRule="exact" w:val="562"/>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74" w:lineRule="exact"/>
              <w:jc w:val="both"/>
              <w:rPr>
                <w:rFonts w:ascii="Times New Roman" w:hAnsi="Times New Roman" w:cs="Times New Roman"/>
              </w:rPr>
            </w:pPr>
            <w:r w:rsidRPr="008926CA">
              <w:rPr>
                <w:rStyle w:val="1112"/>
                <w:color w:val="000000"/>
              </w:rPr>
              <w:t>Уровень госпитализации в муниципальные учреждения здраво</w:t>
            </w:r>
            <w:r w:rsidRPr="008926CA">
              <w:rPr>
                <w:rStyle w:val="1112"/>
                <w:color w:val="000000"/>
              </w:rPr>
              <w:softHyphen/>
              <w:t>охранения, человек на 100 чел. населения</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18,8</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17,5</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18,7</w:t>
            </w:r>
          </w:p>
        </w:tc>
      </w:tr>
      <w:tr w:rsidR="00186D87" w:rsidRPr="008926CA" w:rsidTr="00186D87">
        <w:trPr>
          <w:trHeight w:hRule="exact" w:val="840"/>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74" w:lineRule="exact"/>
              <w:jc w:val="both"/>
              <w:rPr>
                <w:rFonts w:ascii="Times New Roman" w:hAnsi="Times New Roman" w:cs="Times New Roman"/>
              </w:rPr>
            </w:pPr>
            <w:r w:rsidRPr="008926CA">
              <w:rPr>
                <w:rStyle w:val="1112"/>
                <w:color w:val="000000"/>
              </w:rPr>
              <w:t>Средняя продолжительность пребывания пациента на койке в круглосуточном стационаре муниципальных учреждений здра</w:t>
            </w:r>
            <w:r w:rsidRPr="008926CA">
              <w:rPr>
                <w:rStyle w:val="1112"/>
                <w:color w:val="000000"/>
              </w:rPr>
              <w:softHyphen/>
              <w:t>воохранения, дней</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11,1</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11,0</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10,1</w:t>
            </w:r>
          </w:p>
        </w:tc>
      </w:tr>
      <w:tr w:rsidR="00186D87" w:rsidRPr="008926CA" w:rsidTr="00186D87">
        <w:trPr>
          <w:trHeight w:hRule="exact" w:val="283"/>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jc w:val="both"/>
              <w:rPr>
                <w:rFonts w:ascii="Times New Roman" w:hAnsi="Times New Roman" w:cs="Times New Roman"/>
              </w:rPr>
            </w:pPr>
            <w:r w:rsidRPr="008926CA">
              <w:rPr>
                <w:rStyle w:val="1112"/>
                <w:color w:val="000000"/>
              </w:rPr>
              <w:t>Летальность</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1,0</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1,4</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1,4</w:t>
            </w:r>
          </w:p>
        </w:tc>
      </w:tr>
      <w:tr w:rsidR="00186D87" w:rsidRPr="008926CA" w:rsidTr="00186D87">
        <w:trPr>
          <w:trHeight w:hRule="exact" w:val="566"/>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78" w:lineRule="exact"/>
              <w:jc w:val="both"/>
              <w:rPr>
                <w:rFonts w:ascii="Times New Roman" w:hAnsi="Times New Roman" w:cs="Times New Roman"/>
              </w:rPr>
            </w:pPr>
            <w:r w:rsidRPr="008926CA">
              <w:rPr>
                <w:rStyle w:val="1112"/>
                <w:color w:val="000000"/>
              </w:rPr>
              <w:t>Обеспеченность местами в дневных стационарах на 10 тыс. чел. населения</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28,5</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29,1</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29,7</w:t>
            </w:r>
          </w:p>
        </w:tc>
      </w:tr>
      <w:tr w:rsidR="00186D87" w:rsidRPr="008926CA" w:rsidTr="00186D87">
        <w:trPr>
          <w:trHeight w:hRule="exact" w:val="562"/>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74" w:lineRule="exact"/>
              <w:jc w:val="both"/>
              <w:rPr>
                <w:rFonts w:ascii="Times New Roman" w:hAnsi="Times New Roman" w:cs="Times New Roman"/>
              </w:rPr>
            </w:pPr>
            <w:r w:rsidRPr="008926CA">
              <w:rPr>
                <w:rStyle w:val="1112"/>
                <w:color w:val="000000"/>
              </w:rPr>
              <w:t>Среднегодовая занятость койки в муниципальных учреждениях здравоохранения, дней</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344,4</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298,8</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300,0</w:t>
            </w:r>
          </w:p>
        </w:tc>
      </w:tr>
      <w:tr w:rsidR="00186D87" w:rsidRPr="008926CA" w:rsidTr="00186D87">
        <w:trPr>
          <w:trHeight w:hRule="exact" w:val="557"/>
          <w:jc w:val="center"/>
        </w:trPr>
        <w:tc>
          <w:tcPr>
            <w:tcW w:w="6730"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74" w:lineRule="exact"/>
              <w:jc w:val="both"/>
              <w:rPr>
                <w:rFonts w:ascii="Times New Roman" w:hAnsi="Times New Roman" w:cs="Times New Roman"/>
              </w:rPr>
            </w:pPr>
            <w:r w:rsidRPr="008926CA">
              <w:rPr>
                <w:rStyle w:val="1112"/>
                <w:color w:val="000000"/>
              </w:rPr>
              <w:t>Количество коек в муниципальных учреждениях здравоохране</w:t>
            </w:r>
            <w:r w:rsidRPr="008926CA">
              <w:rPr>
                <w:rStyle w:val="1112"/>
                <w:color w:val="000000"/>
              </w:rPr>
              <w:softHyphen/>
              <w:t>ния на 10 тыс. чел. населения</w:t>
            </w:r>
          </w:p>
        </w:tc>
        <w:tc>
          <w:tcPr>
            <w:tcW w:w="878"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60,8</w:t>
            </w:r>
          </w:p>
        </w:tc>
        <w:tc>
          <w:tcPr>
            <w:tcW w:w="874" w:type="dxa"/>
            <w:tcBorders>
              <w:top w:val="single" w:sz="4" w:space="0" w:color="auto"/>
              <w:left w:val="single" w:sz="4" w:space="0" w:color="auto"/>
              <w:bottom w:val="nil"/>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64,5</w:t>
            </w:r>
          </w:p>
        </w:tc>
        <w:tc>
          <w:tcPr>
            <w:tcW w:w="1085" w:type="dxa"/>
            <w:tcBorders>
              <w:top w:val="single" w:sz="4" w:space="0" w:color="auto"/>
              <w:left w:val="single" w:sz="4" w:space="0" w:color="auto"/>
              <w:bottom w:val="nil"/>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60,9</w:t>
            </w:r>
          </w:p>
        </w:tc>
      </w:tr>
      <w:tr w:rsidR="00186D87" w:rsidRPr="008926CA" w:rsidTr="00186D87">
        <w:trPr>
          <w:trHeight w:hRule="exact" w:val="298"/>
          <w:jc w:val="center"/>
        </w:trPr>
        <w:tc>
          <w:tcPr>
            <w:tcW w:w="6730" w:type="dxa"/>
            <w:tcBorders>
              <w:top w:val="single" w:sz="4" w:space="0" w:color="auto"/>
              <w:left w:val="single" w:sz="4" w:space="0" w:color="auto"/>
              <w:bottom w:val="single" w:sz="4" w:space="0" w:color="auto"/>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jc w:val="both"/>
              <w:rPr>
                <w:rFonts w:ascii="Times New Roman" w:hAnsi="Times New Roman" w:cs="Times New Roman"/>
              </w:rPr>
            </w:pPr>
            <w:r w:rsidRPr="008926CA">
              <w:rPr>
                <w:rStyle w:val="1112"/>
                <w:color w:val="000000"/>
              </w:rPr>
              <w:t>Количество посещений в смену</w:t>
            </w:r>
          </w:p>
        </w:tc>
        <w:tc>
          <w:tcPr>
            <w:tcW w:w="878" w:type="dxa"/>
            <w:tcBorders>
              <w:top w:val="single" w:sz="4" w:space="0" w:color="auto"/>
              <w:left w:val="single" w:sz="4" w:space="0" w:color="auto"/>
              <w:bottom w:val="single" w:sz="4" w:space="0" w:color="auto"/>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60"/>
              <w:jc w:val="right"/>
              <w:rPr>
                <w:rFonts w:ascii="Times New Roman" w:hAnsi="Times New Roman" w:cs="Times New Roman"/>
              </w:rPr>
            </w:pPr>
            <w:r w:rsidRPr="008926CA">
              <w:rPr>
                <w:rStyle w:val="1112"/>
                <w:color w:val="000000"/>
              </w:rPr>
              <w:t>450</w:t>
            </w:r>
          </w:p>
        </w:tc>
        <w:tc>
          <w:tcPr>
            <w:tcW w:w="874" w:type="dxa"/>
            <w:tcBorders>
              <w:top w:val="single" w:sz="4" w:space="0" w:color="auto"/>
              <w:left w:val="single" w:sz="4" w:space="0" w:color="auto"/>
              <w:bottom w:val="single" w:sz="4" w:space="0" w:color="auto"/>
              <w:right w:val="nil"/>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450</w:t>
            </w:r>
          </w:p>
        </w:tc>
        <w:tc>
          <w:tcPr>
            <w:tcW w:w="1085" w:type="dxa"/>
            <w:tcBorders>
              <w:top w:val="single" w:sz="4" w:space="0" w:color="auto"/>
              <w:left w:val="single" w:sz="4" w:space="0" w:color="auto"/>
              <w:bottom w:val="single" w:sz="4" w:space="0" w:color="auto"/>
              <w:right w:val="single" w:sz="4" w:space="0" w:color="auto"/>
            </w:tcBorders>
            <w:shd w:val="clear" w:color="auto" w:fill="FFFFFF"/>
          </w:tcPr>
          <w:p w:rsidR="00186D87" w:rsidRPr="008926CA" w:rsidRDefault="00186D87" w:rsidP="00186D87">
            <w:pPr>
              <w:pStyle w:val="a6"/>
              <w:framePr w:w="9566" w:wrap="notBeside" w:vAnchor="text" w:hAnchor="text" w:xAlign="center" w:y="1"/>
              <w:shd w:val="clear" w:color="auto" w:fill="auto"/>
              <w:spacing w:after="0" w:line="230" w:lineRule="exact"/>
              <w:ind w:right="40"/>
              <w:jc w:val="right"/>
              <w:rPr>
                <w:rFonts w:ascii="Times New Roman" w:hAnsi="Times New Roman" w:cs="Times New Roman"/>
              </w:rPr>
            </w:pPr>
            <w:r w:rsidRPr="008926CA">
              <w:rPr>
                <w:rStyle w:val="1112"/>
                <w:color w:val="000000"/>
              </w:rPr>
              <w:t>450</w:t>
            </w:r>
          </w:p>
        </w:tc>
      </w:tr>
    </w:tbl>
    <w:p w:rsidR="00186D87" w:rsidRDefault="00186D87" w:rsidP="00186D87">
      <w:pPr>
        <w:rPr>
          <w:color w:val="auto"/>
          <w:sz w:val="2"/>
          <w:szCs w:val="2"/>
        </w:rPr>
      </w:pPr>
    </w:p>
    <w:p w:rsidR="00186D87" w:rsidRDefault="00186D87" w:rsidP="00186D87">
      <w:pPr>
        <w:pStyle w:val="a6"/>
        <w:shd w:val="clear" w:color="auto" w:fill="auto"/>
        <w:spacing w:after="0" w:line="360" w:lineRule="auto"/>
        <w:ind w:left="20" w:right="20" w:firstLine="460"/>
        <w:jc w:val="both"/>
        <w:rPr>
          <w:rFonts w:ascii="Times New Roman" w:hAnsi="Times New Roman" w:cs="Times New Roman"/>
          <w:color w:val="000000"/>
          <w:sz w:val="28"/>
          <w:szCs w:val="28"/>
        </w:rPr>
      </w:pPr>
    </w:p>
    <w:p w:rsidR="00186D87" w:rsidRDefault="00186D87" w:rsidP="00186D87">
      <w:pPr>
        <w:suppressAutoHyphens/>
        <w:spacing w:line="360" w:lineRule="auto"/>
        <w:ind w:left="20" w:right="220" w:firstLine="460"/>
        <w:jc w:val="both"/>
        <w:rPr>
          <w:rFonts w:ascii="Times New Roman" w:hAnsi="Times New Roman" w:cs="Times New Roman"/>
          <w:noProof/>
          <w:sz w:val="28"/>
          <w:szCs w:val="28"/>
        </w:rPr>
      </w:pPr>
      <w:r w:rsidRPr="008926CA">
        <w:rPr>
          <w:rFonts w:ascii="Times New Roman" w:hAnsi="Times New Roman" w:cs="Times New Roman"/>
          <w:noProof/>
          <w:sz w:val="28"/>
          <w:szCs w:val="28"/>
        </w:rPr>
        <w:t>В системе здравоохранения района основной является проблема кадровой обеспеченности деятельности лечебных учреждений. Показатель обеспечен</w:t>
      </w:r>
      <w:r w:rsidRPr="008926CA">
        <w:rPr>
          <w:rFonts w:ascii="Times New Roman" w:hAnsi="Times New Roman" w:cs="Times New Roman"/>
          <w:noProof/>
          <w:sz w:val="28"/>
          <w:szCs w:val="28"/>
        </w:rPr>
        <w:softHyphen/>
        <w:t>ности врачебными кадрами, по данным за 2013 г., составляет 30,</w:t>
      </w:r>
      <w:r>
        <w:rPr>
          <w:rFonts w:ascii="Times New Roman" w:hAnsi="Times New Roman" w:cs="Times New Roman"/>
          <w:noProof/>
          <w:sz w:val="28"/>
          <w:szCs w:val="28"/>
        </w:rPr>
        <w:t>8</w:t>
      </w:r>
      <w:r w:rsidRPr="008926CA">
        <w:rPr>
          <w:rFonts w:ascii="Times New Roman" w:hAnsi="Times New Roman" w:cs="Times New Roman"/>
          <w:noProof/>
          <w:sz w:val="28"/>
          <w:szCs w:val="28"/>
        </w:rPr>
        <w:t xml:space="preserve"> врачей на 10 тыс. чел. населения, или 63 чел.; численность среднего медицинского пер</w:t>
      </w:r>
      <w:r w:rsidRPr="008926CA">
        <w:rPr>
          <w:rFonts w:ascii="Times New Roman" w:hAnsi="Times New Roman" w:cs="Times New Roman"/>
          <w:noProof/>
          <w:sz w:val="28"/>
          <w:szCs w:val="28"/>
        </w:rPr>
        <w:softHyphen/>
        <w:t>сонала — 203 чел., или 99,</w:t>
      </w:r>
      <w:r>
        <w:rPr>
          <w:rFonts w:ascii="Times New Roman" w:hAnsi="Times New Roman" w:cs="Times New Roman"/>
          <w:noProof/>
          <w:sz w:val="28"/>
          <w:szCs w:val="28"/>
        </w:rPr>
        <w:t>4</w:t>
      </w:r>
      <w:r w:rsidRPr="008926CA">
        <w:rPr>
          <w:rFonts w:ascii="Times New Roman" w:hAnsi="Times New Roman" w:cs="Times New Roman"/>
          <w:noProof/>
          <w:sz w:val="28"/>
          <w:szCs w:val="28"/>
        </w:rPr>
        <w:t xml:space="preserve"> чел. на 10 тыс. чел. населения соответственно. С 2011 по 2013 г. наблюдалась максимальная обеспеченность населения рай</w:t>
      </w:r>
      <w:r w:rsidRPr="008926CA">
        <w:rPr>
          <w:rFonts w:ascii="Times New Roman" w:hAnsi="Times New Roman" w:cs="Times New Roman"/>
          <w:noProof/>
          <w:sz w:val="28"/>
          <w:szCs w:val="28"/>
        </w:rPr>
        <w:softHyphen/>
        <w:t>она врачебными кадрами. В частности, численность врачей общей практики в</w:t>
      </w:r>
      <w:r>
        <w:rPr>
          <w:rFonts w:ascii="Times New Roman" w:hAnsi="Times New Roman" w:cs="Times New Roman"/>
          <w:noProof/>
          <w:sz w:val="28"/>
          <w:szCs w:val="28"/>
        </w:rPr>
        <w:t xml:space="preserve"> </w:t>
      </w:r>
      <w:r w:rsidRPr="008926CA">
        <w:rPr>
          <w:rFonts w:ascii="Times New Roman" w:hAnsi="Times New Roman" w:cs="Times New Roman"/>
          <w:noProof/>
          <w:sz w:val="28"/>
          <w:szCs w:val="28"/>
        </w:rPr>
        <w:t>2013г. составила 4,8 на 10 тыс. чел. населения, что также является макси</w:t>
      </w:r>
      <w:r w:rsidRPr="008926CA">
        <w:rPr>
          <w:rFonts w:ascii="Times New Roman" w:hAnsi="Times New Roman" w:cs="Times New Roman"/>
          <w:noProof/>
          <w:sz w:val="28"/>
          <w:szCs w:val="28"/>
        </w:rPr>
        <w:softHyphen/>
        <w:t>мальным показателем за указанный период (табл. 2).</w:t>
      </w:r>
    </w:p>
    <w:p w:rsidR="00186D87" w:rsidRPr="008926CA" w:rsidRDefault="00186D87" w:rsidP="00186D87">
      <w:pPr>
        <w:suppressAutoHyphens/>
        <w:spacing w:line="360" w:lineRule="auto"/>
        <w:ind w:left="20" w:right="220" w:firstLine="460"/>
        <w:jc w:val="both"/>
        <w:rPr>
          <w:rFonts w:ascii="Times New Roman" w:hAnsi="Times New Roman" w:cs="Times New Roman"/>
          <w:sz w:val="28"/>
          <w:szCs w:val="28"/>
        </w:rPr>
      </w:pPr>
      <w:r w:rsidRPr="00E77F1D">
        <w:rPr>
          <w:rFonts w:ascii="Times New Roman" w:hAnsi="Times New Roman" w:cs="Times New Roman"/>
          <w:sz w:val="28"/>
          <w:szCs w:val="28"/>
        </w:rPr>
        <w:t xml:space="preserve">Возрастные характеристики кадрового состава медицинских учреждений </w:t>
      </w:r>
      <w:proofErr w:type="spellStart"/>
      <w:r w:rsidRPr="00E77F1D">
        <w:rPr>
          <w:rFonts w:ascii="Times New Roman" w:hAnsi="Times New Roman" w:cs="Times New Roman"/>
          <w:sz w:val="28"/>
          <w:szCs w:val="28"/>
        </w:rPr>
        <w:t>Торбеевского</w:t>
      </w:r>
      <w:proofErr w:type="spellEnd"/>
      <w:r w:rsidRPr="00E77F1D">
        <w:rPr>
          <w:rFonts w:ascii="Times New Roman" w:hAnsi="Times New Roman" w:cs="Times New Roman"/>
          <w:sz w:val="28"/>
          <w:szCs w:val="28"/>
        </w:rPr>
        <w:t xml:space="preserve"> муниципального района свидетельствуют о том, что 35% медицинского персонала составляют лица старше 50 лет.</w:t>
      </w:r>
    </w:p>
    <w:p w:rsidR="00186D87" w:rsidRPr="00C104F0" w:rsidRDefault="00186D87" w:rsidP="00186D87">
      <w:pPr>
        <w:pStyle w:val="24"/>
        <w:framePr w:w="9566" w:wrap="notBeside" w:vAnchor="text" w:hAnchor="text" w:xAlign="center" w:y="1"/>
        <w:shd w:val="clear" w:color="auto" w:fill="auto"/>
        <w:spacing w:line="230" w:lineRule="exact"/>
        <w:jc w:val="right"/>
        <w:rPr>
          <w:sz w:val="28"/>
          <w:szCs w:val="28"/>
        </w:rPr>
      </w:pPr>
      <w:r w:rsidRPr="00C104F0">
        <w:rPr>
          <w:rStyle w:val="23"/>
          <w:color w:val="000000"/>
          <w:sz w:val="28"/>
          <w:szCs w:val="28"/>
        </w:rPr>
        <w:lastRenderedPageBreak/>
        <w:t>Таблица 2</w:t>
      </w:r>
    </w:p>
    <w:p w:rsidR="00186D87" w:rsidRPr="00407A35" w:rsidRDefault="00186D87" w:rsidP="00186D87">
      <w:pPr>
        <w:pStyle w:val="13"/>
        <w:framePr w:w="9566" w:wrap="notBeside" w:vAnchor="text" w:hAnchor="text" w:xAlign="center" w:y="1"/>
        <w:shd w:val="clear" w:color="auto" w:fill="auto"/>
        <w:spacing w:line="230" w:lineRule="exact"/>
        <w:ind w:firstLine="0"/>
        <w:rPr>
          <w:sz w:val="24"/>
          <w:szCs w:val="24"/>
        </w:rPr>
      </w:pPr>
      <w:r w:rsidRPr="00407A35">
        <w:rPr>
          <w:rStyle w:val="a9"/>
          <w:color w:val="000000"/>
          <w:sz w:val="24"/>
          <w:szCs w:val="24"/>
          <w:u w:val="none"/>
        </w:rPr>
        <w:t>Динамика обеспеченности лечебных учреждений врачебными кадрами</w:t>
      </w:r>
    </w:p>
    <w:tbl>
      <w:tblPr>
        <w:tblW w:w="0" w:type="auto"/>
        <w:jc w:val="center"/>
        <w:tblLayout w:type="fixed"/>
        <w:tblCellMar>
          <w:left w:w="0" w:type="dxa"/>
          <w:right w:w="0" w:type="dxa"/>
        </w:tblCellMar>
        <w:tblLook w:val="0000" w:firstRow="0" w:lastRow="0" w:firstColumn="0" w:lastColumn="0" w:noHBand="0" w:noVBand="0"/>
      </w:tblPr>
      <w:tblGrid>
        <w:gridCol w:w="6522"/>
        <w:gridCol w:w="992"/>
        <w:gridCol w:w="992"/>
        <w:gridCol w:w="1061"/>
      </w:tblGrid>
      <w:tr w:rsidR="00186D87" w:rsidRPr="00A71BC2" w:rsidTr="00186D87">
        <w:trPr>
          <w:trHeight w:hRule="exact" w:val="298"/>
          <w:jc w:val="center"/>
        </w:trPr>
        <w:tc>
          <w:tcPr>
            <w:tcW w:w="652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rPr>
                <w:rFonts w:ascii="Times New Roman" w:hAnsi="Times New Roman" w:cs="Times New Roman"/>
              </w:rPr>
            </w:pPr>
            <w:r w:rsidRPr="00A71BC2">
              <w:rPr>
                <w:rStyle w:val="1112"/>
                <w:color w:val="000000"/>
              </w:rPr>
              <w:t>Показатель</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201</w:t>
            </w:r>
            <w:r>
              <w:rPr>
                <w:rStyle w:val="1112"/>
                <w:color w:val="000000"/>
                <w:sz w:val="24"/>
                <w:szCs w:val="24"/>
              </w:rPr>
              <w:t>1</w:t>
            </w:r>
            <w:r w:rsidRPr="00A71BC2">
              <w:rPr>
                <w:rStyle w:val="1112"/>
                <w:color w:val="000000"/>
                <w:sz w:val="24"/>
                <w:szCs w:val="24"/>
              </w:rPr>
              <w:t xml:space="preserve"> г.</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201</w:t>
            </w:r>
            <w:r>
              <w:rPr>
                <w:rStyle w:val="1112"/>
                <w:color w:val="000000"/>
                <w:sz w:val="24"/>
                <w:szCs w:val="24"/>
              </w:rPr>
              <w:t>2</w:t>
            </w:r>
            <w:r w:rsidRPr="00A71BC2">
              <w:rPr>
                <w:rStyle w:val="1112"/>
                <w:color w:val="000000"/>
                <w:sz w:val="24"/>
                <w:szCs w:val="24"/>
              </w:rPr>
              <w:t xml:space="preserve"> г.</w:t>
            </w:r>
          </w:p>
        </w:tc>
        <w:tc>
          <w:tcPr>
            <w:tcW w:w="1061" w:type="dxa"/>
            <w:tcBorders>
              <w:top w:val="single" w:sz="4" w:space="0" w:color="auto"/>
              <w:left w:val="single" w:sz="4" w:space="0" w:color="auto"/>
              <w:bottom w:val="nil"/>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left="280"/>
              <w:jc w:val="left"/>
              <w:rPr>
                <w:rFonts w:ascii="Times New Roman" w:hAnsi="Times New Roman" w:cs="Times New Roman"/>
                <w:sz w:val="24"/>
                <w:szCs w:val="24"/>
              </w:rPr>
            </w:pPr>
            <w:r w:rsidRPr="00A71BC2">
              <w:rPr>
                <w:rStyle w:val="1112"/>
                <w:color w:val="000000"/>
                <w:sz w:val="24"/>
                <w:szCs w:val="24"/>
              </w:rPr>
              <w:t>201</w:t>
            </w:r>
            <w:r>
              <w:rPr>
                <w:rStyle w:val="1112"/>
                <w:color w:val="000000"/>
                <w:sz w:val="24"/>
                <w:szCs w:val="24"/>
              </w:rPr>
              <w:t>3</w:t>
            </w:r>
            <w:r w:rsidRPr="00A71BC2">
              <w:rPr>
                <w:rStyle w:val="1112"/>
                <w:color w:val="000000"/>
                <w:sz w:val="24"/>
                <w:szCs w:val="24"/>
              </w:rPr>
              <w:t xml:space="preserve"> г.</w:t>
            </w:r>
          </w:p>
        </w:tc>
      </w:tr>
      <w:tr w:rsidR="00186D87" w:rsidRPr="00A71BC2" w:rsidTr="00186D87">
        <w:trPr>
          <w:trHeight w:hRule="exact" w:val="581"/>
          <w:jc w:val="center"/>
        </w:trPr>
        <w:tc>
          <w:tcPr>
            <w:tcW w:w="652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78" w:lineRule="exact"/>
              <w:ind w:left="120"/>
              <w:jc w:val="left"/>
              <w:rPr>
                <w:rFonts w:ascii="Times New Roman" w:hAnsi="Times New Roman" w:cs="Times New Roman"/>
              </w:rPr>
            </w:pPr>
            <w:r w:rsidRPr="00A71BC2">
              <w:rPr>
                <w:rStyle w:val="1112"/>
                <w:color w:val="000000"/>
              </w:rPr>
              <w:t xml:space="preserve">Число врачей в муниципальных учреждениях здравоохранения  </w:t>
            </w:r>
            <w:r>
              <w:rPr>
                <w:rStyle w:val="1112"/>
                <w:color w:val="000000"/>
              </w:rPr>
              <w:t xml:space="preserve"> </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64</w:t>
            </w:r>
            <w:r>
              <w:rPr>
                <w:rStyle w:val="1112"/>
                <w:color w:val="000000"/>
                <w:sz w:val="24"/>
                <w:szCs w:val="24"/>
              </w:rPr>
              <w:t xml:space="preserve"> </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Fonts w:ascii="Times New Roman" w:hAnsi="Times New Roman" w:cs="Times New Roman"/>
                <w:sz w:val="24"/>
                <w:szCs w:val="24"/>
              </w:rPr>
              <w:t>61</w:t>
            </w:r>
            <w:r>
              <w:rPr>
                <w:rFonts w:ascii="Times New Roman" w:hAnsi="Times New Roman" w:cs="Times New Roman"/>
                <w:sz w:val="24"/>
                <w:szCs w:val="24"/>
              </w:rPr>
              <w:t xml:space="preserve"> </w:t>
            </w:r>
          </w:p>
        </w:tc>
        <w:tc>
          <w:tcPr>
            <w:tcW w:w="1061" w:type="dxa"/>
            <w:tcBorders>
              <w:top w:val="single" w:sz="4" w:space="0" w:color="auto"/>
              <w:left w:val="single" w:sz="4" w:space="0" w:color="auto"/>
              <w:bottom w:val="nil"/>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20"/>
              <w:jc w:val="right"/>
              <w:rPr>
                <w:rFonts w:ascii="Times New Roman" w:hAnsi="Times New Roman" w:cs="Times New Roman"/>
                <w:sz w:val="24"/>
                <w:szCs w:val="24"/>
              </w:rPr>
            </w:pPr>
            <w:r w:rsidRPr="00A71BC2">
              <w:rPr>
                <w:rStyle w:val="1112"/>
                <w:color w:val="000000"/>
                <w:sz w:val="24"/>
                <w:szCs w:val="24"/>
              </w:rPr>
              <w:t>63</w:t>
            </w:r>
          </w:p>
        </w:tc>
      </w:tr>
      <w:tr w:rsidR="00186D87" w:rsidRPr="00A71BC2" w:rsidTr="00186D87">
        <w:trPr>
          <w:trHeight w:hRule="exact" w:val="259"/>
          <w:jc w:val="center"/>
        </w:trPr>
        <w:tc>
          <w:tcPr>
            <w:tcW w:w="6522" w:type="dxa"/>
            <w:tcBorders>
              <w:top w:val="nil"/>
              <w:left w:val="single" w:sz="4" w:space="0" w:color="auto"/>
              <w:bottom w:val="nil"/>
              <w:right w:val="nil"/>
            </w:tcBorders>
            <w:shd w:val="clear" w:color="auto" w:fill="FFFFFF"/>
          </w:tcPr>
          <w:p w:rsidR="00186D87" w:rsidRPr="00E77F1D" w:rsidRDefault="00186D87" w:rsidP="00186D87">
            <w:pPr>
              <w:pStyle w:val="a6"/>
              <w:framePr w:w="9566" w:wrap="notBeside" w:vAnchor="text" w:hAnchor="text" w:xAlign="center" w:y="1"/>
              <w:shd w:val="clear" w:color="auto" w:fill="auto"/>
              <w:spacing w:after="0" w:line="230" w:lineRule="exact"/>
              <w:ind w:left="120"/>
              <w:jc w:val="left"/>
              <w:rPr>
                <w:rFonts w:ascii="Times New Roman" w:hAnsi="Times New Roman" w:cs="Times New Roman"/>
                <w:sz w:val="24"/>
                <w:szCs w:val="24"/>
              </w:rPr>
            </w:pPr>
            <w:r w:rsidRPr="00E77F1D">
              <w:rPr>
                <w:rFonts w:ascii="Times New Roman" w:hAnsi="Times New Roman" w:cs="Times New Roman"/>
                <w:sz w:val="24"/>
                <w:szCs w:val="24"/>
              </w:rPr>
              <w:t>в расчете  на 10 тыс. чел. населения (на конец года)</w:t>
            </w:r>
          </w:p>
        </w:tc>
        <w:tc>
          <w:tcPr>
            <w:tcW w:w="992" w:type="dxa"/>
            <w:tcBorders>
              <w:top w:val="nil"/>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30,4</w:t>
            </w:r>
          </w:p>
        </w:tc>
        <w:tc>
          <w:tcPr>
            <w:tcW w:w="992" w:type="dxa"/>
            <w:tcBorders>
              <w:top w:val="nil"/>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29,2</w:t>
            </w:r>
          </w:p>
        </w:tc>
        <w:tc>
          <w:tcPr>
            <w:tcW w:w="1061" w:type="dxa"/>
            <w:tcBorders>
              <w:top w:val="nil"/>
              <w:left w:val="single" w:sz="4" w:space="0" w:color="auto"/>
              <w:bottom w:val="nil"/>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20"/>
              <w:jc w:val="right"/>
              <w:rPr>
                <w:rFonts w:ascii="Times New Roman" w:hAnsi="Times New Roman" w:cs="Times New Roman"/>
                <w:sz w:val="24"/>
                <w:szCs w:val="24"/>
              </w:rPr>
            </w:pPr>
            <w:r w:rsidRPr="00A71BC2">
              <w:rPr>
                <w:rStyle w:val="1112"/>
                <w:color w:val="000000"/>
                <w:sz w:val="24"/>
                <w:szCs w:val="24"/>
              </w:rPr>
              <w:t>30,</w:t>
            </w:r>
            <w:r>
              <w:rPr>
                <w:rStyle w:val="1112"/>
                <w:color w:val="000000"/>
                <w:sz w:val="24"/>
                <w:szCs w:val="24"/>
              </w:rPr>
              <w:t>8</w:t>
            </w:r>
          </w:p>
        </w:tc>
      </w:tr>
      <w:tr w:rsidR="00186D87" w:rsidRPr="00A71BC2" w:rsidTr="00186D87">
        <w:trPr>
          <w:trHeight w:hRule="exact" w:val="307"/>
          <w:jc w:val="center"/>
        </w:trPr>
        <w:tc>
          <w:tcPr>
            <w:tcW w:w="652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left="120"/>
              <w:jc w:val="left"/>
              <w:rPr>
                <w:rFonts w:ascii="Times New Roman" w:hAnsi="Times New Roman" w:cs="Times New Roman"/>
              </w:rPr>
            </w:pPr>
            <w:r w:rsidRPr="00A71BC2">
              <w:rPr>
                <w:rStyle w:val="1112"/>
                <w:color w:val="000000"/>
              </w:rPr>
              <w:t>Из них:</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9</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10</w:t>
            </w:r>
          </w:p>
        </w:tc>
        <w:tc>
          <w:tcPr>
            <w:tcW w:w="1061" w:type="dxa"/>
            <w:tcBorders>
              <w:top w:val="single" w:sz="4" w:space="0" w:color="auto"/>
              <w:left w:val="single" w:sz="4" w:space="0" w:color="auto"/>
              <w:bottom w:val="nil"/>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20"/>
              <w:jc w:val="right"/>
              <w:rPr>
                <w:rFonts w:ascii="Times New Roman" w:hAnsi="Times New Roman" w:cs="Times New Roman"/>
                <w:sz w:val="24"/>
                <w:szCs w:val="24"/>
              </w:rPr>
            </w:pPr>
            <w:r w:rsidRPr="00A71BC2">
              <w:rPr>
                <w:rStyle w:val="1112"/>
                <w:color w:val="000000"/>
                <w:sz w:val="24"/>
                <w:szCs w:val="24"/>
              </w:rPr>
              <w:t>10</w:t>
            </w:r>
          </w:p>
        </w:tc>
      </w:tr>
      <w:tr w:rsidR="00186D87" w:rsidRPr="00A71BC2" w:rsidTr="00186D87">
        <w:trPr>
          <w:trHeight w:hRule="exact" w:val="254"/>
          <w:jc w:val="center"/>
        </w:trPr>
        <w:tc>
          <w:tcPr>
            <w:tcW w:w="6522" w:type="dxa"/>
            <w:tcBorders>
              <w:top w:val="nil"/>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left="120"/>
              <w:jc w:val="left"/>
              <w:rPr>
                <w:rFonts w:ascii="Times New Roman" w:hAnsi="Times New Roman" w:cs="Times New Roman"/>
              </w:rPr>
            </w:pPr>
            <w:r w:rsidRPr="00A71BC2">
              <w:rPr>
                <w:rStyle w:val="1112"/>
                <w:color w:val="000000"/>
              </w:rPr>
              <w:t>— участковых врачей и врачей общей практики</w:t>
            </w:r>
          </w:p>
        </w:tc>
        <w:tc>
          <w:tcPr>
            <w:tcW w:w="992" w:type="dxa"/>
            <w:tcBorders>
              <w:top w:val="nil"/>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4,2</w:t>
            </w:r>
          </w:p>
        </w:tc>
        <w:tc>
          <w:tcPr>
            <w:tcW w:w="992" w:type="dxa"/>
            <w:tcBorders>
              <w:top w:val="nil"/>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Fonts w:ascii="Times New Roman" w:hAnsi="Times New Roman" w:cs="Times New Roman"/>
                <w:sz w:val="24"/>
                <w:szCs w:val="24"/>
              </w:rPr>
              <w:t>4,7</w:t>
            </w:r>
          </w:p>
        </w:tc>
        <w:tc>
          <w:tcPr>
            <w:tcW w:w="1061" w:type="dxa"/>
            <w:tcBorders>
              <w:top w:val="nil"/>
              <w:left w:val="single" w:sz="4" w:space="0" w:color="auto"/>
              <w:bottom w:val="nil"/>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20"/>
              <w:jc w:val="right"/>
              <w:rPr>
                <w:rFonts w:ascii="Times New Roman" w:hAnsi="Times New Roman" w:cs="Times New Roman"/>
                <w:sz w:val="24"/>
                <w:szCs w:val="24"/>
              </w:rPr>
            </w:pPr>
            <w:r w:rsidRPr="00A71BC2">
              <w:rPr>
                <w:rStyle w:val="1112"/>
                <w:color w:val="000000"/>
                <w:sz w:val="24"/>
                <w:szCs w:val="24"/>
              </w:rPr>
              <w:t>4,8</w:t>
            </w:r>
          </w:p>
        </w:tc>
      </w:tr>
      <w:tr w:rsidR="00186D87" w:rsidRPr="00A71BC2" w:rsidTr="00186D87">
        <w:trPr>
          <w:trHeight w:hRule="exact" w:val="590"/>
          <w:jc w:val="center"/>
        </w:trPr>
        <w:tc>
          <w:tcPr>
            <w:tcW w:w="652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74" w:lineRule="exact"/>
              <w:ind w:left="120"/>
              <w:jc w:val="left"/>
              <w:rPr>
                <w:rFonts w:ascii="Times New Roman" w:hAnsi="Times New Roman" w:cs="Times New Roman"/>
              </w:rPr>
            </w:pPr>
            <w:r w:rsidRPr="00A71BC2">
              <w:rPr>
                <w:rStyle w:val="1112"/>
                <w:color w:val="000000"/>
              </w:rPr>
              <w:t>Число среднего медицинского персонала в муниципаль</w:t>
            </w:r>
            <w:r w:rsidRPr="00A71BC2">
              <w:rPr>
                <w:rStyle w:val="1112"/>
                <w:color w:val="000000"/>
              </w:rPr>
              <w:softHyphen/>
              <w:t>ных учреждениях здравоохранения в расчете на 10 тыс.</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210</w:t>
            </w:r>
          </w:p>
        </w:tc>
        <w:tc>
          <w:tcPr>
            <w:tcW w:w="992" w:type="dxa"/>
            <w:tcBorders>
              <w:top w:val="single" w:sz="4" w:space="0" w:color="auto"/>
              <w:left w:val="single" w:sz="4" w:space="0" w:color="auto"/>
              <w:bottom w:val="nil"/>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199</w:t>
            </w:r>
          </w:p>
        </w:tc>
        <w:tc>
          <w:tcPr>
            <w:tcW w:w="1061" w:type="dxa"/>
            <w:tcBorders>
              <w:top w:val="single" w:sz="4" w:space="0" w:color="auto"/>
              <w:left w:val="single" w:sz="4" w:space="0" w:color="auto"/>
              <w:bottom w:val="nil"/>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20"/>
              <w:jc w:val="right"/>
              <w:rPr>
                <w:rFonts w:ascii="Times New Roman" w:hAnsi="Times New Roman" w:cs="Times New Roman"/>
                <w:sz w:val="24"/>
                <w:szCs w:val="24"/>
              </w:rPr>
            </w:pPr>
            <w:r w:rsidRPr="00A71BC2">
              <w:rPr>
                <w:rStyle w:val="1112"/>
                <w:color w:val="000000"/>
                <w:sz w:val="24"/>
                <w:szCs w:val="24"/>
              </w:rPr>
              <w:t>203</w:t>
            </w:r>
          </w:p>
        </w:tc>
      </w:tr>
      <w:tr w:rsidR="00186D87" w:rsidRPr="00A71BC2" w:rsidTr="00186D87">
        <w:trPr>
          <w:trHeight w:hRule="exact" w:val="254"/>
          <w:jc w:val="center"/>
        </w:trPr>
        <w:tc>
          <w:tcPr>
            <w:tcW w:w="6522" w:type="dxa"/>
            <w:tcBorders>
              <w:top w:val="nil"/>
              <w:left w:val="single" w:sz="4" w:space="0" w:color="auto"/>
              <w:bottom w:val="single" w:sz="4" w:space="0" w:color="auto"/>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left="120"/>
              <w:jc w:val="left"/>
              <w:rPr>
                <w:rFonts w:ascii="Times New Roman" w:hAnsi="Times New Roman" w:cs="Times New Roman"/>
              </w:rPr>
            </w:pPr>
            <w:r w:rsidRPr="00A71BC2">
              <w:rPr>
                <w:rStyle w:val="1112"/>
                <w:color w:val="000000"/>
              </w:rPr>
              <w:t>чел. населения (на конец года)</w:t>
            </w:r>
          </w:p>
        </w:tc>
        <w:tc>
          <w:tcPr>
            <w:tcW w:w="992" w:type="dxa"/>
            <w:tcBorders>
              <w:top w:val="nil"/>
              <w:left w:val="single" w:sz="4" w:space="0" w:color="auto"/>
              <w:bottom w:val="single" w:sz="4" w:space="0" w:color="auto"/>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96,8</w:t>
            </w:r>
          </w:p>
        </w:tc>
        <w:tc>
          <w:tcPr>
            <w:tcW w:w="992" w:type="dxa"/>
            <w:tcBorders>
              <w:top w:val="nil"/>
              <w:left w:val="single" w:sz="4" w:space="0" w:color="auto"/>
              <w:bottom w:val="single" w:sz="4" w:space="0" w:color="auto"/>
              <w:right w:val="nil"/>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40"/>
              <w:jc w:val="right"/>
              <w:rPr>
                <w:rFonts w:ascii="Times New Roman" w:hAnsi="Times New Roman" w:cs="Times New Roman"/>
                <w:sz w:val="24"/>
                <w:szCs w:val="24"/>
              </w:rPr>
            </w:pPr>
            <w:r w:rsidRPr="00A71BC2">
              <w:rPr>
                <w:rStyle w:val="1112"/>
                <w:color w:val="000000"/>
                <w:sz w:val="24"/>
                <w:szCs w:val="24"/>
              </w:rPr>
              <w:t>95,2</w:t>
            </w:r>
          </w:p>
        </w:tc>
        <w:tc>
          <w:tcPr>
            <w:tcW w:w="1061" w:type="dxa"/>
            <w:tcBorders>
              <w:top w:val="nil"/>
              <w:left w:val="single" w:sz="4" w:space="0" w:color="auto"/>
              <w:bottom w:val="single" w:sz="4" w:space="0" w:color="auto"/>
              <w:right w:val="single" w:sz="4" w:space="0" w:color="auto"/>
            </w:tcBorders>
            <w:shd w:val="clear" w:color="auto" w:fill="FFFFFF"/>
          </w:tcPr>
          <w:p w:rsidR="00186D87" w:rsidRPr="00A71BC2" w:rsidRDefault="00186D87" w:rsidP="00186D87">
            <w:pPr>
              <w:pStyle w:val="a6"/>
              <w:framePr w:w="9566" w:wrap="notBeside" w:vAnchor="text" w:hAnchor="text" w:xAlign="center" w:y="1"/>
              <w:shd w:val="clear" w:color="auto" w:fill="auto"/>
              <w:spacing w:after="0" w:line="230" w:lineRule="exact"/>
              <w:ind w:right="120"/>
              <w:jc w:val="right"/>
              <w:rPr>
                <w:rFonts w:ascii="Times New Roman" w:hAnsi="Times New Roman" w:cs="Times New Roman"/>
                <w:sz w:val="24"/>
                <w:szCs w:val="24"/>
              </w:rPr>
            </w:pPr>
            <w:r w:rsidRPr="00A71BC2">
              <w:rPr>
                <w:rStyle w:val="1112"/>
                <w:color w:val="000000"/>
                <w:sz w:val="24"/>
                <w:szCs w:val="24"/>
              </w:rPr>
              <w:t>99,4</w:t>
            </w:r>
          </w:p>
        </w:tc>
      </w:tr>
    </w:tbl>
    <w:p w:rsidR="00186D87" w:rsidRPr="00A71BC2" w:rsidRDefault="00186D87" w:rsidP="00186D87">
      <w:pPr>
        <w:rPr>
          <w:rFonts w:ascii="Times New Roman" w:hAnsi="Times New Roman" w:cs="Times New Roman"/>
          <w:color w:val="auto"/>
          <w:sz w:val="2"/>
          <w:szCs w:val="2"/>
        </w:rPr>
      </w:pPr>
    </w:p>
    <w:p w:rsidR="00186D87" w:rsidRPr="00E77F1D" w:rsidRDefault="00186D87" w:rsidP="00186D87">
      <w:pPr>
        <w:pStyle w:val="a6"/>
        <w:shd w:val="clear" w:color="auto" w:fill="auto"/>
        <w:spacing w:before="180" w:after="0" w:line="360" w:lineRule="auto"/>
        <w:ind w:left="20" w:right="220" w:firstLine="460"/>
        <w:jc w:val="both"/>
        <w:rPr>
          <w:rFonts w:ascii="Times New Roman" w:hAnsi="Times New Roman" w:cs="Times New Roman"/>
          <w:sz w:val="28"/>
          <w:szCs w:val="28"/>
        </w:rPr>
      </w:pPr>
      <w:r w:rsidRPr="00E77F1D">
        <w:rPr>
          <w:rFonts w:ascii="Times New Roman" w:hAnsi="Times New Roman" w:cs="Times New Roman"/>
          <w:color w:val="000000"/>
          <w:sz w:val="28"/>
          <w:szCs w:val="28"/>
        </w:rPr>
        <w:t xml:space="preserve">Возрастная структура врачей-специалистов: до 36 лет — 14 чел., от 36 до 45 лет — 18 чел., от 46 до 50 лет — 9 чел., от 51 года до 55 лет — 7 чел., </w:t>
      </w:r>
      <w:proofErr w:type="gramStart"/>
      <w:r w:rsidRPr="00E77F1D">
        <w:rPr>
          <w:rFonts w:ascii="Times New Roman" w:hAnsi="Times New Roman" w:cs="Times New Roman"/>
          <w:color w:val="000000"/>
          <w:sz w:val="28"/>
          <w:szCs w:val="28"/>
        </w:rPr>
        <w:t>от</w:t>
      </w:r>
      <w:proofErr w:type="gramEnd"/>
      <w:r w:rsidRPr="00E77F1D">
        <w:rPr>
          <w:rFonts w:ascii="Times New Roman" w:hAnsi="Times New Roman" w:cs="Times New Roman"/>
          <w:color w:val="000000"/>
          <w:sz w:val="28"/>
          <w:szCs w:val="28"/>
        </w:rPr>
        <w:t xml:space="preserve"> 56 </w:t>
      </w:r>
      <w:proofErr w:type="gramStart"/>
      <w:r w:rsidRPr="00E77F1D">
        <w:rPr>
          <w:rFonts w:ascii="Times New Roman" w:hAnsi="Times New Roman" w:cs="Times New Roman"/>
          <w:color w:val="000000"/>
          <w:sz w:val="28"/>
          <w:szCs w:val="28"/>
        </w:rPr>
        <w:t>до</w:t>
      </w:r>
      <w:proofErr w:type="gramEnd"/>
      <w:r w:rsidRPr="00E77F1D">
        <w:rPr>
          <w:rFonts w:ascii="Times New Roman" w:hAnsi="Times New Roman" w:cs="Times New Roman"/>
          <w:color w:val="000000"/>
          <w:sz w:val="28"/>
          <w:szCs w:val="28"/>
        </w:rPr>
        <w:t xml:space="preserve"> 60 лет — 8 чел., старше 60 лет — 7 чел. </w:t>
      </w:r>
    </w:p>
    <w:p w:rsidR="00186D87" w:rsidRPr="00E77F1D" w:rsidRDefault="00186D87" w:rsidP="00186D87">
      <w:pPr>
        <w:pStyle w:val="a6"/>
        <w:shd w:val="clear" w:color="auto" w:fill="auto"/>
        <w:spacing w:after="0" w:line="360" w:lineRule="auto"/>
        <w:ind w:left="20" w:right="220" w:firstLine="460"/>
        <w:jc w:val="both"/>
        <w:rPr>
          <w:rFonts w:ascii="Times New Roman" w:hAnsi="Times New Roman" w:cs="Times New Roman"/>
          <w:color w:val="000000"/>
          <w:sz w:val="28"/>
          <w:szCs w:val="28"/>
        </w:rPr>
      </w:pPr>
      <w:proofErr w:type="gramStart"/>
      <w:r w:rsidRPr="00E77F1D">
        <w:rPr>
          <w:rFonts w:ascii="Times New Roman" w:hAnsi="Times New Roman" w:cs="Times New Roman"/>
          <w:color w:val="000000"/>
          <w:sz w:val="28"/>
          <w:szCs w:val="28"/>
        </w:rPr>
        <w:t>Приоритетной задачей в работе медицинских учреждений является прове</w:t>
      </w:r>
      <w:r w:rsidRPr="00E77F1D">
        <w:rPr>
          <w:rFonts w:ascii="Times New Roman" w:hAnsi="Times New Roman" w:cs="Times New Roman"/>
          <w:color w:val="000000"/>
          <w:sz w:val="28"/>
          <w:szCs w:val="28"/>
        </w:rPr>
        <w:softHyphen/>
        <w:t>дение комплекса профилактических мероприятий, направленных на формиро</w:t>
      </w:r>
      <w:r w:rsidRPr="00E77F1D">
        <w:rPr>
          <w:rFonts w:ascii="Times New Roman" w:hAnsi="Times New Roman" w:cs="Times New Roman"/>
          <w:color w:val="000000"/>
          <w:sz w:val="28"/>
          <w:szCs w:val="28"/>
        </w:rPr>
        <w:softHyphen/>
        <w:t>вание у населения здорового образа жизни, что закреплено Федеральным зако</w:t>
      </w:r>
      <w:r w:rsidRPr="00E77F1D">
        <w:rPr>
          <w:rFonts w:ascii="Times New Roman" w:hAnsi="Times New Roman" w:cs="Times New Roman"/>
          <w:color w:val="000000"/>
          <w:sz w:val="28"/>
          <w:szCs w:val="28"/>
        </w:rPr>
        <w:softHyphen/>
        <w:t>ном «Об основах охраны здоровья граждан в Российской Федерации» от 21 но</w:t>
      </w:r>
      <w:r w:rsidRPr="00E77F1D">
        <w:rPr>
          <w:rFonts w:ascii="Times New Roman" w:hAnsi="Times New Roman" w:cs="Times New Roman"/>
          <w:color w:val="000000"/>
          <w:sz w:val="28"/>
          <w:szCs w:val="28"/>
        </w:rPr>
        <w:softHyphen/>
        <w:t>ября 2011 г. № 323-ФЗ, а также отражено в нормативных документах республи</w:t>
      </w:r>
      <w:r w:rsidRPr="00E77F1D">
        <w:rPr>
          <w:rFonts w:ascii="Times New Roman" w:hAnsi="Times New Roman" w:cs="Times New Roman"/>
          <w:color w:val="000000"/>
          <w:sz w:val="28"/>
          <w:szCs w:val="28"/>
        </w:rPr>
        <w:softHyphen/>
        <w:t>канского уровня, в частности, в подпрограмме «Профилактика заболеваний и формирование здорового образа жизни» Государственной программы развития здравоохранения</w:t>
      </w:r>
      <w:proofErr w:type="gramEnd"/>
      <w:r w:rsidRPr="00E77F1D">
        <w:rPr>
          <w:rFonts w:ascii="Times New Roman" w:hAnsi="Times New Roman" w:cs="Times New Roman"/>
          <w:color w:val="000000"/>
          <w:sz w:val="28"/>
          <w:szCs w:val="28"/>
        </w:rPr>
        <w:t xml:space="preserve"> Республики Мордовия до 2020 года. По данным </w:t>
      </w:r>
      <w:r>
        <w:rPr>
          <w:rFonts w:ascii="Times New Roman" w:hAnsi="Times New Roman" w:cs="Times New Roman"/>
          <w:color w:val="000000"/>
          <w:sz w:val="28"/>
          <w:szCs w:val="28"/>
        </w:rPr>
        <w:t>з</w:t>
      </w:r>
      <w:r w:rsidRPr="00E77F1D">
        <w:rPr>
          <w:rFonts w:ascii="Times New Roman" w:hAnsi="Times New Roman" w:cs="Times New Roman"/>
          <w:color w:val="000000"/>
          <w:sz w:val="28"/>
          <w:szCs w:val="28"/>
        </w:rPr>
        <w:t xml:space="preserve">а 2013 г., профилактическими осмотрами взрослого населения </w:t>
      </w:r>
      <w:proofErr w:type="spellStart"/>
      <w:r w:rsidRPr="00E77F1D">
        <w:rPr>
          <w:rFonts w:ascii="Times New Roman" w:hAnsi="Times New Roman" w:cs="Times New Roman"/>
          <w:color w:val="000000"/>
          <w:sz w:val="28"/>
          <w:szCs w:val="28"/>
        </w:rPr>
        <w:t>Торбеевского</w:t>
      </w:r>
      <w:proofErr w:type="spellEnd"/>
      <w:r w:rsidRPr="00E77F1D">
        <w:rPr>
          <w:rFonts w:ascii="Times New Roman" w:hAnsi="Times New Roman" w:cs="Times New Roman"/>
          <w:color w:val="000000"/>
          <w:sz w:val="28"/>
          <w:szCs w:val="28"/>
        </w:rPr>
        <w:t xml:space="preserve"> муни</w:t>
      </w:r>
      <w:r w:rsidRPr="00E77F1D">
        <w:rPr>
          <w:rFonts w:ascii="Times New Roman" w:hAnsi="Times New Roman" w:cs="Times New Roman"/>
          <w:color w:val="000000"/>
          <w:sz w:val="28"/>
          <w:szCs w:val="28"/>
        </w:rPr>
        <w:softHyphen/>
        <w:t>ципального района охвачено 96,2 % от всех, подлежащих таким осмотрам (табл.3).</w:t>
      </w:r>
      <w:r>
        <w:rPr>
          <w:rFonts w:ascii="Times New Roman" w:hAnsi="Times New Roman" w:cs="Times New Roman"/>
          <w:color w:val="000000"/>
          <w:sz w:val="28"/>
          <w:szCs w:val="28"/>
        </w:rPr>
        <w:t xml:space="preserve"> </w:t>
      </w:r>
      <w:r w:rsidRPr="00E77F1D">
        <w:rPr>
          <w:rFonts w:ascii="Times New Roman" w:hAnsi="Times New Roman" w:cs="Times New Roman"/>
          <w:color w:val="000000"/>
          <w:sz w:val="28"/>
          <w:szCs w:val="28"/>
        </w:rPr>
        <w:t xml:space="preserve"> По сравнению с предыду</w:t>
      </w:r>
      <w:r w:rsidRPr="00402AA1">
        <w:rPr>
          <w:rFonts w:ascii="Times New Roman" w:hAnsi="Times New Roman" w:cs="Times New Roman"/>
          <w:color w:val="000000"/>
          <w:sz w:val="28"/>
          <w:szCs w:val="28"/>
        </w:rPr>
        <w:t>щи</w:t>
      </w:r>
      <w:r w:rsidRPr="00E77F1D">
        <w:rPr>
          <w:rFonts w:ascii="Times New Roman" w:hAnsi="Times New Roman" w:cs="Times New Roman"/>
          <w:color w:val="000000"/>
          <w:sz w:val="28"/>
          <w:szCs w:val="28"/>
        </w:rPr>
        <w:t>ми годами этот показатель улучшился</w:t>
      </w:r>
      <w:r>
        <w:rPr>
          <w:rFonts w:ascii="Times New Roman" w:hAnsi="Times New Roman" w:cs="Times New Roman"/>
          <w:color w:val="000000"/>
          <w:sz w:val="28"/>
          <w:szCs w:val="28"/>
        </w:rPr>
        <w:t>.</w:t>
      </w:r>
      <w:r w:rsidRPr="00E77F1D">
        <w:rPr>
          <w:rFonts w:ascii="Times New Roman" w:hAnsi="Times New Roman" w:cs="Times New Roman"/>
          <w:color w:val="000000"/>
          <w:sz w:val="28"/>
          <w:szCs w:val="28"/>
        </w:rPr>
        <w:t xml:space="preserve"> </w:t>
      </w:r>
    </w:p>
    <w:p w:rsidR="00186D87" w:rsidRDefault="00186D87" w:rsidP="00186D87">
      <w:pPr>
        <w:pStyle w:val="a6"/>
        <w:shd w:val="clear" w:color="auto" w:fill="auto"/>
        <w:spacing w:after="0" w:line="384" w:lineRule="exact"/>
        <w:ind w:left="20" w:right="220" w:firstLine="460"/>
        <w:jc w:val="both"/>
      </w:pPr>
    </w:p>
    <w:p w:rsidR="00186D87" w:rsidRPr="00402AA1" w:rsidRDefault="00186D87" w:rsidP="00186D87">
      <w:pPr>
        <w:pStyle w:val="51"/>
        <w:shd w:val="clear" w:color="auto" w:fill="auto"/>
        <w:spacing w:after="14" w:line="230" w:lineRule="exact"/>
        <w:ind w:right="220"/>
        <w:rPr>
          <w:sz w:val="28"/>
          <w:szCs w:val="28"/>
        </w:rPr>
      </w:pPr>
      <w:r w:rsidRPr="00402AA1">
        <w:rPr>
          <w:rStyle w:val="5"/>
          <w:color w:val="000000"/>
          <w:sz w:val="28"/>
          <w:szCs w:val="28"/>
        </w:rPr>
        <w:t>Таблица 3</w:t>
      </w:r>
    </w:p>
    <w:p w:rsidR="00186D87" w:rsidRDefault="00186D87" w:rsidP="00186D87">
      <w:pPr>
        <w:pStyle w:val="13"/>
        <w:framePr w:w="9538" w:wrap="notBeside" w:vAnchor="text" w:hAnchor="text" w:xAlign="center" w:y="1"/>
        <w:shd w:val="clear" w:color="auto" w:fill="auto"/>
        <w:spacing w:line="230" w:lineRule="exact"/>
        <w:ind w:firstLine="0"/>
        <w:rPr>
          <w:rStyle w:val="a8"/>
          <w:b/>
          <w:bCs/>
          <w:color w:val="000000"/>
        </w:rPr>
      </w:pPr>
      <w:r w:rsidRPr="00402AA1">
        <w:rPr>
          <w:rStyle w:val="a8"/>
          <w:color w:val="000000"/>
        </w:rPr>
        <w:t>Медицинские мероприятия профилактической направленности</w:t>
      </w:r>
    </w:p>
    <w:p w:rsidR="00186D87" w:rsidRPr="00402AA1" w:rsidRDefault="00186D87" w:rsidP="00186D87">
      <w:pPr>
        <w:pStyle w:val="13"/>
        <w:framePr w:w="9538" w:wrap="notBeside" w:vAnchor="text" w:hAnchor="text" w:xAlign="center" w:y="1"/>
        <w:shd w:val="clear" w:color="auto" w:fill="auto"/>
        <w:spacing w:line="230" w:lineRule="exact"/>
        <w:ind w:firstLine="0"/>
        <w:rPr>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5798"/>
        <w:gridCol w:w="1190"/>
        <w:gridCol w:w="1195"/>
        <w:gridCol w:w="1354"/>
      </w:tblGrid>
      <w:tr w:rsidR="00186D87" w:rsidTr="00186D87">
        <w:trPr>
          <w:trHeight w:hRule="exact" w:val="293"/>
          <w:jc w:val="center"/>
        </w:trPr>
        <w:tc>
          <w:tcPr>
            <w:tcW w:w="5798"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pPr>
            <w:r>
              <w:rPr>
                <w:rStyle w:val="1112"/>
                <w:color w:val="000000"/>
              </w:rPr>
              <w:t>Показатель</w:t>
            </w:r>
          </w:p>
        </w:tc>
        <w:tc>
          <w:tcPr>
            <w:tcW w:w="1190"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left="260"/>
              <w:jc w:val="left"/>
            </w:pPr>
            <w:r>
              <w:rPr>
                <w:rStyle w:val="1112"/>
                <w:color w:val="000000"/>
              </w:rPr>
              <w:t>2011 г.</w:t>
            </w:r>
          </w:p>
        </w:tc>
        <w:tc>
          <w:tcPr>
            <w:tcW w:w="1195"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left="260"/>
              <w:jc w:val="left"/>
            </w:pPr>
            <w:r>
              <w:rPr>
                <w:rStyle w:val="1112"/>
                <w:color w:val="000000"/>
              </w:rPr>
              <w:t>2012 г.</w:t>
            </w:r>
          </w:p>
        </w:tc>
        <w:tc>
          <w:tcPr>
            <w:tcW w:w="1354"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pPr>
            <w:r>
              <w:rPr>
                <w:rStyle w:val="1112"/>
                <w:color w:val="000000"/>
              </w:rPr>
              <w:t>2013 г.</w:t>
            </w:r>
          </w:p>
        </w:tc>
      </w:tr>
      <w:tr w:rsidR="00186D87" w:rsidTr="00186D87">
        <w:trPr>
          <w:trHeight w:hRule="exact" w:val="562"/>
          <w:jc w:val="center"/>
        </w:trPr>
        <w:tc>
          <w:tcPr>
            <w:tcW w:w="5798"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83" w:lineRule="exact"/>
              <w:ind w:left="120"/>
              <w:jc w:val="left"/>
            </w:pPr>
            <w:r>
              <w:rPr>
                <w:rStyle w:val="1112"/>
                <w:color w:val="000000"/>
              </w:rPr>
              <w:t>Доля населения, охваченного профилактическими осмотрами</w:t>
            </w:r>
          </w:p>
        </w:tc>
        <w:tc>
          <w:tcPr>
            <w:tcW w:w="1190"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97,2</w:t>
            </w:r>
          </w:p>
        </w:tc>
        <w:tc>
          <w:tcPr>
            <w:tcW w:w="1195"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97,8</w:t>
            </w:r>
          </w:p>
        </w:tc>
        <w:tc>
          <w:tcPr>
            <w:tcW w:w="1354"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100</w:t>
            </w:r>
          </w:p>
        </w:tc>
      </w:tr>
      <w:tr w:rsidR="00186D87" w:rsidTr="00186D87">
        <w:trPr>
          <w:trHeight w:hRule="exact" w:val="283"/>
          <w:jc w:val="center"/>
        </w:trPr>
        <w:tc>
          <w:tcPr>
            <w:tcW w:w="5798"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left="120"/>
              <w:jc w:val="left"/>
            </w:pPr>
            <w:r>
              <w:rPr>
                <w:rStyle w:val="1112"/>
                <w:color w:val="000000"/>
              </w:rPr>
              <w:t>Число посещений врачей на одного жителя</w:t>
            </w:r>
          </w:p>
        </w:tc>
        <w:tc>
          <w:tcPr>
            <w:tcW w:w="1190"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6,1</w:t>
            </w:r>
          </w:p>
        </w:tc>
        <w:tc>
          <w:tcPr>
            <w:tcW w:w="1195"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6,5</w:t>
            </w:r>
          </w:p>
        </w:tc>
        <w:tc>
          <w:tcPr>
            <w:tcW w:w="1354"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6,8</w:t>
            </w:r>
          </w:p>
        </w:tc>
      </w:tr>
      <w:tr w:rsidR="00186D87" w:rsidTr="00186D87">
        <w:trPr>
          <w:trHeight w:hRule="exact" w:val="288"/>
          <w:jc w:val="center"/>
        </w:trPr>
        <w:tc>
          <w:tcPr>
            <w:tcW w:w="5798"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left="120"/>
              <w:jc w:val="left"/>
            </w:pPr>
            <w:r>
              <w:rPr>
                <w:rStyle w:val="1112"/>
                <w:color w:val="000000"/>
              </w:rPr>
              <w:t>В том числе профилактических посещений</w:t>
            </w:r>
          </w:p>
        </w:tc>
        <w:tc>
          <w:tcPr>
            <w:tcW w:w="1190"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2,1</w:t>
            </w:r>
          </w:p>
        </w:tc>
        <w:tc>
          <w:tcPr>
            <w:tcW w:w="1195"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2,5</w:t>
            </w:r>
          </w:p>
        </w:tc>
        <w:tc>
          <w:tcPr>
            <w:tcW w:w="1354"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2,9</w:t>
            </w:r>
          </w:p>
        </w:tc>
      </w:tr>
      <w:tr w:rsidR="00186D87" w:rsidTr="00186D87">
        <w:trPr>
          <w:trHeight w:hRule="exact" w:val="562"/>
          <w:jc w:val="center"/>
        </w:trPr>
        <w:tc>
          <w:tcPr>
            <w:tcW w:w="5798"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69" w:lineRule="exact"/>
              <w:ind w:left="120"/>
              <w:jc w:val="left"/>
            </w:pPr>
            <w:r>
              <w:rPr>
                <w:rStyle w:val="1112"/>
                <w:color w:val="000000"/>
              </w:rPr>
              <w:t>Профилактические осмотры взрослого населения от подлежащих профилактическим осмотрам, %</w:t>
            </w:r>
          </w:p>
        </w:tc>
        <w:tc>
          <w:tcPr>
            <w:tcW w:w="1190"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94,2</w:t>
            </w:r>
          </w:p>
        </w:tc>
        <w:tc>
          <w:tcPr>
            <w:tcW w:w="1195" w:type="dxa"/>
            <w:tcBorders>
              <w:top w:val="single" w:sz="4" w:space="0" w:color="auto"/>
              <w:left w:val="single" w:sz="4" w:space="0" w:color="auto"/>
              <w:bottom w:val="nil"/>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94,9</w:t>
            </w:r>
          </w:p>
        </w:tc>
        <w:tc>
          <w:tcPr>
            <w:tcW w:w="1354"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96,2</w:t>
            </w:r>
          </w:p>
        </w:tc>
      </w:tr>
      <w:tr w:rsidR="00186D87" w:rsidTr="00186D87">
        <w:trPr>
          <w:trHeight w:hRule="exact" w:val="298"/>
          <w:jc w:val="center"/>
        </w:trPr>
        <w:tc>
          <w:tcPr>
            <w:tcW w:w="5798"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left="120"/>
              <w:jc w:val="left"/>
            </w:pPr>
            <w:r>
              <w:rPr>
                <w:rStyle w:val="1112"/>
                <w:color w:val="000000"/>
              </w:rPr>
              <w:t>Профилактический осмотр детей</w:t>
            </w:r>
          </w:p>
        </w:tc>
        <w:tc>
          <w:tcPr>
            <w:tcW w:w="1190"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3200</w:t>
            </w:r>
          </w:p>
        </w:tc>
        <w:tc>
          <w:tcPr>
            <w:tcW w:w="1195"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4309</w:t>
            </w:r>
          </w:p>
        </w:tc>
        <w:tc>
          <w:tcPr>
            <w:tcW w:w="1354" w:type="dxa"/>
            <w:tcBorders>
              <w:top w:val="single" w:sz="4" w:space="0" w:color="auto"/>
              <w:left w:val="single" w:sz="4" w:space="0" w:color="auto"/>
              <w:bottom w:val="single" w:sz="4" w:space="0" w:color="auto"/>
              <w:right w:val="single" w:sz="4" w:space="0" w:color="auto"/>
            </w:tcBorders>
            <w:shd w:val="clear" w:color="auto" w:fill="FFFFFF"/>
          </w:tcPr>
          <w:p w:rsidR="00186D87" w:rsidRDefault="00186D87" w:rsidP="00186D87">
            <w:pPr>
              <w:pStyle w:val="a6"/>
              <w:framePr w:w="9538" w:wrap="notBeside" w:vAnchor="text" w:hAnchor="text" w:xAlign="center" w:y="1"/>
              <w:shd w:val="clear" w:color="auto" w:fill="auto"/>
              <w:spacing w:after="0" w:line="230" w:lineRule="exact"/>
              <w:ind w:right="120"/>
              <w:jc w:val="right"/>
            </w:pPr>
            <w:r>
              <w:rPr>
                <w:rStyle w:val="1112"/>
                <w:color w:val="000000"/>
              </w:rPr>
              <w:t>4309</w:t>
            </w:r>
          </w:p>
        </w:tc>
      </w:tr>
    </w:tbl>
    <w:p w:rsidR="00186D87" w:rsidRDefault="00186D87" w:rsidP="00186D87">
      <w:pPr>
        <w:rPr>
          <w:color w:val="auto"/>
          <w:sz w:val="2"/>
          <w:szCs w:val="2"/>
        </w:rPr>
      </w:pPr>
    </w:p>
    <w:p w:rsidR="00186D87" w:rsidRDefault="00186D87" w:rsidP="00186D87">
      <w:pPr>
        <w:pStyle w:val="a6"/>
        <w:shd w:val="clear" w:color="auto" w:fill="auto"/>
        <w:spacing w:after="0" w:line="384" w:lineRule="exact"/>
        <w:ind w:left="20" w:firstLine="400"/>
        <w:jc w:val="both"/>
        <w:rPr>
          <w:color w:val="000000"/>
        </w:rPr>
      </w:pPr>
    </w:p>
    <w:p w:rsidR="00186D87" w:rsidRPr="00B80BC5" w:rsidRDefault="00186D87" w:rsidP="00186D87">
      <w:pPr>
        <w:pStyle w:val="a6"/>
        <w:shd w:val="clear" w:color="auto" w:fill="auto"/>
        <w:spacing w:after="0" w:line="360" w:lineRule="auto"/>
        <w:ind w:left="20" w:firstLine="400"/>
        <w:jc w:val="both"/>
        <w:rPr>
          <w:rFonts w:ascii="Times New Roman" w:hAnsi="Times New Roman" w:cs="Times New Roman"/>
          <w:sz w:val="28"/>
          <w:szCs w:val="28"/>
        </w:rPr>
      </w:pPr>
      <w:r w:rsidRPr="00B80BC5">
        <w:rPr>
          <w:rFonts w:ascii="Times New Roman" w:hAnsi="Times New Roman" w:cs="Times New Roman"/>
          <w:color w:val="000000"/>
          <w:sz w:val="28"/>
          <w:szCs w:val="28"/>
        </w:rPr>
        <w:t>В 2013 г. профилактический осмотр на туберкулез проведен для 822 чел. На 1 тыс. чел. населения (в 2012 г. — 868 чел. на 1 тыс. чел. населения). Процент выявленных больных на 1 тыс. чел. населения составил  0,4, что являет</w:t>
      </w:r>
      <w:r w:rsidRPr="00B80BC5">
        <w:rPr>
          <w:rFonts w:ascii="Times New Roman" w:hAnsi="Times New Roman" w:cs="Times New Roman"/>
          <w:color w:val="000000"/>
          <w:sz w:val="28"/>
          <w:szCs w:val="28"/>
        </w:rPr>
        <w:softHyphen/>
        <w:t xml:space="preserve">ся минимальным показателем </w:t>
      </w:r>
      <w:proofErr w:type="gramStart"/>
      <w:r w:rsidRPr="00B80BC5">
        <w:rPr>
          <w:rFonts w:ascii="Times New Roman" w:hAnsi="Times New Roman" w:cs="Times New Roman"/>
          <w:color w:val="000000"/>
          <w:sz w:val="28"/>
          <w:szCs w:val="28"/>
        </w:rPr>
        <w:t>за</w:t>
      </w:r>
      <w:proofErr w:type="gramEnd"/>
      <w:r w:rsidRPr="00B80BC5">
        <w:rPr>
          <w:rFonts w:ascii="Times New Roman" w:hAnsi="Times New Roman" w:cs="Times New Roman"/>
          <w:color w:val="000000"/>
          <w:sz w:val="28"/>
          <w:szCs w:val="28"/>
        </w:rPr>
        <w:t xml:space="preserve"> последние 3 года (табл. 4).</w:t>
      </w:r>
    </w:p>
    <w:p w:rsidR="00186D87" w:rsidRPr="00B80BC5" w:rsidRDefault="00186D87" w:rsidP="00186D87">
      <w:pPr>
        <w:pStyle w:val="24"/>
        <w:framePr w:w="9509" w:wrap="notBeside" w:vAnchor="text" w:hAnchor="text" w:xAlign="center" w:y="1"/>
        <w:shd w:val="clear" w:color="auto" w:fill="auto"/>
        <w:spacing w:line="230" w:lineRule="exact"/>
        <w:jc w:val="right"/>
        <w:rPr>
          <w:sz w:val="28"/>
          <w:szCs w:val="28"/>
        </w:rPr>
      </w:pPr>
      <w:r w:rsidRPr="00B80BC5">
        <w:rPr>
          <w:rStyle w:val="23"/>
          <w:color w:val="000000"/>
          <w:sz w:val="28"/>
          <w:szCs w:val="28"/>
        </w:rPr>
        <w:t>Таблица 4</w:t>
      </w:r>
    </w:p>
    <w:p w:rsidR="00186D87" w:rsidRDefault="00186D87" w:rsidP="00186D87">
      <w:pPr>
        <w:pStyle w:val="13"/>
        <w:framePr w:w="9509" w:wrap="notBeside" w:vAnchor="text" w:hAnchor="text" w:xAlign="center" w:y="1"/>
        <w:shd w:val="clear" w:color="auto" w:fill="auto"/>
        <w:tabs>
          <w:tab w:val="left" w:leader="underscore" w:pos="5962"/>
          <w:tab w:val="left" w:leader="underscore" w:pos="7046"/>
        </w:tabs>
        <w:spacing w:line="230" w:lineRule="exact"/>
        <w:ind w:firstLine="0"/>
        <w:rPr>
          <w:rStyle w:val="a9"/>
          <w:b/>
          <w:bCs/>
          <w:color w:val="000000"/>
          <w:sz w:val="24"/>
          <w:szCs w:val="24"/>
          <w:u w:val="none"/>
        </w:rPr>
      </w:pPr>
      <w:r w:rsidRPr="00B80BC5">
        <w:rPr>
          <w:rStyle w:val="a9"/>
          <w:color w:val="000000"/>
          <w:sz w:val="24"/>
          <w:szCs w:val="24"/>
          <w:u w:val="none"/>
        </w:rPr>
        <w:t>Профилактические осмотры на туберкулез</w:t>
      </w:r>
    </w:p>
    <w:p w:rsidR="00186D87" w:rsidRPr="00B80BC5" w:rsidRDefault="00186D87" w:rsidP="00186D87">
      <w:pPr>
        <w:pStyle w:val="13"/>
        <w:framePr w:w="9509" w:wrap="notBeside" w:vAnchor="text" w:hAnchor="text" w:xAlign="center" w:y="1"/>
        <w:shd w:val="clear" w:color="auto" w:fill="auto"/>
        <w:tabs>
          <w:tab w:val="left" w:leader="underscore" w:pos="5962"/>
          <w:tab w:val="left" w:leader="underscore" w:pos="7046"/>
        </w:tabs>
        <w:spacing w:line="230" w:lineRule="exact"/>
        <w:ind w:firstLine="0"/>
        <w:rPr>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6154"/>
        <w:gridCol w:w="1070"/>
        <w:gridCol w:w="1075"/>
        <w:gridCol w:w="1210"/>
      </w:tblGrid>
      <w:tr w:rsidR="00186D87" w:rsidTr="00186D87">
        <w:trPr>
          <w:trHeight w:hRule="exact" w:val="293"/>
          <w:jc w:val="center"/>
        </w:trPr>
        <w:tc>
          <w:tcPr>
            <w:tcW w:w="6154"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pPr>
            <w:r>
              <w:rPr>
                <w:rStyle w:val="1112"/>
                <w:color w:val="000000"/>
              </w:rPr>
              <w:t>Показатель</w:t>
            </w:r>
          </w:p>
        </w:tc>
        <w:tc>
          <w:tcPr>
            <w:tcW w:w="1070"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200"/>
              <w:jc w:val="left"/>
            </w:pPr>
            <w:r>
              <w:rPr>
                <w:rStyle w:val="1112"/>
                <w:color w:val="000000"/>
              </w:rPr>
              <w:t>2011 г.</w:t>
            </w:r>
          </w:p>
        </w:tc>
        <w:tc>
          <w:tcPr>
            <w:tcW w:w="1075"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220"/>
              <w:jc w:val="left"/>
            </w:pPr>
            <w:r>
              <w:rPr>
                <w:rStyle w:val="1112"/>
                <w:color w:val="000000"/>
              </w:rPr>
              <w:t>2012 г.</w:t>
            </w:r>
          </w:p>
        </w:tc>
        <w:tc>
          <w:tcPr>
            <w:tcW w:w="1210"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280"/>
              <w:jc w:val="left"/>
            </w:pPr>
            <w:r>
              <w:rPr>
                <w:rStyle w:val="1112"/>
                <w:color w:val="000000"/>
              </w:rPr>
              <w:t>2013 г.</w:t>
            </w:r>
          </w:p>
        </w:tc>
      </w:tr>
      <w:tr w:rsidR="00186D87" w:rsidTr="00186D87">
        <w:trPr>
          <w:trHeight w:hRule="exact" w:val="288"/>
          <w:jc w:val="center"/>
        </w:trPr>
        <w:tc>
          <w:tcPr>
            <w:tcW w:w="6154"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40"/>
              <w:jc w:val="left"/>
            </w:pPr>
            <w:r>
              <w:rPr>
                <w:rStyle w:val="1112"/>
                <w:color w:val="000000"/>
              </w:rPr>
              <w:t>Осмотрено на 1 тыс. чел. населения</w:t>
            </w:r>
          </w:p>
        </w:tc>
        <w:tc>
          <w:tcPr>
            <w:tcW w:w="1070"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758</w:t>
            </w:r>
          </w:p>
        </w:tc>
        <w:tc>
          <w:tcPr>
            <w:tcW w:w="1075"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868</w:t>
            </w:r>
          </w:p>
        </w:tc>
        <w:tc>
          <w:tcPr>
            <w:tcW w:w="1210"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60"/>
              <w:jc w:val="right"/>
            </w:pPr>
            <w:r>
              <w:rPr>
                <w:rStyle w:val="1112"/>
                <w:color w:val="000000"/>
              </w:rPr>
              <w:t>822</w:t>
            </w:r>
          </w:p>
        </w:tc>
      </w:tr>
      <w:tr w:rsidR="00186D87" w:rsidTr="00186D87">
        <w:trPr>
          <w:trHeight w:hRule="exact" w:val="571"/>
          <w:jc w:val="center"/>
        </w:trPr>
        <w:tc>
          <w:tcPr>
            <w:tcW w:w="6154"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78" w:lineRule="exact"/>
              <w:ind w:left="40"/>
              <w:jc w:val="left"/>
            </w:pPr>
            <w:r>
              <w:rPr>
                <w:rStyle w:val="1112"/>
                <w:color w:val="000000"/>
              </w:rPr>
              <w:t>Выявлено больных активным туберкулезом на 1 тыс. осмотренных, %</w:t>
            </w:r>
          </w:p>
        </w:tc>
        <w:tc>
          <w:tcPr>
            <w:tcW w:w="1070"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0,8</w:t>
            </w:r>
          </w:p>
        </w:tc>
        <w:tc>
          <w:tcPr>
            <w:tcW w:w="1075"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0,6</w:t>
            </w:r>
          </w:p>
        </w:tc>
        <w:tc>
          <w:tcPr>
            <w:tcW w:w="1210" w:type="dxa"/>
            <w:tcBorders>
              <w:top w:val="single" w:sz="4" w:space="0" w:color="auto"/>
              <w:left w:val="single" w:sz="4" w:space="0" w:color="auto"/>
              <w:bottom w:val="single" w:sz="4" w:space="0" w:color="auto"/>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60"/>
              <w:jc w:val="right"/>
            </w:pPr>
            <w:r>
              <w:rPr>
                <w:rStyle w:val="1112"/>
                <w:color w:val="000000"/>
              </w:rPr>
              <w:t>0,4</w:t>
            </w:r>
          </w:p>
        </w:tc>
      </w:tr>
    </w:tbl>
    <w:p w:rsidR="00186D87" w:rsidRDefault="00186D87" w:rsidP="00186D87">
      <w:pPr>
        <w:rPr>
          <w:color w:val="auto"/>
          <w:sz w:val="2"/>
          <w:szCs w:val="2"/>
        </w:rPr>
      </w:pPr>
    </w:p>
    <w:p w:rsidR="00186D87" w:rsidRPr="00B80BC5" w:rsidRDefault="00186D87" w:rsidP="00186D87">
      <w:pPr>
        <w:pStyle w:val="a6"/>
        <w:shd w:val="clear" w:color="auto" w:fill="auto"/>
        <w:spacing w:before="185" w:after="0" w:line="360" w:lineRule="auto"/>
        <w:ind w:left="20" w:right="220" w:firstLine="400"/>
        <w:jc w:val="both"/>
        <w:rPr>
          <w:rFonts w:ascii="Times New Roman" w:hAnsi="Times New Roman" w:cs="Times New Roman"/>
          <w:sz w:val="28"/>
          <w:szCs w:val="28"/>
        </w:rPr>
      </w:pPr>
      <w:r w:rsidRPr="00B80BC5">
        <w:rPr>
          <w:rFonts w:ascii="Times New Roman" w:hAnsi="Times New Roman" w:cs="Times New Roman"/>
          <w:color w:val="000000"/>
          <w:sz w:val="28"/>
          <w:szCs w:val="28"/>
        </w:rPr>
        <w:t>Согласно данным табл. 5, объем стационарной медицинской помощи в 2013 году остается на уровне 2011 года и объем  амбулаторной помощи  возрос с 6,1 в 2011 г. до 6,8 в 2013г. Объем ме</w:t>
      </w:r>
      <w:r w:rsidRPr="00B80BC5">
        <w:rPr>
          <w:rFonts w:ascii="Times New Roman" w:hAnsi="Times New Roman" w:cs="Times New Roman"/>
          <w:color w:val="000000"/>
          <w:sz w:val="28"/>
          <w:szCs w:val="28"/>
        </w:rPr>
        <w:softHyphen/>
        <w:t xml:space="preserve">дицинской помощи в дневных стационарах всех типов снизился и  в 2012 г. И в 2013 г. По сравнению с 2011 г. и составил 0,05 в расчете на одного жителя. </w:t>
      </w:r>
      <w:proofErr w:type="gramStart"/>
      <w:r w:rsidRPr="00B80BC5">
        <w:rPr>
          <w:rFonts w:ascii="Times New Roman" w:hAnsi="Times New Roman" w:cs="Times New Roman"/>
          <w:color w:val="000000"/>
          <w:sz w:val="28"/>
          <w:szCs w:val="28"/>
        </w:rPr>
        <w:t>Объем скорой медицинской помощи последние 3 года сохра</w:t>
      </w:r>
      <w:r w:rsidRPr="00B80BC5">
        <w:rPr>
          <w:rFonts w:ascii="Times New Roman" w:hAnsi="Times New Roman" w:cs="Times New Roman"/>
          <w:color w:val="000000"/>
          <w:sz w:val="28"/>
          <w:szCs w:val="28"/>
        </w:rPr>
        <w:softHyphen/>
        <w:t>няется на одном уровне и составляет 0,2 в расчете на одного жителя.</w:t>
      </w:r>
      <w:proofErr w:type="gramEnd"/>
    </w:p>
    <w:p w:rsidR="00186D87" w:rsidRPr="00B80BC5" w:rsidRDefault="00186D87" w:rsidP="00186D87">
      <w:pPr>
        <w:pStyle w:val="51"/>
        <w:shd w:val="clear" w:color="auto" w:fill="auto"/>
        <w:spacing w:after="0" w:line="230" w:lineRule="exact"/>
        <w:ind w:right="220"/>
        <w:rPr>
          <w:sz w:val="28"/>
          <w:szCs w:val="28"/>
        </w:rPr>
      </w:pPr>
      <w:r w:rsidRPr="00B80BC5">
        <w:rPr>
          <w:rStyle w:val="5"/>
          <w:color w:val="000000"/>
          <w:sz w:val="28"/>
          <w:szCs w:val="28"/>
        </w:rPr>
        <w:t>Таблица 5</w:t>
      </w:r>
    </w:p>
    <w:p w:rsidR="00186D87" w:rsidRPr="00B80BC5" w:rsidRDefault="00186D87" w:rsidP="00186D87">
      <w:pPr>
        <w:pStyle w:val="61"/>
        <w:shd w:val="clear" w:color="auto" w:fill="auto"/>
        <w:spacing w:before="0" w:after="14" w:line="230" w:lineRule="exact"/>
        <w:ind w:left="20" w:firstLine="400"/>
        <w:rPr>
          <w:rStyle w:val="a9"/>
          <w:b/>
          <w:bCs/>
          <w:color w:val="000000"/>
          <w:sz w:val="24"/>
          <w:szCs w:val="24"/>
        </w:rPr>
      </w:pPr>
      <w:r w:rsidRPr="00B80BC5">
        <w:rPr>
          <w:rStyle w:val="6"/>
          <w:b/>
          <w:bCs/>
          <w:color w:val="000000"/>
          <w:sz w:val="24"/>
          <w:szCs w:val="24"/>
        </w:rPr>
        <w:t xml:space="preserve">Объем медицинской помощи, предоставляемой </w:t>
      </w:r>
      <w:proofErr w:type="gramStart"/>
      <w:r w:rsidRPr="00B80BC5">
        <w:rPr>
          <w:rStyle w:val="6"/>
          <w:b/>
          <w:bCs/>
          <w:color w:val="000000"/>
          <w:sz w:val="24"/>
          <w:szCs w:val="24"/>
        </w:rPr>
        <w:t>в</w:t>
      </w:r>
      <w:proofErr w:type="gramEnd"/>
    </w:p>
    <w:p w:rsidR="00186D87" w:rsidRDefault="00186D87" w:rsidP="00186D87">
      <w:pPr>
        <w:pStyle w:val="13"/>
        <w:framePr w:w="9509" w:wrap="notBeside" w:vAnchor="text" w:hAnchor="text" w:xAlign="center" w:y="1"/>
        <w:shd w:val="clear" w:color="auto" w:fill="auto"/>
        <w:spacing w:line="230" w:lineRule="exact"/>
        <w:ind w:firstLine="0"/>
        <w:rPr>
          <w:rStyle w:val="a9"/>
          <w:b/>
          <w:bCs/>
          <w:color w:val="000000"/>
          <w:sz w:val="24"/>
          <w:szCs w:val="24"/>
          <w:u w:val="none"/>
        </w:rPr>
      </w:pPr>
      <w:proofErr w:type="gramStart"/>
      <w:r w:rsidRPr="00B80BC5">
        <w:rPr>
          <w:rStyle w:val="a9"/>
          <w:color w:val="000000"/>
          <w:sz w:val="24"/>
          <w:szCs w:val="24"/>
          <w:u w:val="none"/>
        </w:rPr>
        <w:t>расчете</w:t>
      </w:r>
      <w:proofErr w:type="gramEnd"/>
      <w:r w:rsidRPr="00B80BC5">
        <w:rPr>
          <w:rStyle w:val="a9"/>
          <w:color w:val="000000"/>
          <w:sz w:val="24"/>
          <w:szCs w:val="24"/>
          <w:u w:val="none"/>
        </w:rPr>
        <w:t xml:space="preserve"> на одного жителя</w:t>
      </w:r>
    </w:p>
    <w:p w:rsidR="00186D87" w:rsidRPr="00B80BC5" w:rsidRDefault="00186D87" w:rsidP="00186D87">
      <w:pPr>
        <w:pStyle w:val="13"/>
        <w:framePr w:w="9509" w:wrap="notBeside" w:vAnchor="text" w:hAnchor="text" w:xAlign="center" w:y="1"/>
        <w:shd w:val="clear" w:color="auto" w:fill="auto"/>
        <w:spacing w:line="230" w:lineRule="exact"/>
        <w:ind w:firstLine="0"/>
      </w:pPr>
    </w:p>
    <w:tbl>
      <w:tblPr>
        <w:tblW w:w="0" w:type="auto"/>
        <w:jc w:val="center"/>
        <w:tblLayout w:type="fixed"/>
        <w:tblCellMar>
          <w:left w:w="0" w:type="dxa"/>
          <w:right w:w="0" w:type="dxa"/>
        </w:tblCellMar>
        <w:tblLook w:val="0000" w:firstRow="0" w:lastRow="0" w:firstColumn="0" w:lastColumn="0" w:noHBand="0" w:noVBand="0"/>
      </w:tblPr>
      <w:tblGrid>
        <w:gridCol w:w="4395"/>
        <w:gridCol w:w="1384"/>
        <w:gridCol w:w="1771"/>
        <w:gridCol w:w="1958"/>
      </w:tblGrid>
      <w:tr w:rsidR="00186D87" w:rsidTr="00186D87">
        <w:trPr>
          <w:trHeight w:hRule="exact" w:val="298"/>
          <w:jc w:val="center"/>
        </w:trPr>
        <w:tc>
          <w:tcPr>
            <w:tcW w:w="4395"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pPr>
            <w:r>
              <w:rPr>
                <w:rStyle w:val="1112"/>
                <w:color w:val="000000"/>
              </w:rPr>
              <w:t>Вид</w:t>
            </w:r>
          </w:p>
        </w:tc>
        <w:tc>
          <w:tcPr>
            <w:tcW w:w="1384"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pPr>
            <w:r>
              <w:rPr>
                <w:rStyle w:val="1112"/>
                <w:color w:val="000000"/>
              </w:rPr>
              <w:t>2011 г.</w:t>
            </w:r>
          </w:p>
        </w:tc>
        <w:tc>
          <w:tcPr>
            <w:tcW w:w="1771"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pPr>
            <w:r>
              <w:rPr>
                <w:rStyle w:val="1112"/>
                <w:color w:val="000000"/>
              </w:rPr>
              <w:t>2012 г.</w:t>
            </w:r>
          </w:p>
        </w:tc>
        <w:tc>
          <w:tcPr>
            <w:tcW w:w="1958"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pPr>
            <w:r>
              <w:rPr>
                <w:rStyle w:val="1112"/>
                <w:color w:val="000000"/>
              </w:rPr>
              <w:t>2013 г.</w:t>
            </w:r>
          </w:p>
        </w:tc>
      </w:tr>
      <w:tr w:rsidR="00186D87" w:rsidTr="00186D87">
        <w:trPr>
          <w:trHeight w:hRule="exact" w:val="283"/>
          <w:jc w:val="center"/>
        </w:trPr>
        <w:tc>
          <w:tcPr>
            <w:tcW w:w="4395"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jc w:val="left"/>
            </w:pPr>
            <w:r>
              <w:rPr>
                <w:rStyle w:val="1112"/>
                <w:color w:val="000000"/>
              </w:rPr>
              <w:t>Стационарная медицинская помощь</w:t>
            </w:r>
          </w:p>
        </w:tc>
        <w:tc>
          <w:tcPr>
            <w:tcW w:w="1384"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0,2</w:t>
            </w:r>
          </w:p>
        </w:tc>
        <w:tc>
          <w:tcPr>
            <w:tcW w:w="1771"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0,1</w:t>
            </w:r>
          </w:p>
        </w:tc>
        <w:tc>
          <w:tcPr>
            <w:tcW w:w="1958"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60"/>
              <w:jc w:val="right"/>
            </w:pPr>
            <w:r>
              <w:rPr>
                <w:rStyle w:val="1112"/>
                <w:color w:val="000000"/>
              </w:rPr>
              <w:t>0,2</w:t>
            </w:r>
          </w:p>
        </w:tc>
      </w:tr>
      <w:tr w:rsidR="00186D87" w:rsidTr="00186D87">
        <w:trPr>
          <w:trHeight w:hRule="exact" w:val="288"/>
          <w:jc w:val="center"/>
        </w:trPr>
        <w:tc>
          <w:tcPr>
            <w:tcW w:w="4395"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40"/>
              <w:jc w:val="left"/>
            </w:pPr>
            <w:r>
              <w:rPr>
                <w:rStyle w:val="1112"/>
                <w:color w:val="000000"/>
              </w:rPr>
              <w:t>Амбулаторная помощь</w:t>
            </w:r>
          </w:p>
        </w:tc>
        <w:tc>
          <w:tcPr>
            <w:tcW w:w="1384"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6,1</w:t>
            </w:r>
          </w:p>
        </w:tc>
        <w:tc>
          <w:tcPr>
            <w:tcW w:w="1771"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6,5</w:t>
            </w:r>
          </w:p>
        </w:tc>
        <w:tc>
          <w:tcPr>
            <w:tcW w:w="1958"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60"/>
              <w:jc w:val="right"/>
            </w:pPr>
            <w:r>
              <w:rPr>
                <w:rStyle w:val="1112"/>
                <w:color w:val="000000"/>
              </w:rPr>
              <w:t>6,8</w:t>
            </w:r>
          </w:p>
        </w:tc>
      </w:tr>
      <w:tr w:rsidR="00186D87" w:rsidTr="00186D87">
        <w:trPr>
          <w:trHeight w:hRule="exact" w:val="283"/>
          <w:jc w:val="center"/>
        </w:trPr>
        <w:tc>
          <w:tcPr>
            <w:tcW w:w="4395"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40"/>
              <w:jc w:val="left"/>
            </w:pPr>
            <w:r>
              <w:rPr>
                <w:rStyle w:val="1112"/>
                <w:color w:val="000000"/>
              </w:rPr>
              <w:t>Дневные стационары всех типов</w:t>
            </w:r>
          </w:p>
        </w:tc>
        <w:tc>
          <w:tcPr>
            <w:tcW w:w="1384"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0,06</w:t>
            </w:r>
          </w:p>
        </w:tc>
        <w:tc>
          <w:tcPr>
            <w:tcW w:w="1771" w:type="dxa"/>
            <w:tcBorders>
              <w:top w:val="single" w:sz="4" w:space="0" w:color="auto"/>
              <w:left w:val="single" w:sz="4" w:space="0" w:color="auto"/>
              <w:bottom w:val="nil"/>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0,05</w:t>
            </w:r>
          </w:p>
        </w:tc>
        <w:tc>
          <w:tcPr>
            <w:tcW w:w="1958"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60"/>
              <w:jc w:val="right"/>
            </w:pPr>
            <w:r>
              <w:rPr>
                <w:rStyle w:val="1112"/>
                <w:color w:val="000000"/>
              </w:rPr>
              <w:t>0,05</w:t>
            </w:r>
          </w:p>
        </w:tc>
      </w:tr>
      <w:tr w:rsidR="00186D87" w:rsidTr="00186D87">
        <w:trPr>
          <w:trHeight w:hRule="exact" w:val="298"/>
          <w:jc w:val="center"/>
        </w:trPr>
        <w:tc>
          <w:tcPr>
            <w:tcW w:w="4395"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left="40"/>
              <w:jc w:val="left"/>
            </w:pPr>
            <w:r>
              <w:rPr>
                <w:rStyle w:val="1112"/>
                <w:color w:val="000000"/>
              </w:rPr>
              <w:t>Скорая медицинская помощь</w:t>
            </w:r>
          </w:p>
        </w:tc>
        <w:tc>
          <w:tcPr>
            <w:tcW w:w="1384"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0,2</w:t>
            </w:r>
          </w:p>
        </w:tc>
        <w:tc>
          <w:tcPr>
            <w:tcW w:w="1771"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40"/>
              <w:jc w:val="right"/>
            </w:pPr>
            <w:r>
              <w:rPr>
                <w:rStyle w:val="1112"/>
                <w:color w:val="000000"/>
              </w:rPr>
              <w:t>0,2</w:t>
            </w:r>
          </w:p>
        </w:tc>
        <w:tc>
          <w:tcPr>
            <w:tcW w:w="1958" w:type="dxa"/>
            <w:tcBorders>
              <w:top w:val="single" w:sz="4" w:space="0" w:color="auto"/>
              <w:left w:val="single" w:sz="4" w:space="0" w:color="auto"/>
              <w:bottom w:val="single" w:sz="4" w:space="0" w:color="auto"/>
              <w:right w:val="single" w:sz="4" w:space="0" w:color="auto"/>
            </w:tcBorders>
            <w:shd w:val="clear" w:color="auto" w:fill="FFFFFF"/>
          </w:tcPr>
          <w:p w:rsidR="00186D87" w:rsidRDefault="00186D87" w:rsidP="00186D87">
            <w:pPr>
              <w:pStyle w:val="a6"/>
              <w:framePr w:w="9509" w:wrap="notBeside" w:vAnchor="text" w:hAnchor="text" w:xAlign="center" w:y="1"/>
              <w:shd w:val="clear" w:color="auto" w:fill="auto"/>
              <w:spacing w:after="0" w:line="230" w:lineRule="exact"/>
              <w:ind w:right="60"/>
              <w:jc w:val="right"/>
            </w:pPr>
            <w:r>
              <w:rPr>
                <w:rStyle w:val="1112"/>
                <w:color w:val="000000"/>
              </w:rPr>
              <w:t>0,2</w:t>
            </w:r>
          </w:p>
        </w:tc>
      </w:tr>
    </w:tbl>
    <w:p w:rsidR="00186D87" w:rsidRDefault="00186D87" w:rsidP="00186D87">
      <w:pPr>
        <w:rPr>
          <w:color w:val="auto"/>
          <w:sz w:val="2"/>
          <w:szCs w:val="2"/>
        </w:rPr>
      </w:pPr>
    </w:p>
    <w:p w:rsidR="00186D87" w:rsidRDefault="00186D87" w:rsidP="00186D87">
      <w:pPr>
        <w:pStyle w:val="a6"/>
        <w:shd w:val="clear" w:color="auto" w:fill="auto"/>
        <w:spacing w:before="185" w:after="0" w:line="360" w:lineRule="auto"/>
        <w:ind w:left="20" w:right="220" w:firstLine="400"/>
        <w:jc w:val="both"/>
        <w:rPr>
          <w:rFonts w:ascii="Times New Roman" w:hAnsi="Times New Roman" w:cs="Times New Roman"/>
          <w:color w:val="000000"/>
          <w:sz w:val="28"/>
          <w:szCs w:val="28"/>
        </w:rPr>
      </w:pPr>
    </w:p>
    <w:p w:rsidR="00186D87" w:rsidRDefault="00186D87" w:rsidP="00186D87">
      <w:pPr>
        <w:pStyle w:val="a6"/>
        <w:shd w:val="clear" w:color="auto" w:fill="auto"/>
        <w:spacing w:before="185" w:after="0" w:line="360" w:lineRule="auto"/>
        <w:ind w:left="20" w:right="220" w:firstLine="400"/>
        <w:jc w:val="both"/>
        <w:rPr>
          <w:rFonts w:ascii="Times New Roman" w:hAnsi="Times New Roman" w:cs="Times New Roman"/>
          <w:color w:val="000000"/>
          <w:sz w:val="28"/>
          <w:szCs w:val="28"/>
        </w:rPr>
      </w:pPr>
      <w:r w:rsidRPr="00625DAD">
        <w:rPr>
          <w:rFonts w:ascii="Times New Roman" w:hAnsi="Times New Roman" w:cs="Times New Roman"/>
          <w:color w:val="000000"/>
          <w:sz w:val="28"/>
          <w:szCs w:val="28"/>
        </w:rPr>
        <w:t>В 2013 г. наблюдается снижение показателя заболеваемости по отноше</w:t>
      </w:r>
      <w:r w:rsidRPr="00625DAD">
        <w:rPr>
          <w:rFonts w:ascii="Times New Roman" w:hAnsi="Times New Roman" w:cs="Times New Roman"/>
          <w:color w:val="000000"/>
          <w:sz w:val="28"/>
          <w:szCs w:val="28"/>
        </w:rPr>
        <w:softHyphen/>
        <w:t>нию к данным 2012 г. (521,9 и 523,8 на 1 тыс. населения соответственно) за счет снижения  заболеваемости по подросткам (табл. 6). Показатель заболе</w:t>
      </w:r>
      <w:r w:rsidRPr="00625DAD">
        <w:rPr>
          <w:rFonts w:ascii="Times New Roman" w:hAnsi="Times New Roman" w:cs="Times New Roman"/>
          <w:color w:val="000000"/>
          <w:sz w:val="28"/>
          <w:szCs w:val="28"/>
        </w:rPr>
        <w:softHyphen/>
        <w:t>ваемости взрослых повысился по отношению к аналогичному показателю прошлого года (415,3 и 412,8 соответственно), а показатель заболеваемости детей, напротив снизился (872,1 и 903,0 соответственно).</w:t>
      </w:r>
    </w:p>
    <w:p w:rsidR="00186D87" w:rsidRPr="00625DAD" w:rsidRDefault="00186D87" w:rsidP="00186D87">
      <w:pPr>
        <w:pStyle w:val="a6"/>
        <w:shd w:val="clear" w:color="auto" w:fill="auto"/>
        <w:spacing w:before="185" w:after="0" w:line="360" w:lineRule="auto"/>
        <w:ind w:left="20" w:right="220" w:firstLine="400"/>
        <w:jc w:val="both"/>
        <w:rPr>
          <w:rFonts w:ascii="Times New Roman" w:hAnsi="Times New Roman" w:cs="Times New Roman"/>
          <w:sz w:val="28"/>
          <w:szCs w:val="28"/>
        </w:rPr>
      </w:pPr>
    </w:p>
    <w:p w:rsidR="00186D87" w:rsidRPr="00625DAD" w:rsidRDefault="00186D87" w:rsidP="00186D87">
      <w:pPr>
        <w:pStyle w:val="51"/>
        <w:shd w:val="clear" w:color="auto" w:fill="auto"/>
        <w:spacing w:after="0" w:line="230" w:lineRule="exact"/>
        <w:ind w:right="220"/>
        <w:rPr>
          <w:sz w:val="28"/>
          <w:szCs w:val="28"/>
        </w:rPr>
      </w:pPr>
      <w:r w:rsidRPr="00625DAD">
        <w:rPr>
          <w:rStyle w:val="5"/>
          <w:color w:val="000000"/>
          <w:sz w:val="28"/>
          <w:szCs w:val="28"/>
        </w:rPr>
        <w:lastRenderedPageBreak/>
        <w:t>Таблица 6</w:t>
      </w:r>
    </w:p>
    <w:p w:rsidR="00186D87" w:rsidRPr="00625DAD" w:rsidRDefault="00186D87" w:rsidP="00186D87">
      <w:pPr>
        <w:pStyle w:val="61"/>
        <w:shd w:val="clear" w:color="auto" w:fill="auto"/>
        <w:spacing w:before="0" w:after="14" w:line="230" w:lineRule="exact"/>
        <w:ind w:right="220"/>
        <w:rPr>
          <w:sz w:val="24"/>
          <w:szCs w:val="24"/>
        </w:rPr>
      </w:pPr>
      <w:r w:rsidRPr="00625DAD">
        <w:rPr>
          <w:rStyle w:val="6"/>
          <w:b/>
          <w:bCs/>
          <w:color w:val="000000"/>
          <w:sz w:val="24"/>
          <w:szCs w:val="24"/>
        </w:rPr>
        <w:t xml:space="preserve">Заболеваемость населения по данным обращаемости </w:t>
      </w:r>
      <w:proofErr w:type="gramStart"/>
      <w:r w:rsidRPr="00625DAD">
        <w:rPr>
          <w:rStyle w:val="6"/>
          <w:b/>
          <w:bCs/>
          <w:color w:val="000000"/>
          <w:sz w:val="24"/>
          <w:szCs w:val="24"/>
        </w:rPr>
        <w:t>в</w:t>
      </w:r>
      <w:proofErr w:type="gramEnd"/>
      <w:r w:rsidRPr="00625DAD">
        <w:rPr>
          <w:rStyle w:val="6"/>
          <w:b/>
          <w:bCs/>
          <w:color w:val="000000"/>
          <w:sz w:val="24"/>
          <w:szCs w:val="24"/>
        </w:rPr>
        <w:t xml:space="preserve"> лечебно-профилактические</w:t>
      </w:r>
    </w:p>
    <w:p w:rsidR="00186D87" w:rsidRPr="009A5F4E" w:rsidRDefault="00186D87" w:rsidP="00186D87">
      <w:pPr>
        <w:pStyle w:val="13"/>
        <w:framePr w:w="9566" w:wrap="notBeside" w:vAnchor="text" w:hAnchor="text" w:xAlign="center" w:y="1"/>
        <w:shd w:val="clear" w:color="auto" w:fill="auto"/>
        <w:spacing w:line="230" w:lineRule="exact"/>
        <w:ind w:firstLine="0"/>
        <w:rPr>
          <w:rStyle w:val="a9"/>
          <w:b/>
          <w:bCs/>
          <w:color w:val="000000"/>
          <w:sz w:val="24"/>
          <w:szCs w:val="24"/>
          <w:u w:val="none"/>
        </w:rPr>
      </w:pPr>
      <w:r w:rsidRPr="009A5F4E">
        <w:rPr>
          <w:rStyle w:val="a9"/>
          <w:b/>
          <w:color w:val="000000"/>
          <w:sz w:val="24"/>
          <w:szCs w:val="24"/>
          <w:u w:val="none"/>
        </w:rPr>
        <w:t>учреждения на 1 тыс. соответствующего возраста</w:t>
      </w:r>
    </w:p>
    <w:p w:rsidR="00186D87" w:rsidRPr="00625DAD" w:rsidRDefault="00186D87" w:rsidP="00186D87">
      <w:pPr>
        <w:pStyle w:val="13"/>
        <w:framePr w:w="9566" w:wrap="notBeside" w:vAnchor="text" w:hAnchor="text" w:xAlign="center" w:y="1"/>
        <w:shd w:val="clear" w:color="auto" w:fill="auto"/>
        <w:spacing w:line="230" w:lineRule="exact"/>
        <w:ind w:firstLine="0"/>
        <w:rPr>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3346"/>
        <w:gridCol w:w="2006"/>
        <w:gridCol w:w="2002"/>
        <w:gridCol w:w="2213"/>
      </w:tblGrid>
      <w:tr w:rsidR="00186D87" w:rsidTr="00186D87">
        <w:trPr>
          <w:trHeight w:hRule="exact" w:val="298"/>
          <w:jc w:val="center"/>
        </w:trPr>
        <w:tc>
          <w:tcPr>
            <w:tcW w:w="334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pPr>
            <w:r>
              <w:rPr>
                <w:rStyle w:val="1112"/>
                <w:color w:val="000000"/>
              </w:rPr>
              <w:t>Категория жителей</w:t>
            </w:r>
          </w:p>
        </w:tc>
        <w:tc>
          <w:tcPr>
            <w:tcW w:w="200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pPr>
            <w:r>
              <w:rPr>
                <w:rStyle w:val="1112"/>
                <w:color w:val="000000"/>
              </w:rPr>
              <w:t>2011 г.</w:t>
            </w:r>
          </w:p>
        </w:tc>
        <w:tc>
          <w:tcPr>
            <w:tcW w:w="2002"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pPr>
            <w:r>
              <w:rPr>
                <w:rStyle w:val="1112"/>
                <w:color w:val="000000"/>
              </w:rPr>
              <w:t>2012 г.</w:t>
            </w:r>
          </w:p>
        </w:tc>
        <w:tc>
          <w:tcPr>
            <w:tcW w:w="2213"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pPr>
            <w:r>
              <w:rPr>
                <w:rStyle w:val="1112"/>
                <w:color w:val="000000"/>
              </w:rPr>
              <w:t>2013 г.</w:t>
            </w:r>
          </w:p>
        </w:tc>
      </w:tr>
      <w:tr w:rsidR="00186D87" w:rsidTr="00186D87">
        <w:trPr>
          <w:trHeight w:hRule="exact" w:val="283"/>
          <w:jc w:val="center"/>
        </w:trPr>
        <w:tc>
          <w:tcPr>
            <w:tcW w:w="334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left="20"/>
              <w:jc w:val="left"/>
            </w:pPr>
            <w:r>
              <w:rPr>
                <w:rStyle w:val="1112"/>
                <w:color w:val="000000"/>
              </w:rPr>
              <w:t>Дети</w:t>
            </w:r>
          </w:p>
        </w:tc>
        <w:tc>
          <w:tcPr>
            <w:tcW w:w="200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845,6</w:t>
            </w:r>
          </w:p>
        </w:tc>
        <w:tc>
          <w:tcPr>
            <w:tcW w:w="2002"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903,0</w:t>
            </w:r>
          </w:p>
        </w:tc>
        <w:tc>
          <w:tcPr>
            <w:tcW w:w="2213"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872,1</w:t>
            </w:r>
          </w:p>
        </w:tc>
      </w:tr>
      <w:tr w:rsidR="00186D87" w:rsidTr="00186D87">
        <w:trPr>
          <w:trHeight w:hRule="exact" w:val="288"/>
          <w:jc w:val="center"/>
        </w:trPr>
        <w:tc>
          <w:tcPr>
            <w:tcW w:w="334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left="20"/>
              <w:jc w:val="left"/>
            </w:pPr>
            <w:r>
              <w:rPr>
                <w:rStyle w:val="1112"/>
                <w:color w:val="000000"/>
              </w:rPr>
              <w:t>Подростки</w:t>
            </w:r>
          </w:p>
        </w:tc>
        <w:tc>
          <w:tcPr>
            <w:tcW w:w="200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1135,5</w:t>
            </w:r>
          </w:p>
        </w:tc>
        <w:tc>
          <w:tcPr>
            <w:tcW w:w="2002"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1130,2</w:t>
            </w:r>
          </w:p>
        </w:tc>
        <w:tc>
          <w:tcPr>
            <w:tcW w:w="2213"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1108,3</w:t>
            </w:r>
          </w:p>
        </w:tc>
      </w:tr>
      <w:tr w:rsidR="00186D87" w:rsidTr="00186D87">
        <w:trPr>
          <w:trHeight w:hRule="exact" w:val="283"/>
          <w:jc w:val="center"/>
        </w:trPr>
        <w:tc>
          <w:tcPr>
            <w:tcW w:w="334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left="20"/>
              <w:jc w:val="left"/>
            </w:pPr>
            <w:r>
              <w:rPr>
                <w:rStyle w:val="1112"/>
                <w:color w:val="000000"/>
              </w:rPr>
              <w:t>Взрослые</w:t>
            </w:r>
          </w:p>
        </w:tc>
        <w:tc>
          <w:tcPr>
            <w:tcW w:w="2006"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425,2</w:t>
            </w:r>
          </w:p>
        </w:tc>
        <w:tc>
          <w:tcPr>
            <w:tcW w:w="2002" w:type="dxa"/>
            <w:tcBorders>
              <w:top w:val="single" w:sz="4" w:space="0" w:color="auto"/>
              <w:left w:val="single" w:sz="4" w:space="0" w:color="auto"/>
              <w:bottom w:val="nil"/>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412,8</w:t>
            </w:r>
          </w:p>
        </w:tc>
        <w:tc>
          <w:tcPr>
            <w:tcW w:w="2213" w:type="dxa"/>
            <w:tcBorders>
              <w:top w:val="single" w:sz="4" w:space="0" w:color="auto"/>
              <w:left w:val="single" w:sz="4" w:space="0" w:color="auto"/>
              <w:bottom w:val="nil"/>
              <w:right w:val="single" w:sz="4" w:space="0" w:color="auto"/>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415,3</w:t>
            </w:r>
          </w:p>
        </w:tc>
      </w:tr>
      <w:tr w:rsidR="00186D87" w:rsidTr="00186D87">
        <w:trPr>
          <w:trHeight w:hRule="exact" w:val="298"/>
          <w:jc w:val="center"/>
        </w:trPr>
        <w:tc>
          <w:tcPr>
            <w:tcW w:w="3346"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left="20"/>
              <w:jc w:val="left"/>
            </w:pPr>
            <w:r>
              <w:rPr>
                <w:rStyle w:val="1112"/>
                <w:color w:val="000000"/>
              </w:rPr>
              <w:t>Всего</w:t>
            </w:r>
          </w:p>
        </w:tc>
        <w:tc>
          <w:tcPr>
            <w:tcW w:w="2006"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518,1</w:t>
            </w:r>
          </w:p>
        </w:tc>
        <w:tc>
          <w:tcPr>
            <w:tcW w:w="2002" w:type="dxa"/>
            <w:tcBorders>
              <w:top w:val="single" w:sz="4" w:space="0" w:color="auto"/>
              <w:left w:val="single" w:sz="4" w:space="0" w:color="auto"/>
              <w:bottom w:val="single" w:sz="4" w:space="0" w:color="auto"/>
              <w:right w:val="nil"/>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523,8</w:t>
            </w:r>
          </w:p>
        </w:tc>
        <w:tc>
          <w:tcPr>
            <w:tcW w:w="2213" w:type="dxa"/>
            <w:tcBorders>
              <w:top w:val="single" w:sz="4" w:space="0" w:color="auto"/>
              <w:left w:val="single" w:sz="4" w:space="0" w:color="auto"/>
              <w:bottom w:val="single" w:sz="4" w:space="0" w:color="auto"/>
              <w:right w:val="single" w:sz="4" w:space="0" w:color="auto"/>
            </w:tcBorders>
            <w:shd w:val="clear" w:color="auto" w:fill="FFFFFF"/>
          </w:tcPr>
          <w:p w:rsidR="00186D87" w:rsidRDefault="00186D87" w:rsidP="00186D87">
            <w:pPr>
              <w:pStyle w:val="a6"/>
              <w:framePr w:w="9566" w:wrap="notBeside" w:vAnchor="text" w:hAnchor="text" w:xAlign="center" w:y="1"/>
              <w:shd w:val="clear" w:color="auto" w:fill="auto"/>
              <w:spacing w:after="0" w:line="230" w:lineRule="exact"/>
              <w:ind w:right="20"/>
              <w:jc w:val="right"/>
            </w:pPr>
            <w:r>
              <w:rPr>
                <w:rStyle w:val="1112"/>
                <w:color w:val="000000"/>
              </w:rPr>
              <w:t>521,9</w:t>
            </w:r>
          </w:p>
        </w:tc>
      </w:tr>
    </w:tbl>
    <w:p w:rsidR="00186D87" w:rsidRDefault="00186D87" w:rsidP="00186D87">
      <w:pPr>
        <w:rPr>
          <w:color w:val="auto"/>
          <w:sz w:val="2"/>
          <w:szCs w:val="2"/>
        </w:rPr>
      </w:pPr>
    </w:p>
    <w:p w:rsidR="00186D87" w:rsidRPr="00625DAD" w:rsidRDefault="00186D87" w:rsidP="00186D87">
      <w:pPr>
        <w:pStyle w:val="a6"/>
        <w:shd w:val="clear" w:color="auto" w:fill="auto"/>
        <w:spacing w:before="305" w:after="0" w:line="360" w:lineRule="auto"/>
        <w:ind w:left="20" w:right="220" w:firstLine="689"/>
        <w:jc w:val="both"/>
        <w:rPr>
          <w:rFonts w:ascii="Times New Roman" w:hAnsi="Times New Roman" w:cs="Times New Roman"/>
          <w:sz w:val="28"/>
          <w:szCs w:val="28"/>
        </w:rPr>
      </w:pPr>
      <w:proofErr w:type="gramStart"/>
      <w:r w:rsidRPr="00625DAD">
        <w:rPr>
          <w:rFonts w:ascii="Times New Roman" w:hAnsi="Times New Roman" w:cs="Times New Roman"/>
          <w:color w:val="000000"/>
          <w:sz w:val="28"/>
          <w:szCs w:val="28"/>
        </w:rPr>
        <w:t xml:space="preserve">Анализ основных показателей деятельности системы здравоохранения </w:t>
      </w:r>
      <w:proofErr w:type="spellStart"/>
      <w:r w:rsidRPr="00625DAD">
        <w:rPr>
          <w:rFonts w:ascii="Times New Roman" w:hAnsi="Times New Roman" w:cs="Times New Roman"/>
          <w:color w:val="000000"/>
          <w:sz w:val="28"/>
          <w:szCs w:val="28"/>
        </w:rPr>
        <w:t>Торбеевского</w:t>
      </w:r>
      <w:proofErr w:type="spellEnd"/>
      <w:r w:rsidRPr="00625DAD">
        <w:rPr>
          <w:rFonts w:ascii="Times New Roman" w:hAnsi="Times New Roman" w:cs="Times New Roman"/>
          <w:color w:val="000000"/>
          <w:sz w:val="28"/>
          <w:szCs w:val="28"/>
        </w:rPr>
        <w:t xml:space="preserve"> муниципального района свидетельствует о том, что суще</w:t>
      </w:r>
      <w:r w:rsidRPr="00625DAD">
        <w:rPr>
          <w:rFonts w:ascii="Times New Roman" w:hAnsi="Times New Roman" w:cs="Times New Roman"/>
          <w:color w:val="000000"/>
          <w:sz w:val="28"/>
          <w:szCs w:val="28"/>
        </w:rPr>
        <w:softHyphen/>
        <w:t>ствует необходимость повышения эффективности службы родовспоможения и детства; развития и повышения эффективности мероприятий профилакти</w:t>
      </w:r>
      <w:r w:rsidRPr="00625DAD">
        <w:rPr>
          <w:rFonts w:ascii="Times New Roman" w:hAnsi="Times New Roman" w:cs="Times New Roman"/>
          <w:color w:val="000000"/>
          <w:sz w:val="28"/>
          <w:szCs w:val="28"/>
        </w:rPr>
        <w:softHyphen/>
        <w:t>ческой направленности (диспансеризация населения, реабилитация населе</w:t>
      </w:r>
      <w:r w:rsidRPr="00625DAD">
        <w:rPr>
          <w:rFonts w:ascii="Times New Roman" w:hAnsi="Times New Roman" w:cs="Times New Roman"/>
          <w:color w:val="000000"/>
          <w:sz w:val="28"/>
          <w:szCs w:val="28"/>
        </w:rPr>
        <w:softHyphen/>
        <w:t>ния с хроническими заболеваниями, санаторно-курортное лечение (особенно детей), повышение активности населения (особенно детей и подростков) заня</w:t>
      </w:r>
      <w:r w:rsidRPr="00625DAD">
        <w:rPr>
          <w:rFonts w:ascii="Times New Roman" w:hAnsi="Times New Roman" w:cs="Times New Roman"/>
          <w:color w:val="000000"/>
          <w:sz w:val="28"/>
          <w:szCs w:val="28"/>
        </w:rPr>
        <w:softHyphen/>
        <w:t>тием спортом и физической культурой).</w:t>
      </w:r>
      <w:proofErr w:type="gramEnd"/>
    </w:p>
    <w:p w:rsidR="00186D87" w:rsidRPr="00625DAD" w:rsidRDefault="00186D87" w:rsidP="00186D87">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625DAD">
        <w:rPr>
          <w:rFonts w:ascii="Times New Roman" w:hAnsi="Times New Roman" w:cs="Times New Roman"/>
          <w:color w:val="000000"/>
          <w:sz w:val="28"/>
          <w:szCs w:val="28"/>
        </w:rPr>
        <w:t xml:space="preserve">Дальнейшее развитие системы здравоохранения </w:t>
      </w:r>
      <w:proofErr w:type="spellStart"/>
      <w:r w:rsidRPr="00625DAD">
        <w:rPr>
          <w:rFonts w:ascii="Times New Roman" w:hAnsi="Times New Roman" w:cs="Times New Roman"/>
          <w:color w:val="000000"/>
          <w:sz w:val="28"/>
          <w:szCs w:val="28"/>
        </w:rPr>
        <w:t>Торбеевского</w:t>
      </w:r>
      <w:proofErr w:type="spellEnd"/>
      <w:r w:rsidRPr="00625DAD">
        <w:rPr>
          <w:rFonts w:ascii="Times New Roman" w:hAnsi="Times New Roman" w:cs="Times New Roman"/>
          <w:color w:val="000000"/>
          <w:sz w:val="28"/>
          <w:szCs w:val="28"/>
        </w:rPr>
        <w:t xml:space="preserve"> му</w:t>
      </w:r>
      <w:r w:rsidRPr="00625DAD">
        <w:rPr>
          <w:rFonts w:ascii="Times New Roman" w:hAnsi="Times New Roman" w:cs="Times New Roman"/>
          <w:color w:val="000000"/>
          <w:sz w:val="28"/>
          <w:szCs w:val="28"/>
        </w:rPr>
        <w:softHyphen/>
        <w:t>ниципального района связано с реализацией следующих перспективных направлений:</w:t>
      </w:r>
    </w:p>
    <w:p w:rsidR="00186D87" w:rsidRPr="00625DAD" w:rsidRDefault="00186D87" w:rsidP="00186D87">
      <w:pPr>
        <w:tabs>
          <w:tab w:val="left" w:pos="754"/>
        </w:tabs>
        <w:suppressAutoHyphens/>
        <w:spacing w:line="360" w:lineRule="auto"/>
        <w:ind w:right="20"/>
        <w:jc w:val="both"/>
        <w:rPr>
          <w:rFonts w:ascii="Times New Roman" w:hAnsi="Times New Roman" w:cs="Times New Roman"/>
          <w:noProof/>
          <w:sz w:val="28"/>
          <w:szCs w:val="28"/>
        </w:rPr>
      </w:pPr>
      <w:r w:rsidRPr="00625DAD">
        <w:rPr>
          <w:rFonts w:ascii="Times New Roman" w:hAnsi="Times New Roman" w:cs="Times New Roman"/>
          <w:noProof/>
          <w:sz w:val="28"/>
          <w:szCs w:val="28"/>
        </w:rPr>
        <w:t>1. Совершенствование оказания первичной медико-санитарной помощи, представляющей собой основное звено при оказании сельскому населению медицинской помощи. Особое место отводится развитию института врача общей практики при сохранении участковой и педиатрической службы для работы с детьми раннего возраста.</w:t>
      </w:r>
    </w:p>
    <w:p w:rsidR="00186D87" w:rsidRPr="00625DAD" w:rsidRDefault="00186D87" w:rsidP="00186D87">
      <w:pPr>
        <w:tabs>
          <w:tab w:val="left" w:pos="759"/>
        </w:tabs>
        <w:suppressAutoHyphens/>
        <w:spacing w:line="360" w:lineRule="auto"/>
        <w:ind w:right="20"/>
        <w:jc w:val="both"/>
        <w:rPr>
          <w:rFonts w:ascii="Times New Roman" w:hAnsi="Times New Roman" w:cs="Times New Roman"/>
          <w:noProof/>
          <w:sz w:val="28"/>
          <w:szCs w:val="28"/>
        </w:rPr>
      </w:pPr>
      <w:r w:rsidRPr="00625DAD">
        <w:rPr>
          <w:rFonts w:ascii="Times New Roman" w:hAnsi="Times New Roman" w:cs="Times New Roman"/>
          <w:noProof/>
          <w:sz w:val="28"/>
          <w:szCs w:val="28"/>
        </w:rPr>
        <w:t>2. Совершенствование инфраструктуры здравоохранения. Материально</w:t>
      </w:r>
      <w:r w:rsidRPr="00625DAD">
        <w:rPr>
          <w:rFonts w:ascii="Times New Roman" w:hAnsi="Times New Roman" w:cs="Times New Roman"/>
          <w:noProof/>
          <w:sz w:val="28"/>
          <w:szCs w:val="28"/>
        </w:rPr>
        <w:softHyphen/>
        <w:t>техническая база учреждений здравоохранения будет приведена в соответ</w:t>
      </w:r>
      <w:r w:rsidRPr="00625DAD">
        <w:rPr>
          <w:rFonts w:ascii="Times New Roman" w:hAnsi="Times New Roman" w:cs="Times New Roman"/>
          <w:noProof/>
          <w:sz w:val="28"/>
          <w:szCs w:val="28"/>
        </w:rPr>
        <w:softHyphen/>
        <w:t>ствие с требованиями порядка оказания медицинской помощи посредством капитального ремонта объектов учреждений здравоохранения; строительства новых ФАП в ряде населенных пунктов; оснащения медицинским оборудо</w:t>
      </w:r>
      <w:r w:rsidRPr="00625DAD">
        <w:rPr>
          <w:rFonts w:ascii="Times New Roman" w:hAnsi="Times New Roman" w:cs="Times New Roman"/>
          <w:noProof/>
          <w:sz w:val="28"/>
          <w:szCs w:val="28"/>
        </w:rPr>
        <w:softHyphen/>
        <w:t>ванием учреждений, которые оказывают медицинскую помощь по профилям медицинской помощи, определяющим демографические показатели. Про</w:t>
      </w:r>
      <w:r w:rsidRPr="00625DAD">
        <w:rPr>
          <w:rFonts w:ascii="Times New Roman" w:hAnsi="Times New Roman" w:cs="Times New Roman"/>
          <w:noProof/>
          <w:sz w:val="28"/>
          <w:szCs w:val="28"/>
        </w:rPr>
        <w:softHyphen/>
      </w:r>
      <w:r w:rsidRPr="00625DAD">
        <w:rPr>
          <w:rFonts w:ascii="Times New Roman" w:hAnsi="Times New Roman" w:cs="Times New Roman"/>
          <w:noProof/>
          <w:sz w:val="28"/>
          <w:szCs w:val="28"/>
        </w:rPr>
        <w:lastRenderedPageBreak/>
        <w:t>должится реализация мероприятий по укреплению первичного звена здраво</w:t>
      </w:r>
      <w:r w:rsidRPr="00625DAD">
        <w:rPr>
          <w:rFonts w:ascii="Times New Roman" w:hAnsi="Times New Roman" w:cs="Times New Roman"/>
          <w:noProof/>
          <w:sz w:val="28"/>
          <w:szCs w:val="28"/>
        </w:rPr>
        <w:softHyphen/>
        <w:t>охранения (оснащение кабинетов участковых врачей и врачей общей практи</w:t>
      </w:r>
      <w:r w:rsidRPr="00625DAD">
        <w:rPr>
          <w:rFonts w:ascii="Times New Roman" w:hAnsi="Times New Roman" w:cs="Times New Roman"/>
          <w:noProof/>
          <w:sz w:val="28"/>
          <w:szCs w:val="28"/>
        </w:rPr>
        <w:softHyphen/>
        <w:t>ки, фельдшерско-акушерских пунктов необходимым оборудованием). Улуч</w:t>
      </w:r>
      <w:r w:rsidRPr="00625DAD">
        <w:rPr>
          <w:rFonts w:ascii="Times New Roman" w:hAnsi="Times New Roman" w:cs="Times New Roman"/>
          <w:noProof/>
          <w:sz w:val="28"/>
          <w:szCs w:val="28"/>
        </w:rPr>
        <w:softHyphen/>
        <w:t>шение оказания медицинской помощи на амбулаторно-поликлиническом эта</w:t>
      </w:r>
      <w:r w:rsidRPr="00625DAD">
        <w:rPr>
          <w:rFonts w:ascii="Times New Roman" w:hAnsi="Times New Roman" w:cs="Times New Roman"/>
          <w:noProof/>
          <w:sz w:val="28"/>
          <w:szCs w:val="28"/>
        </w:rPr>
        <w:softHyphen/>
        <w:t>пе будет идти по пути дальнейшего увеличения посещений (в том числе с профилактической целью) и обеспечения профилактической направленности здравоохранения (диспансеризация населения, реабилитация пациентов с хро</w:t>
      </w:r>
      <w:r w:rsidRPr="00625DAD">
        <w:rPr>
          <w:rFonts w:ascii="Times New Roman" w:hAnsi="Times New Roman" w:cs="Times New Roman"/>
          <w:noProof/>
          <w:sz w:val="28"/>
          <w:szCs w:val="28"/>
        </w:rPr>
        <w:softHyphen/>
        <w:t>ническими заболеваниями и т. д.).</w:t>
      </w:r>
    </w:p>
    <w:p w:rsidR="00186D87" w:rsidRPr="00625DAD" w:rsidRDefault="00186D87" w:rsidP="00186D87">
      <w:pPr>
        <w:tabs>
          <w:tab w:val="left" w:pos="750"/>
        </w:tabs>
        <w:suppressAutoHyphens/>
        <w:spacing w:line="360" w:lineRule="auto"/>
        <w:ind w:right="20"/>
        <w:jc w:val="both"/>
        <w:rPr>
          <w:rFonts w:ascii="Times New Roman" w:hAnsi="Times New Roman" w:cs="Times New Roman"/>
          <w:noProof/>
          <w:sz w:val="28"/>
          <w:szCs w:val="28"/>
        </w:rPr>
      </w:pPr>
      <w:r w:rsidRPr="00625DAD">
        <w:rPr>
          <w:rFonts w:ascii="Times New Roman" w:hAnsi="Times New Roman" w:cs="Times New Roman"/>
          <w:noProof/>
          <w:sz w:val="28"/>
          <w:szCs w:val="28"/>
        </w:rPr>
        <w:t>3. Внедрение стандартов медицинской помощи, направленных на улучше</w:t>
      </w:r>
      <w:r w:rsidRPr="00625DAD">
        <w:rPr>
          <w:rFonts w:ascii="Times New Roman" w:hAnsi="Times New Roman" w:cs="Times New Roman"/>
          <w:noProof/>
          <w:sz w:val="28"/>
          <w:szCs w:val="28"/>
        </w:rPr>
        <w:softHyphen/>
        <w:t>ние качества оказания медицинской помощи в амбулаторном и стационарном секторах. Основными направлениями внедрения стандартов являются увели</w:t>
      </w:r>
      <w:r w:rsidRPr="00625DAD">
        <w:rPr>
          <w:rFonts w:ascii="Times New Roman" w:hAnsi="Times New Roman" w:cs="Times New Roman"/>
          <w:noProof/>
          <w:sz w:val="28"/>
          <w:szCs w:val="28"/>
        </w:rPr>
        <w:softHyphen/>
        <w:t>чение заработной платы, обеспечение лекарствами, медицинскими изделиями и расходными материалами, повышение доступности качественных эффек</w:t>
      </w:r>
      <w:r w:rsidRPr="00625DAD">
        <w:rPr>
          <w:rFonts w:ascii="Times New Roman" w:hAnsi="Times New Roman" w:cs="Times New Roman"/>
          <w:noProof/>
          <w:sz w:val="28"/>
          <w:szCs w:val="28"/>
        </w:rPr>
        <w:softHyphen/>
        <w:t>тивных безопасных препаратов, рационализация использования лекарствен</w:t>
      </w:r>
      <w:r w:rsidRPr="00625DAD">
        <w:rPr>
          <w:rFonts w:ascii="Times New Roman" w:hAnsi="Times New Roman" w:cs="Times New Roman"/>
          <w:noProof/>
          <w:sz w:val="28"/>
          <w:szCs w:val="28"/>
        </w:rPr>
        <w:softHyphen/>
        <w:t>ных препаратов, назначаемых на основе доказательной медицины.</w:t>
      </w:r>
    </w:p>
    <w:p w:rsidR="00186D87" w:rsidRPr="00625DAD" w:rsidRDefault="00186D87" w:rsidP="00186D87">
      <w:pPr>
        <w:tabs>
          <w:tab w:val="left" w:pos="759"/>
        </w:tabs>
        <w:suppressAutoHyphens/>
        <w:spacing w:line="360" w:lineRule="auto"/>
        <w:ind w:right="20"/>
        <w:jc w:val="both"/>
        <w:rPr>
          <w:rFonts w:ascii="Times New Roman" w:hAnsi="Times New Roman" w:cs="Times New Roman"/>
          <w:noProof/>
          <w:sz w:val="28"/>
          <w:szCs w:val="28"/>
        </w:rPr>
      </w:pPr>
      <w:r w:rsidRPr="00625DAD">
        <w:rPr>
          <w:rFonts w:ascii="Times New Roman" w:hAnsi="Times New Roman" w:cs="Times New Roman"/>
          <w:noProof/>
          <w:sz w:val="28"/>
          <w:szCs w:val="28"/>
        </w:rPr>
        <w:t>4.Развитие информационно-коммуникационных технологий, направлен</w:t>
      </w:r>
      <w:r w:rsidRPr="00625DAD">
        <w:rPr>
          <w:rFonts w:ascii="Times New Roman" w:hAnsi="Times New Roman" w:cs="Times New Roman"/>
          <w:noProof/>
          <w:sz w:val="28"/>
          <w:szCs w:val="28"/>
        </w:rPr>
        <w:softHyphen/>
        <w:t>ных на повышение доступности и улучшение качества медицинской помощи населению, увеличение количества оказываемых услуг населению в элек</w:t>
      </w:r>
      <w:r w:rsidRPr="00625DAD">
        <w:rPr>
          <w:rFonts w:ascii="Times New Roman" w:hAnsi="Times New Roman" w:cs="Times New Roman"/>
          <w:noProof/>
          <w:sz w:val="28"/>
          <w:szCs w:val="28"/>
        </w:rPr>
        <w:softHyphen/>
        <w:t>тронном виде. Использование возможностей мобильной связи, сети Интернет для организации персонализированной работы с высокорисковыми группами пациентов, использование возможностей телемедицины (организация теле</w:t>
      </w:r>
      <w:r w:rsidRPr="00625DAD">
        <w:rPr>
          <w:rFonts w:ascii="Times New Roman" w:hAnsi="Times New Roman" w:cs="Times New Roman"/>
          <w:noProof/>
          <w:sz w:val="28"/>
          <w:szCs w:val="28"/>
        </w:rPr>
        <w:softHyphen/>
        <w:t>медицинского абонентского пункта в Торбеевской РБ). Повышение ка</w:t>
      </w:r>
      <w:r w:rsidRPr="00625DAD">
        <w:rPr>
          <w:rFonts w:ascii="Times New Roman" w:hAnsi="Times New Roman" w:cs="Times New Roman"/>
          <w:noProof/>
          <w:sz w:val="28"/>
          <w:szCs w:val="28"/>
        </w:rPr>
        <w:softHyphen/>
        <w:t>чества медицинских услуг и уровня здоровья населения Торбеевского муниципального района Республики Мордовия на основе широкомасштабно</w:t>
      </w:r>
      <w:r w:rsidRPr="00625DAD">
        <w:rPr>
          <w:rFonts w:ascii="Times New Roman" w:hAnsi="Times New Roman" w:cs="Times New Roman"/>
          <w:noProof/>
          <w:sz w:val="28"/>
          <w:szCs w:val="28"/>
        </w:rPr>
        <w:softHyphen/>
        <w:t>го использования ИКТ в деятельности врачей и медицинских учреждений, создания электронного паспорта здоровья и интегрированной системы управления здравоохранением.</w:t>
      </w:r>
    </w:p>
    <w:p w:rsidR="00186D87" w:rsidRPr="00625DAD" w:rsidRDefault="00186D87" w:rsidP="00186D87">
      <w:pPr>
        <w:tabs>
          <w:tab w:val="left" w:pos="745"/>
        </w:tabs>
        <w:suppressAutoHyphens/>
        <w:spacing w:line="360" w:lineRule="auto"/>
        <w:ind w:right="20"/>
        <w:jc w:val="both"/>
        <w:rPr>
          <w:rFonts w:ascii="Times New Roman" w:hAnsi="Times New Roman" w:cs="Times New Roman"/>
          <w:noProof/>
          <w:sz w:val="28"/>
          <w:szCs w:val="28"/>
        </w:rPr>
      </w:pPr>
      <w:r w:rsidRPr="00625DAD">
        <w:rPr>
          <w:rFonts w:ascii="Times New Roman" w:hAnsi="Times New Roman" w:cs="Times New Roman"/>
          <w:noProof/>
          <w:sz w:val="28"/>
          <w:szCs w:val="28"/>
        </w:rPr>
        <w:t>5.Увеличение количества общеврачебных практик, расширение работы выездных бригад и оптимизации маршрутизации населения по зоне ответ</w:t>
      </w:r>
      <w:r w:rsidRPr="00625DAD">
        <w:rPr>
          <w:rFonts w:ascii="Times New Roman" w:hAnsi="Times New Roman" w:cs="Times New Roman"/>
          <w:noProof/>
          <w:sz w:val="28"/>
          <w:szCs w:val="28"/>
        </w:rPr>
        <w:softHyphen/>
      </w:r>
      <w:r w:rsidRPr="00625DAD">
        <w:rPr>
          <w:rFonts w:ascii="Times New Roman" w:hAnsi="Times New Roman" w:cs="Times New Roman"/>
          <w:noProof/>
          <w:sz w:val="28"/>
          <w:szCs w:val="28"/>
        </w:rPr>
        <w:lastRenderedPageBreak/>
        <w:t xml:space="preserve">ственности медицинских организаций. </w:t>
      </w:r>
    </w:p>
    <w:p w:rsidR="00186D87" w:rsidRPr="00625DAD" w:rsidRDefault="00186D87" w:rsidP="00186D87">
      <w:pPr>
        <w:tabs>
          <w:tab w:val="left" w:pos="745"/>
        </w:tabs>
        <w:suppressAutoHyphens/>
        <w:spacing w:line="360" w:lineRule="auto"/>
        <w:ind w:right="20"/>
        <w:jc w:val="both"/>
        <w:rPr>
          <w:rFonts w:ascii="Times New Roman" w:hAnsi="Times New Roman" w:cs="Times New Roman"/>
          <w:noProof/>
          <w:sz w:val="28"/>
          <w:szCs w:val="28"/>
        </w:rPr>
      </w:pPr>
      <w:r w:rsidRPr="00625DAD">
        <w:rPr>
          <w:rFonts w:ascii="Times New Roman" w:hAnsi="Times New Roman" w:cs="Times New Roman"/>
          <w:noProof/>
          <w:sz w:val="28"/>
          <w:szCs w:val="28"/>
        </w:rPr>
        <w:t>6.Реформирование инфраструктуры здравоохранения и приведение ее в соответствие с численностью и составом населения, структурой заболеваемо</w:t>
      </w:r>
      <w:r w:rsidRPr="00625DAD">
        <w:rPr>
          <w:rFonts w:ascii="Times New Roman" w:hAnsi="Times New Roman" w:cs="Times New Roman"/>
          <w:noProof/>
          <w:sz w:val="28"/>
          <w:szCs w:val="28"/>
        </w:rPr>
        <w:softHyphen/>
        <w:t>сти и смертности на территории Торбеевского муниципального района.</w:t>
      </w:r>
    </w:p>
    <w:p w:rsidR="00186D87" w:rsidRPr="00625DAD" w:rsidRDefault="00186D87" w:rsidP="00186D87">
      <w:pPr>
        <w:tabs>
          <w:tab w:val="left" w:pos="750"/>
        </w:tabs>
        <w:suppressAutoHyphens/>
        <w:spacing w:line="360" w:lineRule="auto"/>
        <w:ind w:right="20"/>
        <w:jc w:val="both"/>
        <w:rPr>
          <w:rFonts w:ascii="Times New Roman" w:hAnsi="Times New Roman" w:cs="Times New Roman"/>
          <w:noProof/>
          <w:sz w:val="28"/>
          <w:szCs w:val="28"/>
          <w:shd w:val="clear" w:color="auto" w:fill="FFFF00"/>
        </w:rPr>
      </w:pPr>
      <w:r w:rsidRPr="00625DAD">
        <w:rPr>
          <w:rFonts w:ascii="Times New Roman" w:hAnsi="Times New Roman" w:cs="Times New Roman"/>
          <w:noProof/>
          <w:sz w:val="28"/>
          <w:szCs w:val="28"/>
        </w:rPr>
        <w:t>7.Реализация кадровой политики (формирование и закрепление кадрово</w:t>
      </w:r>
      <w:r w:rsidRPr="00625DAD">
        <w:rPr>
          <w:rFonts w:ascii="Times New Roman" w:hAnsi="Times New Roman" w:cs="Times New Roman"/>
          <w:noProof/>
          <w:sz w:val="28"/>
          <w:szCs w:val="28"/>
        </w:rPr>
        <w:softHyphen/>
        <w:t>го потенциала, его развитие на основе системы непрерывного образования).</w:t>
      </w:r>
    </w:p>
    <w:p w:rsidR="00186D87" w:rsidRPr="00625DAD" w:rsidRDefault="00186D87" w:rsidP="00186D87">
      <w:pPr>
        <w:suppressAutoHyphens/>
        <w:spacing w:line="360" w:lineRule="auto"/>
        <w:ind w:left="20" w:right="20" w:firstLine="600"/>
        <w:jc w:val="both"/>
        <w:rPr>
          <w:rFonts w:ascii="Times New Roman" w:hAnsi="Times New Roman" w:cs="Times New Roman"/>
          <w:noProof/>
          <w:sz w:val="28"/>
          <w:szCs w:val="28"/>
        </w:rPr>
      </w:pPr>
      <w:r w:rsidRPr="008455D8">
        <w:rPr>
          <w:rFonts w:ascii="Times New Roman" w:hAnsi="Times New Roman" w:cs="Times New Roman"/>
          <w:b/>
          <w:noProof/>
          <w:sz w:val="28"/>
          <w:szCs w:val="28"/>
        </w:rPr>
        <w:t>Содержание предлагаемых мероприятий.</w:t>
      </w:r>
      <w:r w:rsidRPr="00625DAD">
        <w:rPr>
          <w:rFonts w:ascii="Times New Roman" w:hAnsi="Times New Roman" w:cs="Times New Roman"/>
          <w:noProof/>
          <w:sz w:val="28"/>
          <w:szCs w:val="28"/>
        </w:rPr>
        <w:t xml:space="preserve"> Развитие системы здраво</w:t>
      </w:r>
      <w:r w:rsidRPr="00625DAD">
        <w:rPr>
          <w:rFonts w:ascii="Times New Roman" w:hAnsi="Times New Roman" w:cs="Times New Roman"/>
          <w:noProof/>
          <w:sz w:val="28"/>
          <w:szCs w:val="28"/>
        </w:rPr>
        <w:softHyphen/>
        <w:t>охранения Торбеевского муниципального района потребует реализации ряда мероприятий, в числе которых:</w:t>
      </w:r>
    </w:p>
    <w:p w:rsidR="00186D87" w:rsidRPr="00341D2F" w:rsidRDefault="00186D87" w:rsidP="00186D87">
      <w:pPr>
        <w:pStyle w:val="aff6"/>
        <w:widowControl w:val="0"/>
        <w:numPr>
          <w:ilvl w:val="0"/>
          <w:numId w:val="38"/>
        </w:numPr>
        <w:tabs>
          <w:tab w:val="left" w:pos="970"/>
        </w:tabs>
        <w:suppressAutoHyphens/>
        <w:spacing w:after="0" w:line="360" w:lineRule="auto"/>
        <w:contextualSpacing/>
        <w:jc w:val="both"/>
        <w:rPr>
          <w:rFonts w:ascii="Times New Roman" w:hAnsi="Times New Roman" w:cs="Times New Roman"/>
          <w:noProof/>
          <w:sz w:val="28"/>
          <w:szCs w:val="28"/>
        </w:rPr>
      </w:pPr>
      <w:r w:rsidRPr="00341D2F">
        <w:rPr>
          <w:rFonts w:ascii="Times New Roman" w:hAnsi="Times New Roman" w:cs="Times New Roman"/>
          <w:noProof/>
          <w:sz w:val="28"/>
          <w:szCs w:val="28"/>
        </w:rPr>
        <w:t>текущий ремонт пищеблока ГБУЗ РМ «Торбеевская РБ»;</w:t>
      </w:r>
    </w:p>
    <w:p w:rsidR="00186D87" w:rsidRPr="00341D2F" w:rsidRDefault="00186D87" w:rsidP="00186D87">
      <w:pPr>
        <w:pStyle w:val="aff6"/>
        <w:widowControl w:val="0"/>
        <w:numPr>
          <w:ilvl w:val="0"/>
          <w:numId w:val="38"/>
        </w:numPr>
        <w:tabs>
          <w:tab w:val="left" w:pos="985"/>
        </w:tabs>
        <w:suppressAutoHyphens/>
        <w:spacing w:after="0" w:line="360" w:lineRule="auto"/>
        <w:contextualSpacing/>
        <w:jc w:val="both"/>
        <w:rPr>
          <w:rFonts w:ascii="Times New Roman" w:hAnsi="Times New Roman" w:cs="Times New Roman"/>
          <w:noProof/>
          <w:sz w:val="28"/>
          <w:szCs w:val="28"/>
        </w:rPr>
      </w:pPr>
      <w:r w:rsidRPr="00341D2F">
        <w:rPr>
          <w:rFonts w:ascii="Times New Roman" w:hAnsi="Times New Roman" w:cs="Times New Roman"/>
          <w:noProof/>
          <w:sz w:val="28"/>
          <w:szCs w:val="28"/>
        </w:rPr>
        <w:t>капитальный ремонт хозяйственного корпуса</w:t>
      </w:r>
      <w:r>
        <w:rPr>
          <w:rFonts w:ascii="Times New Roman" w:hAnsi="Times New Roman" w:cs="Times New Roman"/>
          <w:noProof/>
          <w:sz w:val="28"/>
          <w:szCs w:val="28"/>
        </w:rPr>
        <w:t>;</w:t>
      </w:r>
      <w:r w:rsidRPr="00341D2F">
        <w:rPr>
          <w:rFonts w:ascii="Times New Roman" w:hAnsi="Times New Roman" w:cs="Times New Roman"/>
          <w:noProof/>
          <w:sz w:val="28"/>
          <w:szCs w:val="28"/>
        </w:rPr>
        <w:t xml:space="preserve"> </w:t>
      </w:r>
    </w:p>
    <w:p w:rsidR="00186D87" w:rsidRPr="00341D2F" w:rsidRDefault="00186D87" w:rsidP="00186D87">
      <w:pPr>
        <w:pStyle w:val="aff6"/>
        <w:widowControl w:val="0"/>
        <w:numPr>
          <w:ilvl w:val="0"/>
          <w:numId w:val="38"/>
        </w:numPr>
        <w:tabs>
          <w:tab w:val="left" w:pos="985"/>
        </w:tabs>
        <w:suppressAutoHyphens/>
        <w:spacing w:after="0" w:line="360" w:lineRule="auto"/>
        <w:contextualSpacing/>
        <w:jc w:val="both"/>
        <w:rPr>
          <w:rFonts w:ascii="Times New Roman" w:hAnsi="Times New Roman" w:cs="Times New Roman"/>
          <w:noProof/>
          <w:sz w:val="28"/>
          <w:szCs w:val="28"/>
        </w:rPr>
      </w:pPr>
      <w:r w:rsidRPr="00341D2F">
        <w:rPr>
          <w:rFonts w:ascii="Times New Roman" w:hAnsi="Times New Roman" w:cs="Times New Roman"/>
          <w:noProof/>
          <w:sz w:val="28"/>
          <w:szCs w:val="28"/>
        </w:rPr>
        <w:t>капитальный ремонт санбаклаборатории</w:t>
      </w:r>
      <w:r>
        <w:rPr>
          <w:rFonts w:ascii="Times New Roman" w:hAnsi="Times New Roman" w:cs="Times New Roman"/>
          <w:noProof/>
          <w:sz w:val="28"/>
          <w:szCs w:val="28"/>
        </w:rPr>
        <w:t>;</w:t>
      </w:r>
    </w:p>
    <w:p w:rsidR="00186D87" w:rsidRPr="00341D2F" w:rsidRDefault="00186D87" w:rsidP="00186D87">
      <w:pPr>
        <w:pStyle w:val="aff6"/>
        <w:widowControl w:val="0"/>
        <w:numPr>
          <w:ilvl w:val="0"/>
          <w:numId w:val="38"/>
        </w:numPr>
        <w:tabs>
          <w:tab w:val="left" w:pos="985"/>
        </w:tabs>
        <w:suppressAutoHyphens/>
        <w:spacing w:after="0" w:line="360" w:lineRule="auto"/>
        <w:contextualSpacing/>
        <w:jc w:val="both"/>
        <w:rPr>
          <w:rFonts w:ascii="Times New Roman" w:hAnsi="Times New Roman" w:cs="Times New Roman"/>
          <w:noProof/>
          <w:sz w:val="28"/>
          <w:szCs w:val="28"/>
        </w:rPr>
      </w:pPr>
      <w:r w:rsidRPr="00341D2F">
        <w:rPr>
          <w:rFonts w:ascii="Times New Roman" w:hAnsi="Times New Roman" w:cs="Times New Roman"/>
          <w:noProof/>
          <w:sz w:val="28"/>
          <w:szCs w:val="28"/>
        </w:rPr>
        <w:t>благоустройство территории ГБУЗ РМ «Торбеевская РБ»;</w:t>
      </w:r>
    </w:p>
    <w:p w:rsidR="00186D87" w:rsidRPr="00341D2F" w:rsidRDefault="00186D87" w:rsidP="00186D87">
      <w:pPr>
        <w:pStyle w:val="aff6"/>
        <w:widowControl w:val="0"/>
        <w:numPr>
          <w:ilvl w:val="0"/>
          <w:numId w:val="38"/>
        </w:numPr>
        <w:tabs>
          <w:tab w:val="left" w:pos="975"/>
        </w:tabs>
        <w:suppressAutoHyphens/>
        <w:spacing w:after="0" w:line="360" w:lineRule="auto"/>
        <w:contextualSpacing/>
        <w:jc w:val="both"/>
        <w:rPr>
          <w:rFonts w:ascii="Times New Roman" w:hAnsi="Times New Roman" w:cs="Times New Roman"/>
          <w:noProof/>
          <w:sz w:val="28"/>
          <w:szCs w:val="28"/>
          <w:highlight w:val="yellow"/>
        </w:rPr>
      </w:pPr>
      <w:r w:rsidRPr="00341D2F">
        <w:rPr>
          <w:rFonts w:ascii="Times New Roman" w:hAnsi="Times New Roman" w:cs="Times New Roman"/>
          <w:noProof/>
          <w:sz w:val="28"/>
          <w:szCs w:val="28"/>
        </w:rPr>
        <w:t>строительство    Красноармейского ФАП  и Варжеляйского ФАП</w:t>
      </w:r>
      <w:r>
        <w:rPr>
          <w:rFonts w:ascii="Times New Roman" w:hAnsi="Times New Roman" w:cs="Times New Roman"/>
          <w:noProof/>
          <w:sz w:val="28"/>
          <w:szCs w:val="28"/>
        </w:rPr>
        <w:t>.</w:t>
      </w:r>
    </w:p>
    <w:p w:rsidR="00186D87" w:rsidRPr="00E71CAB" w:rsidRDefault="00186D87" w:rsidP="00186D87">
      <w:pPr>
        <w:suppressAutoHyphens/>
        <w:spacing w:line="360" w:lineRule="auto"/>
        <w:ind w:left="20" w:right="20" w:firstLine="600"/>
        <w:jc w:val="both"/>
        <w:rPr>
          <w:rFonts w:ascii="Times New Roman" w:hAnsi="Times New Roman" w:cs="Times New Roman"/>
          <w:noProof/>
          <w:sz w:val="28"/>
          <w:szCs w:val="28"/>
          <w:shd w:val="clear" w:color="auto" w:fill="FFFF00"/>
        </w:rPr>
      </w:pPr>
      <w:r w:rsidRPr="00E71CAB">
        <w:rPr>
          <w:rFonts w:ascii="Times New Roman" w:hAnsi="Times New Roman" w:cs="Times New Roman"/>
          <w:noProof/>
          <w:sz w:val="28"/>
          <w:szCs w:val="28"/>
        </w:rPr>
        <w:t>Мероприятия и объем финансирования по подразделу № 15 приведены в прил. 2 и 4 к программе.</w:t>
      </w:r>
    </w:p>
    <w:p w:rsidR="00186D87" w:rsidRPr="00625DAD" w:rsidRDefault="00186D87" w:rsidP="00186D87">
      <w:pPr>
        <w:suppressAutoHyphens/>
        <w:spacing w:line="360" w:lineRule="auto"/>
        <w:ind w:left="20" w:right="20" w:firstLine="600"/>
        <w:jc w:val="both"/>
        <w:rPr>
          <w:rFonts w:ascii="Times New Roman" w:hAnsi="Times New Roman" w:cs="Times New Roman"/>
          <w:noProof/>
          <w:sz w:val="28"/>
          <w:szCs w:val="28"/>
        </w:rPr>
      </w:pPr>
      <w:r w:rsidRPr="00E71CAB">
        <w:rPr>
          <w:rFonts w:ascii="Times New Roman" w:hAnsi="Times New Roman" w:cs="Times New Roman"/>
          <w:b/>
          <w:noProof/>
          <w:sz w:val="28"/>
          <w:szCs w:val="28"/>
        </w:rPr>
        <w:t>Показатели экономической и социальной эффективности</w:t>
      </w:r>
      <w:r w:rsidRPr="00E73D08">
        <w:rPr>
          <w:rFonts w:ascii="Times New Roman" w:hAnsi="Times New Roman" w:cs="Times New Roman"/>
          <w:b/>
          <w:noProof/>
          <w:sz w:val="28"/>
          <w:szCs w:val="28"/>
        </w:rPr>
        <w:t xml:space="preserve"> реализации подраздела.</w:t>
      </w:r>
      <w:r w:rsidRPr="00625DAD">
        <w:rPr>
          <w:rFonts w:ascii="Times New Roman" w:hAnsi="Times New Roman" w:cs="Times New Roman"/>
          <w:noProof/>
          <w:sz w:val="28"/>
          <w:szCs w:val="28"/>
        </w:rPr>
        <w:t xml:space="preserve"> </w:t>
      </w:r>
      <w:r>
        <w:rPr>
          <w:rFonts w:ascii="Times New Roman" w:hAnsi="Times New Roman" w:cs="Times New Roman"/>
          <w:noProof/>
          <w:sz w:val="28"/>
          <w:szCs w:val="28"/>
        </w:rPr>
        <w:t xml:space="preserve"> </w:t>
      </w:r>
      <w:proofErr w:type="gramStart"/>
      <w:r w:rsidRPr="00625DAD">
        <w:rPr>
          <w:rFonts w:ascii="Times New Roman" w:hAnsi="Times New Roman" w:cs="Times New Roman"/>
          <w:noProof/>
          <w:sz w:val="28"/>
          <w:szCs w:val="28"/>
        </w:rPr>
        <w:t>Осуществление предлагаемых мероприятий будет способство</w:t>
      </w:r>
      <w:r w:rsidRPr="00625DAD">
        <w:rPr>
          <w:rFonts w:ascii="Times New Roman" w:hAnsi="Times New Roman" w:cs="Times New Roman"/>
          <w:noProof/>
          <w:sz w:val="28"/>
          <w:szCs w:val="28"/>
        </w:rPr>
        <w:softHyphen/>
        <w:t>вать сохранению и улучшению здоровья населения района, повышению ка</w:t>
      </w:r>
      <w:r w:rsidRPr="00625DAD">
        <w:rPr>
          <w:rFonts w:ascii="Times New Roman" w:hAnsi="Times New Roman" w:cs="Times New Roman"/>
          <w:noProof/>
          <w:sz w:val="28"/>
          <w:szCs w:val="28"/>
        </w:rPr>
        <w:softHyphen/>
        <w:t>чества его жизни, а также сокращению прямых и косвенных социальных и экономических потерь района и республики за счет снижения заболеваемо</w:t>
      </w:r>
      <w:r w:rsidRPr="00625DAD">
        <w:rPr>
          <w:rFonts w:ascii="Times New Roman" w:hAnsi="Times New Roman" w:cs="Times New Roman"/>
          <w:noProof/>
          <w:sz w:val="28"/>
          <w:szCs w:val="28"/>
        </w:rPr>
        <w:softHyphen/>
        <w:t>сти и смертности населения и экономии от внедрения в систему здравоохра</w:t>
      </w:r>
      <w:r w:rsidRPr="00625DAD">
        <w:rPr>
          <w:rFonts w:ascii="Times New Roman" w:hAnsi="Times New Roman" w:cs="Times New Roman"/>
          <w:noProof/>
          <w:sz w:val="28"/>
          <w:szCs w:val="28"/>
        </w:rPr>
        <w:softHyphen/>
        <w:t>нения Торбеевского муниципального района проектных методов, мето</w:t>
      </w:r>
      <w:r w:rsidRPr="00625DAD">
        <w:rPr>
          <w:rFonts w:ascii="Times New Roman" w:hAnsi="Times New Roman" w:cs="Times New Roman"/>
          <w:noProof/>
          <w:sz w:val="28"/>
          <w:szCs w:val="28"/>
        </w:rPr>
        <w:softHyphen/>
        <w:t>дов управления качеством оказания медицинских услуг, новых методик про</w:t>
      </w:r>
      <w:r w:rsidRPr="00625DAD">
        <w:rPr>
          <w:rFonts w:ascii="Times New Roman" w:hAnsi="Times New Roman" w:cs="Times New Roman"/>
          <w:noProof/>
          <w:sz w:val="28"/>
          <w:szCs w:val="28"/>
        </w:rPr>
        <w:softHyphen/>
        <w:t>филактической и рекреационной направленности.</w:t>
      </w:r>
      <w:proofErr w:type="gramEnd"/>
      <w:r w:rsidRPr="00625DAD">
        <w:rPr>
          <w:rFonts w:ascii="Times New Roman" w:hAnsi="Times New Roman" w:cs="Times New Roman"/>
          <w:noProof/>
          <w:sz w:val="28"/>
          <w:szCs w:val="28"/>
        </w:rPr>
        <w:t xml:space="preserve"> Рационализация назначения и использования лекарственных средств на основе принципов доказательной медицины обеспечит как повышение качества медицинских услуг, оказывае</w:t>
      </w:r>
      <w:r w:rsidRPr="00625DAD">
        <w:rPr>
          <w:rFonts w:ascii="Times New Roman" w:hAnsi="Times New Roman" w:cs="Times New Roman"/>
          <w:noProof/>
          <w:sz w:val="28"/>
          <w:szCs w:val="28"/>
        </w:rPr>
        <w:softHyphen/>
        <w:t>мых населению района, так и оптимизацию экономики отрасли.</w:t>
      </w:r>
    </w:p>
    <w:p w:rsidR="00186D87" w:rsidRPr="00625DAD" w:rsidRDefault="00186D87" w:rsidP="00186D87">
      <w:pPr>
        <w:suppressAutoHyphens/>
        <w:spacing w:line="360" w:lineRule="auto"/>
        <w:ind w:left="20" w:right="20" w:firstLine="600"/>
        <w:jc w:val="both"/>
        <w:rPr>
          <w:rFonts w:ascii="Times New Roman" w:hAnsi="Times New Roman" w:cs="Times New Roman"/>
          <w:noProof/>
          <w:sz w:val="28"/>
          <w:szCs w:val="28"/>
        </w:rPr>
      </w:pPr>
      <w:r w:rsidRPr="00912367">
        <w:rPr>
          <w:rFonts w:ascii="Times New Roman" w:hAnsi="Times New Roman" w:cs="Times New Roman"/>
          <w:noProof/>
          <w:sz w:val="28"/>
          <w:szCs w:val="28"/>
        </w:rPr>
        <w:t xml:space="preserve">Целевые индикаторы по подразделу №15 представлены в прил. 1 к  </w:t>
      </w:r>
      <w:r w:rsidRPr="00912367">
        <w:rPr>
          <w:rFonts w:ascii="Times New Roman" w:hAnsi="Times New Roman" w:cs="Times New Roman"/>
          <w:noProof/>
          <w:sz w:val="28"/>
          <w:szCs w:val="28"/>
        </w:rPr>
        <w:lastRenderedPageBreak/>
        <w:t>программе.</w:t>
      </w:r>
    </w:p>
    <w:p w:rsidR="00186D87" w:rsidRPr="00625DAD" w:rsidRDefault="00186D87" w:rsidP="00186D87">
      <w:pPr>
        <w:suppressAutoHyphens/>
        <w:spacing w:line="360" w:lineRule="auto"/>
        <w:ind w:left="20" w:right="20" w:firstLine="600"/>
        <w:jc w:val="both"/>
        <w:rPr>
          <w:rFonts w:ascii="Times New Roman" w:hAnsi="Times New Roman" w:cs="Times New Roman"/>
          <w:noProof/>
          <w:color w:val="auto"/>
          <w:sz w:val="28"/>
          <w:szCs w:val="28"/>
        </w:rPr>
      </w:pPr>
      <w:r w:rsidRPr="008455D8">
        <w:rPr>
          <w:rFonts w:ascii="Times New Roman" w:hAnsi="Times New Roman" w:cs="Times New Roman"/>
          <w:b/>
          <w:noProof/>
          <w:sz w:val="28"/>
          <w:szCs w:val="28"/>
        </w:rPr>
        <w:t>Соисполнитель программы:</w:t>
      </w:r>
      <w:r w:rsidRPr="00625DAD">
        <w:rPr>
          <w:rFonts w:ascii="Times New Roman" w:hAnsi="Times New Roman" w:cs="Times New Roman"/>
          <w:noProof/>
          <w:sz w:val="28"/>
          <w:szCs w:val="28"/>
        </w:rPr>
        <w:t xml:space="preserve"> ГБУЗ РМ «Торбеевская РБ».</w:t>
      </w:r>
    </w:p>
    <w:p w:rsidR="00186D87" w:rsidRPr="00625DAD" w:rsidRDefault="00186D87" w:rsidP="00186D87">
      <w:pPr>
        <w:pStyle w:val="a6"/>
        <w:shd w:val="clear" w:color="auto" w:fill="auto"/>
        <w:spacing w:after="0" w:line="360" w:lineRule="auto"/>
        <w:ind w:left="20" w:right="20" w:firstLine="460"/>
        <w:jc w:val="both"/>
        <w:rPr>
          <w:rFonts w:ascii="Times New Roman" w:hAnsi="Times New Roman" w:cs="Times New Roman"/>
          <w:sz w:val="28"/>
          <w:szCs w:val="28"/>
        </w:rPr>
      </w:pPr>
    </w:p>
    <w:p w:rsidR="00186D87" w:rsidRPr="00625DAD" w:rsidRDefault="00186D87" w:rsidP="00186D87">
      <w:pPr>
        <w:pStyle w:val="a6"/>
        <w:shd w:val="clear" w:color="auto" w:fill="auto"/>
        <w:spacing w:after="184" w:line="360" w:lineRule="auto"/>
        <w:ind w:right="460"/>
        <w:rPr>
          <w:rStyle w:val="13pt"/>
          <w:color w:val="000000"/>
          <w:sz w:val="28"/>
          <w:szCs w:val="28"/>
          <w:highlight w:val="yellow"/>
        </w:rPr>
      </w:pPr>
    </w:p>
    <w:p w:rsidR="00186D87" w:rsidRPr="00625DAD" w:rsidRDefault="00186D87" w:rsidP="00186D87">
      <w:pPr>
        <w:spacing w:line="360" w:lineRule="auto"/>
        <w:rPr>
          <w:rFonts w:ascii="Times New Roman" w:hAnsi="Times New Roman" w:cs="Times New Roman"/>
          <w:sz w:val="28"/>
          <w:szCs w:val="28"/>
        </w:rPr>
      </w:pPr>
    </w:p>
    <w:p w:rsidR="00E53723" w:rsidRPr="00EF6497" w:rsidRDefault="00E53723" w:rsidP="00E53723">
      <w:pPr>
        <w:pStyle w:val="a6"/>
        <w:shd w:val="clear" w:color="auto" w:fill="auto"/>
        <w:spacing w:after="300" w:line="384" w:lineRule="exact"/>
        <w:ind w:right="440"/>
        <w:rPr>
          <w:rFonts w:ascii="Times New Roman" w:hAnsi="Times New Roman" w:cs="Times New Roman"/>
          <w:b/>
          <w:i/>
          <w:sz w:val="28"/>
          <w:szCs w:val="28"/>
        </w:rPr>
      </w:pPr>
      <w:r w:rsidRPr="00944796">
        <w:rPr>
          <w:rStyle w:val="13pt"/>
          <w:color w:val="000000"/>
          <w:sz w:val="28"/>
          <w:szCs w:val="28"/>
        </w:rPr>
        <w:t xml:space="preserve">Подраздел № </w:t>
      </w:r>
      <w:r>
        <w:rPr>
          <w:rStyle w:val="13pt"/>
          <w:color w:val="000000"/>
          <w:sz w:val="28"/>
          <w:szCs w:val="28"/>
        </w:rPr>
        <w:t>16</w:t>
      </w:r>
      <w:r w:rsidRPr="00944796">
        <w:rPr>
          <w:rStyle w:val="13pt"/>
          <w:color w:val="000000"/>
          <w:sz w:val="28"/>
          <w:szCs w:val="28"/>
        </w:rPr>
        <w:t xml:space="preserve"> </w:t>
      </w:r>
      <w:r w:rsidRPr="00EF6497">
        <w:rPr>
          <w:rFonts w:ascii="Times New Roman" w:hAnsi="Times New Roman" w:cs="Times New Roman"/>
          <w:b/>
          <w:i/>
          <w:color w:val="000000"/>
          <w:sz w:val="28"/>
          <w:szCs w:val="28"/>
        </w:rPr>
        <w:t>Развитие рынка труда, повышение занятости населения</w:t>
      </w:r>
    </w:p>
    <w:p w:rsidR="00E53723" w:rsidRPr="0098783F" w:rsidRDefault="00E53723" w:rsidP="00E53723">
      <w:pPr>
        <w:pStyle w:val="a6"/>
        <w:shd w:val="clear" w:color="auto" w:fill="auto"/>
        <w:spacing w:after="0" w:line="360" w:lineRule="auto"/>
        <w:ind w:left="23" w:firstLine="440"/>
        <w:jc w:val="both"/>
        <w:rPr>
          <w:rFonts w:ascii="Times New Roman" w:hAnsi="Times New Roman" w:cs="Times New Roman"/>
          <w:sz w:val="28"/>
          <w:szCs w:val="28"/>
        </w:rPr>
      </w:pPr>
      <w:r w:rsidRPr="00EF6497">
        <w:rPr>
          <w:rFonts w:ascii="Times New Roman" w:hAnsi="Times New Roman" w:cs="Times New Roman"/>
          <w:b/>
          <w:color w:val="000000"/>
          <w:sz w:val="28"/>
          <w:szCs w:val="28"/>
        </w:rPr>
        <w:t>Цель:</w:t>
      </w:r>
      <w:r w:rsidRPr="0098783F">
        <w:rPr>
          <w:rFonts w:ascii="Times New Roman" w:hAnsi="Times New Roman" w:cs="Times New Roman"/>
          <w:color w:val="000000"/>
          <w:sz w:val="28"/>
          <w:szCs w:val="28"/>
        </w:rPr>
        <w:t xml:space="preserve"> развитие современного рынка труда.</w:t>
      </w:r>
    </w:p>
    <w:p w:rsidR="00E53723" w:rsidRPr="004A6047" w:rsidRDefault="00E53723" w:rsidP="00E53723">
      <w:pPr>
        <w:pStyle w:val="a6"/>
        <w:shd w:val="clear" w:color="auto" w:fill="auto"/>
        <w:spacing w:after="0" w:line="360" w:lineRule="auto"/>
        <w:ind w:left="23" w:right="20" w:firstLine="440"/>
        <w:jc w:val="both"/>
        <w:rPr>
          <w:rFonts w:ascii="Times New Roman" w:hAnsi="Times New Roman" w:cs="Times New Roman"/>
          <w:sz w:val="28"/>
          <w:szCs w:val="28"/>
        </w:rPr>
      </w:pPr>
      <w:r w:rsidRPr="00EF6497">
        <w:rPr>
          <w:rFonts w:ascii="Times New Roman" w:hAnsi="Times New Roman" w:cs="Times New Roman"/>
          <w:b/>
          <w:color w:val="000000"/>
          <w:sz w:val="28"/>
          <w:szCs w:val="28"/>
        </w:rPr>
        <w:t>Задачи</w:t>
      </w:r>
      <w:r w:rsidRPr="004A6047">
        <w:rPr>
          <w:rFonts w:ascii="Times New Roman" w:hAnsi="Times New Roman" w:cs="Times New Roman"/>
          <w:color w:val="000000"/>
          <w:sz w:val="28"/>
          <w:szCs w:val="28"/>
        </w:rPr>
        <w:t>: повышение эффективности занятости населения, создание новых рабочих мест, удовлетворение текущих и перспективных кадровых потребно</w:t>
      </w:r>
      <w:r w:rsidRPr="004A6047">
        <w:rPr>
          <w:rFonts w:ascii="Times New Roman" w:hAnsi="Times New Roman" w:cs="Times New Roman"/>
          <w:color w:val="000000"/>
          <w:sz w:val="28"/>
          <w:szCs w:val="28"/>
        </w:rPr>
        <w:softHyphen/>
        <w:t xml:space="preserve">стей предприятий и организаций </w:t>
      </w:r>
      <w:proofErr w:type="spellStart"/>
      <w:r w:rsidRPr="004A6047">
        <w:rPr>
          <w:rFonts w:ascii="Times New Roman" w:hAnsi="Times New Roman" w:cs="Times New Roman"/>
          <w:color w:val="000000"/>
          <w:sz w:val="28"/>
          <w:szCs w:val="28"/>
        </w:rPr>
        <w:t>Торбеевского</w:t>
      </w:r>
      <w:proofErr w:type="spellEnd"/>
      <w:r w:rsidRPr="004A6047">
        <w:rPr>
          <w:rFonts w:ascii="Times New Roman" w:hAnsi="Times New Roman" w:cs="Times New Roman"/>
          <w:color w:val="000000"/>
          <w:sz w:val="28"/>
          <w:szCs w:val="28"/>
        </w:rPr>
        <w:t xml:space="preserve"> муниципального района.</w:t>
      </w:r>
    </w:p>
    <w:p w:rsidR="00E53723" w:rsidRPr="004A6047" w:rsidRDefault="00E53723" w:rsidP="00E53723">
      <w:pPr>
        <w:pStyle w:val="a6"/>
        <w:shd w:val="clear" w:color="auto" w:fill="auto"/>
        <w:spacing w:after="0" w:line="360" w:lineRule="auto"/>
        <w:ind w:left="23" w:right="20" w:firstLine="560"/>
        <w:jc w:val="both"/>
        <w:rPr>
          <w:sz w:val="28"/>
          <w:szCs w:val="28"/>
        </w:rPr>
      </w:pPr>
      <w:r w:rsidRPr="00EF6497">
        <w:rPr>
          <w:rFonts w:ascii="Times New Roman" w:hAnsi="Times New Roman" w:cs="Times New Roman"/>
          <w:b/>
          <w:color w:val="000000"/>
          <w:sz w:val="28"/>
          <w:szCs w:val="28"/>
        </w:rPr>
        <w:t>Перспективы развития.</w:t>
      </w:r>
      <w:r w:rsidRPr="004A6047">
        <w:rPr>
          <w:rFonts w:ascii="Times New Roman" w:hAnsi="Times New Roman" w:cs="Times New Roman"/>
          <w:color w:val="000000"/>
          <w:sz w:val="28"/>
          <w:szCs w:val="28"/>
        </w:rPr>
        <w:t xml:space="preserve">  </w:t>
      </w:r>
      <w:proofErr w:type="gramStart"/>
      <w:r w:rsidRPr="004A6047">
        <w:rPr>
          <w:rFonts w:ascii="Times New Roman" w:hAnsi="Times New Roman" w:cs="Times New Roman"/>
          <w:color w:val="000000"/>
          <w:sz w:val="28"/>
          <w:szCs w:val="28"/>
        </w:rPr>
        <w:t>По данным на 1 января 2014 года</w:t>
      </w:r>
      <w:r w:rsidRPr="004A6047">
        <w:rPr>
          <w:rStyle w:val="ae"/>
          <w:color w:val="000000"/>
          <w:sz w:val="28"/>
          <w:szCs w:val="28"/>
        </w:rPr>
        <w:t xml:space="preserve"> в  структуре занятости трудоспособного населения преобладала группа занятых в организациях несельскохозяйственного профиля -     2766  чел. (22,3%),   2107 чел. (17%) работало за пределами тер</w:t>
      </w:r>
      <w:r w:rsidRPr="004A6047">
        <w:rPr>
          <w:rStyle w:val="ae"/>
          <w:color w:val="000000"/>
          <w:sz w:val="28"/>
          <w:szCs w:val="28"/>
        </w:rPr>
        <w:softHyphen/>
        <w:t xml:space="preserve">ритории </w:t>
      </w:r>
      <w:proofErr w:type="spellStart"/>
      <w:r w:rsidRPr="004A6047">
        <w:rPr>
          <w:rStyle w:val="ae"/>
          <w:color w:val="000000"/>
          <w:sz w:val="28"/>
          <w:szCs w:val="28"/>
        </w:rPr>
        <w:t>Торбеевского</w:t>
      </w:r>
      <w:proofErr w:type="spellEnd"/>
      <w:r w:rsidRPr="004A6047">
        <w:rPr>
          <w:rStyle w:val="ae"/>
          <w:color w:val="000000"/>
          <w:sz w:val="28"/>
          <w:szCs w:val="28"/>
        </w:rPr>
        <w:t xml:space="preserve"> муниципального района , 1760 чел. (14,2 %) — в бюджетной сфере; 1400 чел. (11,3%) — в личном подсобном хозяй</w:t>
      </w:r>
      <w:r w:rsidRPr="004A6047">
        <w:rPr>
          <w:rStyle w:val="ae"/>
          <w:color w:val="000000"/>
          <w:sz w:val="28"/>
          <w:szCs w:val="28"/>
        </w:rPr>
        <w:softHyphen/>
        <w:t xml:space="preserve">стве, 14 чел. (4,1%) — в сельскохозяйственном производстве. </w:t>
      </w:r>
      <w:proofErr w:type="gramEnd"/>
    </w:p>
    <w:p w:rsidR="00E53723" w:rsidRPr="0098783F" w:rsidRDefault="00E53723" w:rsidP="00E53723">
      <w:pPr>
        <w:pStyle w:val="a6"/>
        <w:shd w:val="clear" w:color="auto" w:fill="auto"/>
        <w:spacing w:after="0" w:line="360" w:lineRule="auto"/>
        <w:ind w:left="20" w:right="20" w:firstLine="440"/>
        <w:jc w:val="both"/>
        <w:rPr>
          <w:rFonts w:ascii="Times New Roman" w:hAnsi="Times New Roman" w:cs="Times New Roman"/>
          <w:sz w:val="28"/>
          <w:szCs w:val="28"/>
        </w:rPr>
      </w:pPr>
      <w:r w:rsidRPr="004A6047">
        <w:rPr>
          <w:rFonts w:ascii="Times New Roman" w:hAnsi="Times New Roman" w:cs="Times New Roman"/>
          <w:sz w:val="28"/>
          <w:szCs w:val="28"/>
        </w:rPr>
        <w:t>Ситуация на</w:t>
      </w:r>
      <w:r w:rsidRPr="0098783F">
        <w:rPr>
          <w:rFonts w:ascii="Times New Roman" w:hAnsi="Times New Roman" w:cs="Times New Roman"/>
          <w:sz w:val="28"/>
          <w:szCs w:val="28"/>
        </w:rPr>
        <w:t xml:space="preserve"> рынке труда  </w:t>
      </w:r>
      <w:r w:rsidRPr="0098783F">
        <w:rPr>
          <w:rFonts w:ascii="Times New Roman" w:hAnsi="Times New Roman" w:cs="Times New Roman"/>
          <w:color w:val="000000"/>
          <w:sz w:val="28"/>
          <w:szCs w:val="28"/>
        </w:rPr>
        <w:t>с 2011 по 2013 г. характеризуются незначительным увеличением численности работников в 2012 году и снижением  в 2013 году (таблица</w:t>
      </w:r>
      <w:r>
        <w:rPr>
          <w:rFonts w:ascii="Times New Roman" w:hAnsi="Times New Roman" w:cs="Times New Roman"/>
          <w:color w:val="000000"/>
          <w:sz w:val="28"/>
          <w:szCs w:val="28"/>
        </w:rPr>
        <w:t xml:space="preserve"> </w:t>
      </w:r>
      <w:r w:rsidRPr="0098783F">
        <w:rPr>
          <w:rFonts w:ascii="Times New Roman" w:hAnsi="Times New Roman" w:cs="Times New Roman"/>
          <w:color w:val="000000"/>
          <w:sz w:val="28"/>
          <w:szCs w:val="28"/>
        </w:rPr>
        <w:t>1).</w:t>
      </w:r>
    </w:p>
    <w:p w:rsidR="00E53723" w:rsidRPr="0098783F" w:rsidRDefault="00E53723" w:rsidP="00E53723">
      <w:pPr>
        <w:spacing w:line="360" w:lineRule="auto"/>
        <w:jc w:val="both"/>
        <w:rPr>
          <w:rFonts w:ascii="Times New Roman" w:hAnsi="Times New Roman" w:cs="Times New Roman"/>
          <w:sz w:val="28"/>
          <w:szCs w:val="28"/>
        </w:rPr>
      </w:pPr>
      <w:r w:rsidRPr="0098783F">
        <w:rPr>
          <w:rFonts w:ascii="Times New Roman" w:hAnsi="Times New Roman" w:cs="Times New Roman"/>
          <w:sz w:val="28"/>
          <w:szCs w:val="28"/>
        </w:rPr>
        <w:t xml:space="preserve"> За 2013 года в Центр занятости населения </w:t>
      </w:r>
      <w:proofErr w:type="spellStart"/>
      <w:r w:rsidRPr="0098783F">
        <w:rPr>
          <w:rFonts w:ascii="Times New Roman" w:hAnsi="Times New Roman" w:cs="Times New Roman"/>
          <w:sz w:val="28"/>
          <w:szCs w:val="28"/>
        </w:rPr>
        <w:t>Торбеевского</w:t>
      </w:r>
      <w:proofErr w:type="spellEnd"/>
      <w:r w:rsidRPr="0098783F">
        <w:rPr>
          <w:rFonts w:ascii="Times New Roman" w:hAnsi="Times New Roman" w:cs="Times New Roman"/>
          <w:sz w:val="28"/>
          <w:szCs w:val="28"/>
        </w:rPr>
        <w:t xml:space="preserve"> муниципального района  предприятиями района были направлены  </w:t>
      </w:r>
      <w:r w:rsidRPr="00C928BC">
        <w:rPr>
          <w:rFonts w:ascii="Times New Roman" w:hAnsi="Times New Roman" w:cs="Times New Roman"/>
          <w:sz w:val="28"/>
          <w:szCs w:val="28"/>
        </w:rPr>
        <w:t>предложения</w:t>
      </w:r>
      <w:r w:rsidRPr="0098783F">
        <w:rPr>
          <w:rFonts w:ascii="Times New Roman" w:hAnsi="Times New Roman" w:cs="Times New Roman"/>
          <w:sz w:val="28"/>
          <w:szCs w:val="28"/>
        </w:rPr>
        <w:t xml:space="preserve"> об увольнении работников из организаций в связи с ликвидацией либо  сокращением численности или штата  работников в количестве   172 человек, что на 147 человека больше, чем в 2012 году. </w:t>
      </w:r>
    </w:p>
    <w:p w:rsidR="00E53723" w:rsidRPr="0098783F" w:rsidRDefault="00E53723" w:rsidP="00E53723">
      <w:pPr>
        <w:spacing w:line="360" w:lineRule="auto"/>
        <w:jc w:val="both"/>
        <w:rPr>
          <w:rFonts w:ascii="Times New Roman" w:hAnsi="Times New Roman" w:cs="Times New Roman"/>
          <w:sz w:val="28"/>
          <w:szCs w:val="28"/>
        </w:rPr>
      </w:pPr>
      <w:r w:rsidRPr="0098783F">
        <w:rPr>
          <w:rFonts w:ascii="Times New Roman" w:hAnsi="Times New Roman" w:cs="Times New Roman"/>
          <w:sz w:val="28"/>
          <w:szCs w:val="28"/>
        </w:rPr>
        <w:t xml:space="preserve">    В 2013 году в центр занятости населения обратилось в качестве ищущих работу 733 человек, на 4 человека меньше 2012 года и на 177 меньше 2011 </w:t>
      </w:r>
      <w:r w:rsidRPr="0098783F">
        <w:rPr>
          <w:rFonts w:ascii="Times New Roman" w:hAnsi="Times New Roman" w:cs="Times New Roman"/>
          <w:sz w:val="28"/>
          <w:szCs w:val="28"/>
        </w:rPr>
        <w:lastRenderedPageBreak/>
        <w:t xml:space="preserve">года.                  </w:t>
      </w:r>
    </w:p>
    <w:p w:rsidR="00E53723" w:rsidRPr="0098783F" w:rsidRDefault="00E53723" w:rsidP="00E53723">
      <w:pPr>
        <w:spacing w:line="360" w:lineRule="auto"/>
        <w:ind w:firstLine="708"/>
        <w:jc w:val="both"/>
        <w:rPr>
          <w:rFonts w:ascii="Times New Roman" w:hAnsi="Times New Roman" w:cs="Times New Roman"/>
          <w:sz w:val="28"/>
          <w:szCs w:val="28"/>
        </w:rPr>
      </w:pPr>
      <w:r w:rsidRPr="0098783F">
        <w:rPr>
          <w:rFonts w:ascii="Times New Roman" w:hAnsi="Times New Roman" w:cs="Times New Roman"/>
          <w:sz w:val="28"/>
          <w:szCs w:val="28"/>
        </w:rPr>
        <w:t xml:space="preserve">За 2013 год признано безработными 146 человек, на 7 человек меньше 2012 года и на 223 человека меньше 2011 года. </w:t>
      </w:r>
    </w:p>
    <w:p w:rsidR="00E53723" w:rsidRPr="0098783F" w:rsidRDefault="00E53723" w:rsidP="00E53723">
      <w:pPr>
        <w:spacing w:line="360" w:lineRule="auto"/>
        <w:ind w:firstLine="708"/>
        <w:jc w:val="both"/>
        <w:rPr>
          <w:rFonts w:ascii="Times New Roman" w:hAnsi="Times New Roman" w:cs="Times New Roman"/>
          <w:sz w:val="28"/>
          <w:szCs w:val="28"/>
        </w:rPr>
      </w:pPr>
      <w:proofErr w:type="gramStart"/>
      <w:r w:rsidRPr="0098783F">
        <w:rPr>
          <w:rFonts w:ascii="Times New Roman" w:hAnsi="Times New Roman" w:cs="Times New Roman"/>
          <w:sz w:val="28"/>
          <w:szCs w:val="28"/>
        </w:rPr>
        <w:t xml:space="preserve">Сняты с учета 161 человек, из них 52 трудоустроились и 28 человек приступили  к </w:t>
      </w:r>
      <w:proofErr w:type="spellStart"/>
      <w:r w:rsidRPr="0098783F">
        <w:rPr>
          <w:rFonts w:ascii="Times New Roman" w:hAnsi="Times New Roman" w:cs="Times New Roman"/>
          <w:sz w:val="28"/>
          <w:szCs w:val="28"/>
        </w:rPr>
        <w:t>профобучению</w:t>
      </w:r>
      <w:proofErr w:type="spellEnd"/>
      <w:r w:rsidRPr="0098783F">
        <w:rPr>
          <w:rFonts w:ascii="Times New Roman" w:hAnsi="Times New Roman" w:cs="Times New Roman"/>
          <w:sz w:val="28"/>
          <w:szCs w:val="28"/>
        </w:rPr>
        <w:t>.</w:t>
      </w:r>
      <w:proofErr w:type="gramEnd"/>
    </w:p>
    <w:p w:rsidR="00E53723" w:rsidRPr="0098783F" w:rsidRDefault="00E53723" w:rsidP="00E53723">
      <w:pPr>
        <w:spacing w:line="360" w:lineRule="auto"/>
        <w:ind w:firstLine="708"/>
        <w:jc w:val="both"/>
        <w:rPr>
          <w:rFonts w:ascii="Times New Roman" w:hAnsi="Times New Roman" w:cs="Times New Roman"/>
          <w:sz w:val="28"/>
          <w:szCs w:val="28"/>
        </w:rPr>
      </w:pPr>
      <w:r w:rsidRPr="0098783F">
        <w:rPr>
          <w:rFonts w:ascii="Times New Roman" w:hAnsi="Times New Roman" w:cs="Times New Roman"/>
          <w:sz w:val="28"/>
          <w:szCs w:val="28"/>
        </w:rPr>
        <w:t xml:space="preserve">Структура </w:t>
      </w:r>
      <w:proofErr w:type="gramStart"/>
      <w:r w:rsidRPr="0098783F">
        <w:rPr>
          <w:rFonts w:ascii="Times New Roman" w:hAnsi="Times New Roman" w:cs="Times New Roman"/>
          <w:sz w:val="28"/>
          <w:szCs w:val="28"/>
        </w:rPr>
        <w:t>обращаю</w:t>
      </w:r>
      <w:r w:rsidRPr="0098783F">
        <w:rPr>
          <w:rFonts w:ascii="Times New Roman" w:hAnsi="Times New Roman" w:cs="Times New Roman"/>
          <w:sz w:val="28"/>
          <w:szCs w:val="28"/>
        </w:rPr>
        <w:softHyphen/>
        <w:t>щихся</w:t>
      </w:r>
      <w:proofErr w:type="gramEnd"/>
      <w:r w:rsidRPr="0098783F">
        <w:rPr>
          <w:rFonts w:ascii="Times New Roman" w:hAnsi="Times New Roman" w:cs="Times New Roman"/>
          <w:sz w:val="28"/>
          <w:szCs w:val="28"/>
        </w:rPr>
        <w:t xml:space="preserve"> в органы службы занятости по возрасту характеризуется преобладани</w:t>
      </w:r>
      <w:r w:rsidRPr="0098783F">
        <w:rPr>
          <w:rFonts w:ascii="Times New Roman" w:hAnsi="Times New Roman" w:cs="Times New Roman"/>
          <w:sz w:val="28"/>
          <w:szCs w:val="28"/>
        </w:rPr>
        <w:softHyphen/>
        <w:t>ем молодежи (по гендерному при</w:t>
      </w:r>
      <w:r w:rsidRPr="0098783F">
        <w:rPr>
          <w:rFonts w:ascii="Times New Roman" w:hAnsi="Times New Roman" w:cs="Times New Roman"/>
          <w:sz w:val="28"/>
          <w:szCs w:val="28"/>
          <w:u w:val="single"/>
        </w:rPr>
        <w:t>нци</w:t>
      </w:r>
      <w:r w:rsidRPr="0098783F">
        <w:rPr>
          <w:rFonts w:ascii="Times New Roman" w:hAnsi="Times New Roman" w:cs="Times New Roman"/>
          <w:sz w:val="28"/>
          <w:szCs w:val="28"/>
        </w:rPr>
        <w:t xml:space="preserve">пу — мужчины, по </w:t>
      </w:r>
      <w:proofErr w:type="spellStart"/>
      <w:r w:rsidRPr="0098783F">
        <w:rPr>
          <w:rFonts w:ascii="Times New Roman" w:hAnsi="Times New Roman" w:cs="Times New Roman"/>
          <w:sz w:val="28"/>
          <w:szCs w:val="28"/>
        </w:rPr>
        <w:t>профессионально</w:t>
      </w:r>
      <w:r w:rsidRPr="0098783F">
        <w:rPr>
          <w:rFonts w:ascii="Times New Roman" w:hAnsi="Times New Roman" w:cs="Times New Roman"/>
          <w:sz w:val="28"/>
          <w:szCs w:val="28"/>
        </w:rPr>
        <w:softHyphen/>
        <w:t>квалификационному</w:t>
      </w:r>
      <w:proofErr w:type="spellEnd"/>
      <w:r w:rsidRPr="0098783F">
        <w:rPr>
          <w:rFonts w:ascii="Times New Roman" w:hAnsi="Times New Roman" w:cs="Times New Roman"/>
          <w:sz w:val="28"/>
          <w:szCs w:val="28"/>
        </w:rPr>
        <w:t xml:space="preserve"> составу — лица со средним образованием). По данным на 1 января 2014 г., структура вакансий показывает </w:t>
      </w:r>
      <w:proofErr w:type="gramStart"/>
      <w:r w:rsidRPr="0098783F">
        <w:rPr>
          <w:rFonts w:ascii="Times New Roman" w:hAnsi="Times New Roman" w:cs="Times New Roman"/>
          <w:sz w:val="28"/>
          <w:szCs w:val="28"/>
        </w:rPr>
        <w:t>потребность</w:t>
      </w:r>
      <w:proofErr w:type="gramEnd"/>
      <w:r w:rsidRPr="0098783F">
        <w:rPr>
          <w:rFonts w:ascii="Times New Roman" w:hAnsi="Times New Roman" w:cs="Times New Roman"/>
          <w:sz w:val="28"/>
          <w:szCs w:val="28"/>
        </w:rPr>
        <w:t xml:space="preserve"> как в рабо</w:t>
      </w:r>
      <w:r w:rsidRPr="0098783F">
        <w:rPr>
          <w:rFonts w:ascii="Times New Roman" w:hAnsi="Times New Roman" w:cs="Times New Roman"/>
          <w:sz w:val="28"/>
          <w:szCs w:val="28"/>
        </w:rPr>
        <w:softHyphen/>
        <w:t>чих профессиях, так и специалистах с высшим образованием. Востребованы водители, механизаторы, электрики, медицинские работники, продавцы, разнорабочие.</w:t>
      </w:r>
    </w:p>
    <w:p w:rsidR="00E53723" w:rsidRPr="0098783F" w:rsidRDefault="00E53723" w:rsidP="00E53723">
      <w:pPr>
        <w:spacing w:line="360" w:lineRule="auto"/>
        <w:ind w:firstLine="708"/>
        <w:jc w:val="both"/>
        <w:rPr>
          <w:rFonts w:ascii="Times New Roman" w:hAnsi="Times New Roman" w:cs="Times New Roman"/>
          <w:sz w:val="28"/>
          <w:szCs w:val="28"/>
        </w:rPr>
      </w:pPr>
      <w:r w:rsidRPr="0098783F">
        <w:rPr>
          <w:rFonts w:ascii="Times New Roman" w:hAnsi="Times New Roman" w:cs="Times New Roman"/>
          <w:sz w:val="28"/>
          <w:szCs w:val="28"/>
        </w:rPr>
        <w:t>Центром занятости населения за 2013г.  трудоустроено на  работу  616 человек, 98,2% к 2012 году,  составило 98,2%.</w:t>
      </w:r>
    </w:p>
    <w:p w:rsidR="00E53723" w:rsidRPr="00EF6497" w:rsidRDefault="00E53723" w:rsidP="00E53723">
      <w:pPr>
        <w:pStyle w:val="24"/>
        <w:framePr w:w="9316" w:h="5221" w:hRule="exact" w:wrap="notBeside" w:vAnchor="text" w:hAnchor="page" w:x="1711" w:y="2443"/>
        <w:shd w:val="clear" w:color="auto" w:fill="auto"/>
        <w:spacing w:line="230" w:lineRule="exact"/>
        <w:jc w:val="right"/>
        <w:rPr>
          <w:sz w:val="28"/>
          <w:szCs w:val="28"/>
        </w:rPr>
      </w:pPr>
      <w:r w:rsidRPr="00EF6497">
        <w:rPr>
          <w:rStyle w:val="23"/>
          <w:color w:val="000000"/>
          <w:sz w:val="28"/>
          <w:szCs w:val="28"/>
        </w:rPr>
        <w:t>Таблица</w:t>
      </w:r>
      <w:proofErr w:type="gramStart"/>
      <w:r w:rsidRPr="00EF6497">
        <w:rPr>
          <w:rStyle w:val="23"/>
          <w:color w:val="000000"/>
          <w:sz w:val="28"/>
          <w:szCs w:val="28"/>
        </w:rPr>
        <w:t>1</w:t>
      </w:r>
      <w:proofErr w:type="gramEnd"/>
    </w:p>
    <w:p w:rsidR="00E53723" w:rsidRPr="00163FE4" w:rsidRDefault="00E53723" w:rsidP="00E53723">
      <w:pPr>
        <w:pStyle w:val="13"/>
        <w:framePr w:w="9316" w:h="5221" w:hRule="exact" w:wrap="notBeside" w:vAnchor="text" w:hAnchor="page" w:x="1711" w:y="2443"/>
        <w:shd w:val="clear" w:color="auto" w:fill="auto"/>
        <w:tabs>
          <w:tab w:val="left" w:leader="underscore" w:pos="5851"/>
          <w:tab w:val="left" w:leader="underscore" w:pos="6989"/>
        </w:tabs>
        <w:spacing w:line="230" w:lineRule="exact"/>
        <w:ind w:firstLine="0"/>
        <w:rPr>
          <w:b w:val="0"/>
          <w:sz w:val="24"/>
          <w:szCs w:val="24"/>
        </w:rPr>
      </w:pPr>
      <w:r w:rsidRPr="00163FE4">
        <w:rPr>
          <w:rStyle w:val="a9"/>
          <w:b/>
          <w:color w:val="000000"/>
          <w:sz w:val="24"/>
          <w:szCs w:val="24"/>
          <w:u w:val="none"/>
        </w:rPr>
        <w:t>Динамика основных показателей по труду</w:t>
      </w:r>
    </w:p>
    <w:tbl>
      <w:tblPr>
        <w:tblW w:w="0" w:type="auto"/>
        <w:jc w:val="center"/>
        <w:tblLayout w:type="fixed"/>
        <w:tblCellMar>
          <w:left w:w="0" w:type="dxa"/>
          <w:right w:w="0" w:type="dxa"/>
        </w:tblCellMar>
        <w:tblLook w:val="0000" w:firstRow="0" w:lastRow="0" w:firstColumn="0" w:lastColumn="0" w:noHBand="0" w:noVBand="0"/>
      </w:tblPr>
      <w:tblGrid>
        <w:gridCol w:w="5899"/>
        <w:gridCol w:w="1138"/>
        <w:gridCol w:w="1142"/>
        <w:gridCol w:w="1147"/>
      </w:tblGrid>
      <w:tr w:rsidR="00E53723" w:rsidTr="0064704A">
        <w:trPr>
          <w:trHeight w:hRule="exact" w:val="350"/>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pPr>
            <w:r>
              <w:rPr>
                <w:rStyle w:val="1112"/>
                <w:color w:val="000000"/>
              </w:rPr>
              <w:t>Показатель</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220"/>
              <w:jc w:val="left"/>
            </w:pPr>
            <w:r>
              <w:rPr>
                <w:rStyle w:val="1112"/>
                <w:color w:val="000000"/>
              </w:rPr>
              <w:t>2011 г.</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240"/>
              <w:jc w:val="left"/>
            </w:pPr>
            <w:r>
              <w:rPr>
                <w:rStyle w:val="1112"/>
                <w:color w:val="000000"/>
              </w:rPr>
              <w:t>2012 г.</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220"/>
              <w:jc w:val="left"/>
            </w:pPr>
            <w:r>
              <w:rPr>
                <w:rStyle w:val="1112"/>
                <w:color w:val="000000"/>
              </w:rPr>
              <w:t>2013 г.</w:t>
            </w:r>
          </w:p>
        </w:tc>
      </w:tr>
      <w:tr w:rsidR="00E53723" w:rsidTr="0064704A">
        <w:trPr>
          <w:trHeight w:hRule="exact" w:val="696"/>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78" w:lineRule="exact"/>
              <w:ind w:left="40"/>
              <w:jc w:val="left"/>
            </w:pPr>
            <w:r>
              <w:rPr>
                <w:rStyle w:val="1112"/>
                <w:color w:val="000000"/>
              </w:rPr>
              <w:t>Среднесписочная численность работников, всего, чел. (без субъектов малого предпринимательства)</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t>3802</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t>3911</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t>3627</w:t>
            </w:r>
          </w:p>
        </w:tc>
      </w:tr>
      <w:tr w:rsidR="00E53723" w:rsidTr="0064704A">
        <w:trPr>
          <w:trHeight w:hRule="exact" w:val="883"/>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78" w:lineRule="exact"/>
              <w:ind w:left="40"/>
              <w:jc w:val="left"/>
            </w:pPr>
            <w:r>
              <w:rPr>
                <w:rStyle w:val="1112"/>
                <w:color w:val="000000"/>
              </w:rPr>
              <w:t>Численность граждан, обратившихся в органы службы занятости за содействием в поиске работы, чел.</w:t>
            </w:r>
          </w:p>
          <w:p w:rsidR="00E53723" w:rsidRDefault="00E53723" w:rsidP="0064704A">
            <w:pPr>
              <w:pStyle w:val="a6"/>
              <w:framePr w:w="9316" w:h="5221" w:hRule="exact" w:wrap="notBeside" w:vAnchor="text" w:hAnchor="page" w:x="1711" w:y="2443"/>
              <w:shd w:val="clear" w:color="auto" w:fill="auto"/>
              <w:spacing w:after="0" w:line="278" w:lineRule="exact"/>
              <w:ind w:left="40"/>
              <w:jc w:val="left"/>
            </w:pPr>
            <w:r>
              <w:rPr>
                <w:rStyle w:val="1112"/>
                <w:color w:val="000000"/>
              </w:rPr>
              <w:t>В том числе:</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910</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737</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733</w:t>
            </w:r>
          </w:p>
        </w:tc>
      </w:tr>
      <w:tr w:rsidR="00E53723" w:rsidTr="0064704A">
        <w:trPr>
          <w:trHeight w:hRule="exact" w:val="331"/>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40"/>
              <w:jc w:val="left"/>
            </w:pPr>
            <w:r>
              <w:rPr>
                <w:rStyle w:val="1112"/>
                <w:color w:val="000000"/>
              </w:rPr>
              <w:t>Мужчины, %</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52,97</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50,2</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59,6</w:t>
            </w:r>
          </w:p>
        </w:tc>
      </w:tr>
      <w:tr w:rsidR="00E53723" w:rsidTr="0064704A">
        <w:trPr>
          <w:trHeight w:hRule="exact" w:val="331"/>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40"/>
              <w:jc w:val="left"/>
            </w:pPr>
            <w:r>
              <w:rPr>
                <w:rStyle w:val="1112"/>
                <w:color w:val="000000"/>
              </w:rPr>
              <w:t>Граждане в возрасте 14—29 лет, %</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54,4</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64,2</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65,6</w:t>
            </w:r>
          </w:p>
        </w:tc>
      </w:tr>
      <w:tr w:rsidR="00E53723" w:rsidTr="0064704A">
        <w:trPr>
          <w:trHeight w:hRule="exact" w:val="331"/>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40"/>
              <w:jc w:val="left"/>
            </w:pPr>
            <w:proofErr w:type="gramStart"/>
            <w:r>
              <w:rPr>
                <w:rStyle w:val="1112"/>
                <w:color w:val="000000"/>
              </w:rPr>
              <w:t>Относящиеся к категории инвалидов, %</w:t>
            </w:r>
            <w:proofErr w:type="gramEnd"/>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2,6</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1,2</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0,5</w:t>
            </w:r>
          </w:p>
        </w:tc>
      </w:tr>
      <w:tr w:rsidR="00E53723" w:rsidTr="0064704A">
        <w:trPr>
          <w:trHeight w:hRule="exact" w:val="331"/>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40"/>
              <w:jc w:val="left"/>
            </w:pPr>
            <w:r>
              <w:rPr>
                <w:rStyle w:val="1112"/>
                <w:color w:val="000000"/>
              </w:rPr>
              <w:t>Высвобожденные работники, %</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3,2</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3,7</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3,0</w:t>
            </w:r>
          </w:p>
        </w:tc>
      </w:tr>
      <w:tr w:rsidR="00E53723" w:rsidTr="0064704A">
        <w:trPr>
          <w:trHeight w:hRule="exact" w:val="336"/>
          <w:jc w:val="center"/>
        </w:trPr>
        <w:tc>
          <w:tcPr>
            <w:tcW w:w="5899"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left="40"/>
              <w:jc w:val="left"/>
            </w:pPr>
            <w:proofErr w:type="gramStart"/>
            <w:r>
              <w:rPr>
                <w:rStyle w:val="1112"/>
                <w:color w:val="000000"/>
              </w:rPr>
              <w:t>Имеющие</w:t>
            </w:r>
            <w:proofErr w:type="gramEnd"/>
            <w:r>
              <w:rPr>
                <w:rStyle w:val="1112"/>
                <w:color w:val="000000"/>
              </w:rPr>
              <w:t xml:space="preserve"> длительный перерыв в работе, %</w:t>
            </w:r>
          </w:p>
        </w:tc>
        <w:tc>
          <w:tcPr>
            <w:tcW w:w="1138"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33,0</w:t>
            </w:r>
          </w:p>
        </w:tc>
        <w:tc>
          <w:tcPr>
            <w:tcW w:w="1142" w:type="dxa"/>
            <w:tcBorders>
              <w:top w:val="single" w:sz="4" w:space="0" w:color="auto"/>
              <w:left w:val="single" w:sz="4" w:space="0" w:color="auto"/>
              <w:bottom w:val="nil"/>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19,0</w:t>
            </w:r>
          </w:p>
        </w:tc>
        <w:tc>
          <w:tcPr>
            <w:tcW w:w="1147" w:type="dxa"/>
            <w:tcBorders>
              <w:top w:val="single" w:sz="4" w:space="0" w:color="auto"/>
              <w:left w:val="single" w:sz="4" w:space="0" w:color="auto"/>
              <w:bottom w:val="nil"/>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27,1</w:t>
            </w:r>
          </w:p>
        </w:tc>
      </w:tr>
      <w:tr w:rsidR="00E53723" w:rsidTr="0064704A">
        <w:trPr>
          <w:trHeight w:hRule="exact" w:val="893"/>
          <w:jc w:val="center"/>
        </w:trPr>
        <w:tc>
          <w:tcPr>
            <w:tcW w:w="5899" w:type="dxa"/>
            <w:tcBorders>
              <w:top w:val="single" w:sz="4" w:space="0" w:color="auto"/>
              <w:left w:val="single" w:sz="4" w:space="0" w:color="auto"/>
              <w:bottom w:val="single" w:sz="4" w:space="0" w:color="auto"/>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78" w:lineRule="exact"/>
              <w:ind w:left="40"/>
              <w:jc w:val="left"/>
            </w:pPr>
            <w:r>
              <w:rPr>
                <w:rStyle w:val="1112"/>
                <w:color w:val="000000"/>
              </w:rPr>
              <w:t xml:space="preserve">Доля трудоустроенных граждан в общей </w:t>
            </w:r>
            <w:proofErr w:type="gramStart"/>
            <w:r>
              <w:rPr>
                <w:rStyle w:val="1112"/>
                <w:color w:val="000000"/>
              </w:rPr>
              <w:t>численности</w:t>
            </w:r>
            <w:proofErr w:type="gramEnd"/>
            <w:r>
              <w:rPr>
                <w:rStyle w:val="1112"/>
                <w:color w:val="000000"/>
              </w:rPr>
              <w:t xml:space="preserve"> обратившихся в органы службы занятости за содействием в поиске работы, %</w:t>
            </w:r>
          </w:p>
        </w:tc>
        <w:tc>
          <w:tcPr>
            <w:tcW w:w="1138" w:type="dxa"/>
            <w:tcBorders>
              <w:top w:val="single" w:sz="4" w:space="0" w:color="auto"/>
              <w:left w:val="single" w:sz="4" w:space="0" w:color="auto"/>
              <w:bottom w:val="single" w:sz="4" w:space="0" w:color="auto"/>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80,3</w:t>
            </w:r>
          </w:p>
        </w:tc>
        <w:tc>
          <w:tcPr>
            <w:tcW w:w="1142" w:type="dxa"/>
            <w:tcBorders>
              <w:top w:val="single" w:sz="4" w:space="0" w:color="auto"/>
              <w:left w:val="single" w:sz="4" w:space="0" w:color="auto"/>
              <w:bottom w:val="single" w:sz="4" w:space="0" w:color="auto"/>
              <w:right w:val="nil"/>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85,07</w:t>
            </w:r>
          </w:p>
        </w:tc>
        <w:tc>
          <w:tcPr>
            <w:tcW w:w="1147" w:type="dxa"/>
            <w:tcBorders>
              <w:top w:val="single" w:sz="4" w:space="0" w:color="auto"/>
              <w:left w:val="single" w:sz="4" w:space="0" w:color="auto"/>
              <w:bottom w:val="single" w:sz="4" w:space="0" w:color="auto"/>
              <w:right w:val="single" w:sz="4" w:space="0" w:color="auto"/>
            </w:tcBorders>
            <w:shd w:val="clear" w:color="auto" w:fill="FFFFFF"/>
          </w:tcPr>
          <w:p w:rsidR="00E53723" w:rsidRDefault="00E53723" w:rsidP="0064704A">
            <w:pPr>
              <w:pStyle w:val="a6"/>
              <w:framePr w:w="9316" w:h="5221" w:hRule="exact" w:wrap="notBeside" w:vAnchor="text" w:hAnchor="page" w:x="1711" w:y="2443"/>
              <w:shd w:val="clear" w:color="auto" w:fill="auto"/>
              <w:spacing w:after="0" w:line="230" w:lineRule="exact"/>
              <w:ind w:right="40"/>
              <w:jc w:val="right"/>
            </w:pPr>
            <w:r>
              <w:rPr>
                <w:rStyle w:val="1112"/>
                <w:color w:val="000000"/>
              </w:rPr>
              <w:t>84,0</w:t>
            </w:r>
          </w:p>
        </w:tc>
      </w:tr>
    </w:tbl>
    <w:tbl>
      <w:tblPr>
        <w:tblpPr w:leftFromText="180" w:rightFromText="180" w:vertAnchor="text" w:horzAnchor="page" w:tblpX="1696" w:tblpY="7410"/>
        <w:tblW w:w="9361" w:type="dxa"/>
        <w:tblLayout w:type="fixed"/>
        <w:tblCellMar>
          <w:left w:w="0" w:type="dxa"/>
          <w:right w:w="0" w:type="dxa"/>
        </w:tblCellMar>
        <w:tblLook w:val="0000" w:firstRow="0" w:lastRow="0" w:firstColumn="0" w:lastColumn="0" w:noHBand="0" w:noVBand="0"/>
      </w:tblPr>
      <w:tblGrid>
        <w:gridCol w:w="5959"/>
        <w:gridCol w:w="1134"/>
        <w:gridCol w:w="1134"/>
        <w:gridCol w:w="1134"/>
      </w:tblGrid>
      <w:tr w:rsidR="000D6074" w:rsidTr="000D6074">
        <w:trPr>
          <w:trHeight w:hRule="exact" w:val="883"/>
        </w:trPr>
        <w:tc>
          <w:tcPr>
            <w:tcW w:w="5959"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74" w:lineRule="exact"/>
              <w:jc w:val="both"/>
            </w:pPr>
            <w:r>
              <w:rPr>
                <w:rStyle w:val="1112"/>
                <w:color w:val="000000"/>
              </w:rPr>
              <w:t>Численность граждан, зарегистрированных в органах службы занятости в качестве безработных, чел.</w:t>
            </w:r>
          </w:p>
          <w:p w:rsidR="000D6074" w:rsidRDefault="000D6074" w:rsidP="000D6074">
            <w:pPr>
              <w:pStyle w:val="a6"/>
              <w:shd w:val="clear" w:color="auto" w:fill="auto"/>
              <w:spacing w:after="0" w:line="274" w:lineRule="exact"/>
              <w:jc w:val="both"/>
            </w:pPr>
            <w:r>
              <w:rPr>
                <w:rStyle w:val="1112"/>
                <w:color w:val="000000"/>
              </w:rPr>
              <w:t>(в течение года)</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369</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153</w:t>
            </w:r>
          </w:p>
        </w:tc>
        <w:tc>
          <w:tcPr>
            <w:tcW w:w="1134" w:type="dxa"/>
            <w:tcBorders>
              <w:top w:val="single" w:sz="4" w:space="0" w:color="auto"/>
              <w:left w:val="single" w:sz="4" w:space="0" w:color="auto"/>
              <w:bottom w:val="nil"/>
              <w:right w:val="single" w:sz="4" w:space="0" w:color="auto"/>
            </w:tcBorders>
            <w:shd w:val="clear" w:color="auto" w:fill="FFFFFF"/>
          </w:tcPr>
          <w:p w:rsidR="000D6074" w:rsidRDefault="000D6074" w:rsidP="000D6074">
            <w:pPr>
              <w:pStyle w:val="a6"/>
              <w:shd w:val="clear" w:color="auto" w:fill="auto"/>
              <w:spacing w:after="0" w:line="230" w:lineRule="exact"/>
              <w:ind w:right="60"/>
              <w:jc w:val="right"/>
            </w:pPr>
            <w:r>
              <w:rPr>
                <w:rStyle w:val="1112"/>
                <w:color w:val="000000"/>
              </w:rPr>
              <w:t>146</w:t>
            </w:r>
          </w:p>
        </w:tc>
      </w:tr>
      <w:tr w:rsidR="000D6074" w:rsidTr="000D6074">
        <w:trPr>
          <w:trHeight w:hRule="exact" w:val="610"/>
        </w:trPr>
        <w:tc>
          <w:tcPr>
            <w:tcW w:w="5959"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78" w:lineRule="exact"/>
              <w:ind w:left="40"/>
              <w:jc w:val="left"/>
            </w:pPr>
            <w:r>
              <w:rPr>
                <w:rStyle w:val="1112"/>
                <w:color w:val="000000"/>
              </w:rPr>
              <w:lastRenderedPageBreak/>
              <w:t>Уровень регистрируемой безработицы, % (на конец года)</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0,8</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0,7</w:t>
            </w:r>
          </w:p>
        </w:tc>
        <w:tc>
          <w:tcPr>
            <w:tcW w:w="1134" w:type="dxa"/>
            <w:tcBorders>
              <w:top w:val="single" w:sz="4" w:space="0" w:color="auto"/>
              <w:left w:val="single" w:sz="4" w:space="0" w:color="auto"/>
              <w:bottom w:val="nil"/>
              <w:right w:val="single" w:sz="4" w:space="0" w:color="auto"/>
            </w:tcBorders>
            <w:shd w:val="clear" w:color="auto" w:fill="FFFFFF"/>
          </w:tcPr>
          <w:p w:rsidR="000D6074" w:rsidRDefault="000D6074" w:rsidP="000D6074">
            <w:pPr>
              <w:pStyle w:val="a6"/>
              <w:shd w:val="clear" w:color="auto" w:fill="auto"/>
              <w:spacing w:after="0" w:line="230" w:lineRule="exact"/>
              <w:ind w:right="60"/>
              <w:jc w:val="right"/>
            </w:pPr>
            <w:r>
              <w:rPr>
                <w:rStyle w:val="1112"/>
                <w:color w:val="000000"/>
              </w:rPr>
              <w:t>0,55</w:t>
            </w:r>
          </w:p>
        </w:tc>
      </w:tr>
      <w:tr w:rsidR="000D6074" w:rsidTr="000D6074">
        <w:trPr>
          <w:trHeight w:hRule="exact" w:val="605"/>
        </w:trPr>
        <w:tc>
          <w:tcPr>
            <w:tcW w:w="5959"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69" w:lineRule="exact"/>
              <w:jc w:val="both"/>
            </w:pPr>
            <w:r>
              <w:rPr>
                <w:rStyle w:val="1112"/>
                <w:color w:val="000000"/>
              </w:rPr>
              <w:t>Средняя продолжительность регистрируемой безрабо</w:t>
            </w:r>
            <w:r>
              <w:rPr>
                <w:rStyle w:val="1112"/>
                <w:color w:val="000000"/>
              </w:rPr>
              <w:softHyphen/>
              <w:t>тицы, месяцев (на конец года)</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5,6</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5,96</w:t>
            </w:r>
          </w:p>
        </w:tc>
        <w:tc>
          <w:tcPr>
            <w:tcW w:w="1134" w:type="dxa"/>
            <w:tcBorders>
              <w:top w:val="single" w:sz="4" w:space="0" w:color="auto"/>
              <w:left w:val="single" w:sz="4" w:space="0" w:color="auto"/>
              <w:bottom w:val="nil"/>
              <w:right w:val="single" w:sz="4" w:space="0" w:color="auto"/>
            </w:tcBorders>
            <w:shd w:val="clear" w:color="auto" w:fill="FFFFFF"/>
          </w:tcPr>
          <w:p w:rsidR="000D6074" w:rsidRDefault="000D6074" w:rsidP="000D6074">
            <w:pPr>
              <w:pStyle w:val="a6"/>
              <w:shd w:val="clear" w:color="auto" w:fill="auto"/>
              <w:spacing w:after="0" w:line="230" w:lineRule="exact"/>
              <w:ind w:right="60"/>
              <w:jc w:val="right"/>
            </w:pPr>
            <w:r>
              <w:rPr>
                <w:rStyle w:val="1112"/>
                <w:color w:val="000000"/>
              </w:rPr>
              <w:t>5,54</w:t>
            </w:r>
          </w:p>
        </w:tc>
      </w:tr>
      <w:tr w:rsidR="000D6074" w:rsidTr="000D6074">
        <w:trPr>
          <w:trHeight w:hRule="exact" w:val="610"/>
        </w:trPr>
        <w:tc>
          <w:tcPr>
            <w:tcW w:w="5959"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78" w:lineRule="exact"/>
              <w:jc w:val="both"/>
            </w:pPr>
            <w:r>
              <w:rPr>
                <w:rStyle w:val="1112"/>
                <w:color w:val="000000"/>
              </w:rPr>
              <w:t>Доля безработных, состоящих на учете в органах служ</w:t>
            </w:r>
            <w:r>
              <w:rPr>
                <w:rStyle w:val="1112"/>
                <w:color w:val="000000"/>
              </w:rPr>
              <w:softHyphen/>
              <w:t>бы занятости более 1 года, % (на конец года)</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5,6</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9,7</w:t>
            </w:r>
          </w:p>
        </w:tc>
        <w:tc>
          <w:tcPr>
            <w:tcW w:w="1134" w:type="dxa"/>
            <w:tcBorders>
              <w:top w:val="single" w:sz="4" w:space="0" w:color="auto"/>
              <w:left w:val="single" w:sz="4" w:space="0" w:color="auto"/>
              <w:bottom w:val="nil"/>
              <w:right w:val="single" w:sz="4" w:space="0" w:color="auto"/>
            </w:tcBorders>
            <w:shd w:val="clear" w:color="auto" w:fill="FFFFFF"/>
          </w:tcPr>
          <w:p w:rsidR="000D6074" w:rsidRDefault="000D6074" w:rsidP="000D6074">
            <w:pPr>
              <w:pStyle w:val="a6"/>
              <w:shd w:val="clear" w:color="auto" w:fill="auto"/>
              <w:spacing w:after="0" w:line="230" w:lineRule="exact"/>
              <w:ind w:right="60"/>
              <w:jc w:val="right"/>
            </w:pPr>
            <w:r>
              <w:rPr>
                <w:rStyle w:val="1112"/>
                <w:color w:val="000000"/>
              </w:rPr>
              <w:t>0,4</w:t>
            </w:r>
          </w:p>
        </w:tc>
      </w:tr>
      <w:tr w:rsidR="000D6074" w:rsidTr="000D6074">
        <w:trPr>
          <w:trHeight w:hRule="exact" w:val="883"/>
        </w:trPr>
        <w:tc>
          <w:tcPr>
            <w:tcW w:w="5959"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78" w:lineRule="exact"/>
              <w:jc w:val="both"/>
            </w:pPr>
            <w:r>
              <w:rPr>
                <w:rStyle w:val="1112"/>
                <w:color w:val="000000"/>
              </w:rPr>
              <w:t>Заявленная предприятиями и организациями в органы службы занятости потребность в работниках, чел. (всего за год)</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1106</w:t>
            </w:r>
          </w:p>
        </w:tc>
        <w:tc>
          <w:tcPr>
            <w:tcW w:w="1134" w:type="dxa"/>
            <w:tcBorders>
              <w:top w:val="single" w:sz="4" w:space="0" w:color="auto"/>
              <w:left w:val="single" w:sz="4" w:space="0" w:color="auto"/>
              <w:bottom w:val="nil"/>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1184</w:t>
            </w:r>
          </w:p>
        </w:tc>
        <w:tc>
          <w:tcPr>
            <w:tcW w:w="1134" w:type="dxa"/>
            <w:tcBorders>
              <w:top w:val="single" w:sz="4" w:space="0" w:color="auto"/>
              <w:left w:val="single" w:sz="4" w:space="0" w:color="auto"/>
              <w:bottom w:val="nil"/>
              <w:right w:val="single" w:sz="4" w:space="0" w:color="auto"/>
            </w:tcBorders>
            <w:shd w:val="clear" w:color="auto" w:fill="FFFFFF"/>
          </w:tcPr>
          <w:p w:rsidR="000D6074" w:rsidRDefault="000D6074" w:rsidP="000D6074">
            <w:pPr>
              <w:pStyle w:val="a6"/>
              <w:shd w:val="clear" w:color="auto" w:fill="auto"/>
              <w:spacing w:after="0" w:line="230" w:lineRule="exact"/>
              <w:ind w:right="60"/>
              <w:jc w:val="right"/>
            </w:pPr>
            <w:r>
              <w:rPr>
                <w:rStyle w:val="1112"/>
                <w:color w:val="000000"/>
              </w:rPr>
              <w:t>1034</w:t>
            </w:r>
          </w:p>
        </w:tc>
      </w:tr>
      <w:tr w:rsidR="000D6074" w:rsidTr="000D6074">
        <w:trPr>
          <w:trHeight w:hRule="exact" w:val="341"/>
        </w:trPr>
        <w:tc>
          <w:tcPr>
            <w:tcW w:w="5959" w:type="dxa"/>
            <w:tcBorders>
              <w:top w:val="single" w:sz="4" w:space="0" w:color="auto"/>
              <w:left w:val="single" w:sz="4" w:space="0" w:color="auto"/>
              <w:bottom w:val="single" w:sz="4" w:space="0" w:color="auto"/>
              <w:right w:val="nil"/>
            </w:tcBorders>
            <w:shd w:val="clear" w:color="auto" w:fill="FFFFFF"/>
          </w:tcPr>
          <w:p w:rsidR="000D6074" w:rsidRDefault="000D6074" w:rsidP="000D6074">
            <w:pPr>
              <w:pStyle w:val="a6"/>
              <w:shd w:val="clear" w:color="auto" w:fill="auto"/>
              <w:spacing w:after="0" w:line="230" w:lineRule="exact"/>
            </w:pPr>
            <w:r>
              <w:rPr>
                <w:rStyle w:val="1112"/>
                <w:color w:val="000000"/>
              </w:rPr>
              <w:t>Напряженность на рынке труда, чел. (на конец года)</w:t>
            </w:r>
          </w:p>
        </w:tc>
        <w:tc>
          <w:tcPr>
            <w:tcW w:w="1134" w:type="dxa"/>
            <w:tcBorders>
              <w:top w:val="single" w:sz="4" w:space="0" w:color="auto"/>
              <w:left w:val="single" w:sz="4" w:space="0" w:color="auto"/>
              <w:bottom w:val="single" w:sz="4" w:space="0" w:color="auto"/>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1,9</w:t>
            </w:r>
          </w:p>
        </w:tc>
        <w:tc>
          <w:tcPr>
            <w:tcW w:w="1134" w:type="dxa"/>
            <w:tcBorders>
              <w:top w:val="single" w:sz="4" w:space="0" w:color="auto"/>
              <w:left w:val="single" w:sz="4" w:space="0" w:color="auto"/>
              <w:bottom w:val="single" w:sz="4" w:space="0" w:color="auto"/>
              <w:right w:val="nil"/>
            </w:tcBorders>
            <w:shd w:val="clear" w:color="auto" w:fill="FFFFFF"/>
          </w:tcPr>
          <w:p w:rsidR="000D6074" w:rsidRDefault="000D6074" w:rsidP="000D6074">
            <w:pPr>
              <w:pStyle w:val="a6"/>
              <w:shd w:val="clear" w:color="auto" w:fill="auto"/>
              <w:spacing w:after="0" w:line="230" w:lineRule="exact"/>
              <w:ind w:right="40"/>
              <w:jc w:val="right"/>
            </w:pPr>
            <w:r>
              <w:rPr>
                <w:rStyle w:val="1112"/>
                <w:color w:val="000000"/>
              </w:rPr>
              <w:t>1,1</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0D6074" w:rsidRDefault="000D6074" w:rsidP="000D6074">
            <w:pPr>
              <w:pStyle w:val="a6"/>
              <w:shd w:val="clear" w:color="auto" w:fill="auto"/>
              <w:spacing w:after="0" w:line="230" w:lineRule="exact"/>
              <w:ind w:right="60"/>
              <w:jc w:val="right"/>
            </w:pPr>
            <w:r>
              <w:rPr>
                <w:rStyle w:val="1112"/>
                <w:color w:val="000000"/>
              </w:rPr>
              <w:t>0,9</w:t>
            </w:r>
          </w:p>
        </w:tc>
      </w:tr>
    </w:tbl>
    <w:p w:rsidR="00E53723" w:rsidRPr="0098783F" w:rsidRDefault="00E53723" w:rsidP="00E53723">
      <w:pPr>
        <w:spacing w:line="360" w:lineRule="auto"/>
        <w:ind w:firstLine="708"/>
        <w:jc w:val="both"/>
        <w:rPr>
          <w:rFonts w:ascii="Times New Roman" w:hAnsi="Times New Roman" w:cs="Times New Roman"/>
          <w:sz w:val="28"/>
          <w:szCs w:val="28"/>
        </w:rPr>
      </w:pPr>
      <w:r w:rsidRPr="0098783F">
        <w:rPr>
          <w:rFonts w:ascii="Times New Roman" w:hAnsi="Times New Roman" w:cs="Times New Roman"/>
          <w:sz w:val="28"/>
          <w:szCs w:val="28"/>
        </w:rPr>
        <w:t xml:space="preserve">Количество  безработных граждан на 1 января 2014г.  составило 63 человека, и сократилось на 15 человек по сравнению с 1.01.2013 г. Уровень зарегистрированной безработицы   сократился с 0,7%  до 0,55%. Средняя продолжительность зарегистрированной безработицы составила 5,54 месяца, что меньше  аналогичного периода 2012 года </w:t>
      </w:r>
      <w:proofErr w:type="gramStart"/>
      <w:r w:rsidRPr="0098783F">
        <w:rPr>
          <w:rFonts w:ascii="Times New Roman" w:hAnsi="Times New Roman" w:cs="Times New Roman"/>
          <w:sz w:val="28"/>
          <w:szCs w:val="28"/>
        </w:rPr>
        <w:t>на</w:t>
      </w:r>
      <w:proofErr w:type="gramEnd"/>
      <w:r w:rsidRPr="0098783F">
        <w:rPr>
          <w:rFonts w:ascii="Times New Roman" w:hAnsi="Times New Roman" w:cs="Times New Roman"/>
          <w:sz w:val="28"/>
          <w:szCs w:val="28"/>
        </w:rPr>
        <w:t xml:space="preserve"> 0,42 месяца.</w:t>
      </w:r>
    </w:p>
    <w:p w:rsidR="00E53723" w:rsidRPr="0098783F" w:rsidRDefault="00E53723" w:rsidP="00E53723">
      <w:pPr>
        <w:pStyle w:val="a6"/>
        <w:shd w:val="clear" w:color="auto" w:fill="auto"/>
        <w:spacing w:after="43" w:line="384" w:lineRule="exact"/>
        <w:ind w:left="20" w:right="20" w:firstLine="440"/>
        <w:jc w:val="both"/>
        <w:rPr>
          <w:rFonts w:ascii="Times New Roman" w:hAnsi="Times New Roman" w:cs="Times New Roman"/>
          <w:color w:val="000000"/>
          <w:sz w:val="28"/>
          <w:szCs w:val="28"/>
        </w:rPr>
      </w:pPr>
    </w:p>
    <w:p w:rsidR="00E53723" w:rsidRDefault="00E53723" w:rsidP="00E53723">
      <w:pPr>
        <w:rPr>
          <w:color w:val="auto"/>
          <w:sz w:val="2"/>
          <w:szCs w:val="2"/>
        </w:rPr>
      </w:pPr>
    </w:p>
    <w:p w:rsidR="00E53723" w:rsidRDefault="00E53723" w:rsidP="00E53723">
      <w:pPr>
        <w:rPr>
          <w:color w:val="auto"/>
          <w:sz w:val="2"/>
          <w:szCs w:val="2"/>
        </w:rPr>
      </w:pPr>
    </w:p>
    <w:p w:rsidR="00E53723" w:rsidRPr="0098783F" w:rsidRDefault="00E53723" w:rsidP="00163FE4">
      <w:pPr>
        <w:pStyle w:val="a6"/>
        <w:shd w:val="clear" w:color="auto" w:fill="auto"/>
        <w:spacing w:after="0" w:line="360" w:lineRule="auto"/>
        <w:ind w:left="23" w:right="20" w:firstLine="686"/>
        <w:jc w:val="both"/>
        <w:rPr>
          <w:rFonts w:ascii="Times New Roman" w:hAnsi="Times New Roman" w:cs="Times New Roman"/>
          <w:sz w:val="28"/>
          <w:szCs w:val="28"/>
        </w:rPr>
      </w:pPr>
      <w:r w:rsidRPr="0098783F">
        <w:rPr>
          <w:rFonts w:ascii="Times New Roman" w:hAnsi="Times New Roman" w:cs="Times New Roman"/>
          <w:color w:val="000000"/>
          <w:sz w:val="28"/>
          <w:szCs w:val="28"/>
        </w:rPr>
        <w:t xml:space="preserve">Тенденции, происходящие на рынке труда </w:t>
      </w:r>
      <w:proofErr w:type="spellStart"/>
      <w:r w:rsidRPr="0098783F">
        <w:rPr>
          <w:rFonts w:ascii="Times New Roman" w:hAnsi="Times New Roman" w:cs="Times New Roman"/>
          <w:color w:val="000000"/>
          <w:sz w:val="28"/>
          <w:szCs w:val="28"/>
        </w:rPr>
        <w:t>Торбеевского</w:t>
      </w:r>
      <w:proofErr w:type="spellEnd"/>
      <w:r w:rsidRPr="0098783F">
        <w:rPr>
          <w:rFonts w:ascii="Times New Roman" w:hAnsi="Times New Roman" w:cs="Times New Roman"/>
          <w:color w:val="000000"/>
          <w:sz w:val="28"/>
          <w:szCs w:val="28"/>
        </w:rPr>
        <w:t xml:space="preserve"> мун</w:t>
      </w:r>
      <w:r w:rsidRPr="003E07CA">
        <w:rPr>
          <w:rFonts w:ascii="Times New Roman" w:hAnsi="Times New Roman" w:cs="Times New Roman"/>
          <w:color w:val="000000"/>
          <w:sz w:val="28"/>
          <w:szCs w:val="28"/>
        </w:rPr>
        <w:t>ици</w:t>
      </w:r>
      <w:r w:rsidRPr="0098783F">
        <w:rPr>
          <w:rFonts w:ascii="Times New Roman" w:hAnsi="Times New Roman" w:cs="Times New Roman"/>
          <w:color w:val="000000"/>
          <w:sz w:val="28"/>
          <w:szCs w:val="28"/>
        </w:rPr>
        <w:softHyphen/>
        <w:t>пального района, требуют принятия мер по сохранению и созданию новых рабочих мест, дифференцированного подхода к содействию занятости раз</w:t>
      </w:r>
      <w:r w:rsidRPr="0098783F">
        <w:rPr>
          <w:rFonts w:ascii="Times New Roman" w:hAnsi="Times New Roman" w:cs="Times New Roman"/>
          <w:color w:val="000000"/>
          <w:sz w:val="28"/>
          <w:szCs w:val="28"/>
        </w:rPr>
        <w:softHyphen/>
        <w:t>личных категорий и социальных групп населения, привлечению молодых специалистов, сбережению имеющихся трудовых ресурсов.</w:t>
      </w:r>
    </w:p>
    <w:p w:rsidR="00E53723" w:rsidRPr="0098783F" w:rsidRDefault="00E53723" w:rsidP="00E53723">
      <w:pPr>
        <w:pStyle w:val="a6"/>
        <w:shd w:val="clear" w:color="auto" w:fill="auto"/>
        <w:spacing w:after="0" w:line="360" w:lineRule="auto"/>
        <w:ind w:left="23" w:right="20" w:firstLine="460"/>
        <w:jc w:val="both"/>
        <w:rPr>
          <w:rFonts w:ascii="Times New Roman" w:hAnsi="Times New Roman" w:cs="Times New Roman"/>
          <w:sz w:val="28"/>
          <w:szCs w:val="28"/>
        </w:rPr>
      </w:pPr>
      <w:r w:rsidRPr="0098783F">
        <w:rPr>
          <w:rFonts w:ascii="Times New Roman" w:hAnsi="Times New Roman" w:cs="Times New Roman"/>
          <w:color w:val="000000"/>
          <w:sz w:val="28"/>
          <w:szCs w:val="28"/>
        </w:rPr>
        <w:t>Создание условий для обеспечения эффективной занятости связаны с развитием экономики района. В среднесрочной перспективе наращивание со</w:t>
      </w:r>
      <w:r w:rsidRPr="0098783F">
        <w:rPr>
          <w:rFonts w:ascii="Times New Roman" w:hAnsi="Times New Roman" w:cs="Times New Roman"/>
          <w:color w:val="000000"/>
          <w:sz w:val="28"/>
          <w:szCs w:val="28"/>
        </w:rPr>
        <w:softHyphen/>
        <w:t>циально-экономического потенциала района связано с развитием предприятий перерабатывающей отрасли, сельскохозяй</w:t>
      </w:r>
      <w:r w:rsidRPr="0098783F">
        <w:rPr>
          <w:rFonts w:ascii="Times New Roman" w:hAnsi="Times New Roman" w:cs="Times New Roman"/>
          <w:color w:val="000000"/>
          <w:sz w:val="28"/>
          <w:szCs w:val="28"/>
        </w:rPr>
        <w:softHyphen/>
        <w:t xml:space="preserve">ственных предприятий, КФХ. В связи с этим до 2018 г. прогнозируется создать не менее </w:t>
      </w:r>
      <w:r>
        <w:rPr>
          <w:rFonts w:ascii="Times New Roman" w:hAnsi="Times New Roman" w:cs="Times New Roman"/>
          <w:color w:val="000000"/>
          <w:sz w:val="28"/>
          <w:szCs w:val="28"/>
        </w:rPr>
        <w:t>500</w:t>
      </w:r>
      <w:r w:rsidRPr="0098783F">
        <w:rPr>
          <w:rFonts w:ascii="Times New Roman" w:hAnsi="Times New Roman" w:cs="Times New Roman"/>
          <w:color w:val="000000"/>
          <w:sz w:val="28"/>
          <w:szCs w:val="28"/>
        </w:rPr>
        <w:t xml:space="preserve"> рабочих мест. Развитие социальной сферы будет связано с при</w:t>
      </w:r>
      <w:r w:rsidRPr="0098783F">
        <w:rPr>
          <w:rFonts w:ascii="Times New Roman" w:hAnsi="Times New Roman" w:cs="Times New Roman"/>
          <w:color w:val="000000"/>
          <w:sz w:val="28"/>
          <w:szCs w:val="28"/>
        </w:rPr>
        <w:softHyphen/>
        <w:t>влечением и закреплением молодых специалистов в отрасли здравоохране</w:t>
      </w:r>
      <w:r w:rsidRPr="0098783F">
        <w:rPr>
          <w:rFonts w:ascii="Times New Roman" w:hAnsi="Times New Roman" w:cs="Times New Roman"/>
          <w:color w:val="000000"/>
          <w:sz w:val="28"/>
          <w:szCs w:val="28"/>
        </w:rPr>
        <w:softHyphen/>
        <w:t>ния (кадры врачей и среднего медицинского персонала), культуры, физиче</w:t>
      </w:r>
      <w:r w:rsidRPr="0098783F">
        <w:rPr>
          <w:rFonts w:ascii="Times New Roman" w:hAnsi="Times New Roman" w:cs="Times New Roman"/>
          <w:color w:val="000000"/>
          <w:sz w:val="28"/>
          <w:szCs w:val="28"/>
        </w:rPr>
        <w:softHyphen/>
        <w:t>ской культуры и спорта (тренеров-преподавателей по видам спорта).</w:t>
      </w:r>
      <w:r>
        <w:rPr>
          <w:rFonts w:ascii="Times New Roman" w:hAnsi="Times New Roman" w:cs="Times New Roman"/>
          <w:color w:val="000000"/>
          <w:sz w:val="28"/>
          <w:szCs w:val="28"/>
        </w:rPr>
        <w:t xml:space="preserve"> </w:t>
      </w:r>
      <w:r w:rsidRPr="0098783F">
        <w:rPr>
          <w:rFonts w:ascii="Times New Roman" w:hAnsi="Times New Roman" w:cs="Times New Roman"/>
          <w:color w:val="000000"/>
          <w:sz w:val="28"/>
          <w:szCs w:val="28"/>
        </w:rPr>
        <w:t xml:space="preserve"> </w:t>
      </w:r>
      <w:proofErr w:type="gramStart"/>
      <w:r w:rsidRPr="0098783F">
        <w:rPr>
          <w:rFonts w:ascii="Times New Roman" w:hAnsi="Times New Roman" w:cs="Times New Roman"/>
          <w:color w:val="000000"/>
          <w:sz w:val="28"/>
          <w:szCs w:val="28"/>
        </w:rPr>
        <w:t>Потреб</w:t>
      </w:r>
      <w:r w:rsidRPr="0098783F">
        <w:rPr>
          <w:rFonts w:ascii="Times New Roman" w:hAnsi="Times New Roman" w:cs="Times New Roman"/>
          <w:color w:val="000000"/>
          <w:sz w:val="28"/>
          <w:szCs w:val="28"/>
        </w:rPr>
        <w:softHyphen/>
        <w:t>ность в молодых специалистах, согласно Муниципальной программе «Устойчи</w:t>
      </w:r>
      <w:r w:rsidRPr="0098783F">
        <w:rPr>
          <w:rFonts w:ascii="Times New Roman" w:hAnsi="Times New Roman" w:cs="Times New Roman"/>
          <w:color w:val="000000"/>
          <w:sz w:val="28"/>
          <w:szCs w:val="28"/>
        </w:rPr>
        <w:softHyphen/>
        <w:t xml:space="preserve">вое развитие сельских территорий </w:t>
      </w:r>
      <w:proofErr w:type="spellStart"/>
      <w:r w:rsidRPr="0098783F">
        <w:rPr>
          <w:rFonts w:ascii="Times New Roman" w:hAnsi="Times New Roman" w:cs="Times New Roman"/>
          <w:color w:val="000000"/>
          <w:sz w:val="28"/>
          <w:szCs w:val="28"/>
        </w:rPr>
        <w:t>Торбеевского</w:t>
      </w:r>
      <w:proofErr w:type="spellEnd"/>
      <w:r w:rsidRPr="0098783F">
        <w:rPr>
          <w:rFonts w:ascii="Times New Roman" w:hAnsi="Times New Roman" w:cs="Times New Roman"/>
          <w:color w:val="000000"/>
          <w:sz w:val="28"/>
          <w:szCs w:val="28"/>
        </w:rPr>
        <w:t xml:space="preserve"> муниципального райо</w:t>
      </w:r>
      <w:r w:rsidRPr="0098783F">
        <w:rPr>
          <w:rFonts w:ascii="Times New Roman" w:hAnsi="Times New Roman" w:cs="Times New Roman"/>
          <w:color w:val="000000"/>
          <w:sz w:val="28"/>
          <w:szCs w:val="28"/>
        </w:rPr>
        <w:softHyphen/>
        <w:t>на Республики Мордовия на 2014—2017 годы и на период до 2020 года», со</w:t>
      </w:r>
      <w:r w:rsidRPr="0098783F">
        <w:rPr>
          <w:rFonts w:ascii="Times New Roman" w:hAnsi="Times New Roman" w:cs="Times New Roman"/>
          <w:color w:val="000000"/>
          <w:sz w:val="28"/>
          <w:szCs w:val="28"/>
        </w:rPr>
        <w:softHyphen/>
        <w:t xml:space="preserve">ставляет 220 чел., в том числе сельскохозяйственного профиля — 96 </w:t>
      </w:r>
      <w:r w:rsidRPr="0098783F">
        <w:rPr>
          <w:rFonts w:ascii="Times New Roman" w:hAnsi="Times New Roman" w:cs="Times New Roman"/>
          <w:color w:val="000000"/>
          <w:sz w:val="28"/>
          <w:szCs w:val="28"/>
        </w:rPr>
        <w:lastRenderedPageBreak/>
        <w:t>чел., в сфере образования — 3 чел., здравоохранения — 108 чел., культуры — 12 чел., физической культуры и спорта — 1 чел.</w:t>
      </w:r>
      <w:proofErr w:type="gramEnd"/>
    </w:p>
    <w:p w:rsidR="00E53723" w:rsidRPr="0098783F" w:rsidRDefault="00E53723" w:rsidP="00E53723">
      <w:pPr>
        <w:pStyle w:val="a6"/>
        <w:shd w:val="clear" w:color="auto" w:fill="auto"/>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Снижение уровня безработицы и сохранение демографического потенци</w:t>
      </w:r>
      <w:r w:rsidRPr="0098783F">
        <w:rPr>
          <w:rFonts w:ascii="Times New Roman" w:hAnsi="Times New Roman" w:cs="Times New Roman"/>
          <w:color w:val="000000"/>
          <w:sz w:val="28"/>
          <w:szCs w:val="28"/>
        </w:rPr>
        <w:softHyphen/>
        <w:t>ала будет осуществляться на основе повышения комплексного взаимодей</w:t>
      </w:r>
      <w:r w:rsidRPr="0098783F">
        <w:rPr>
          <w:rFonts w:ascii="Times New Roman" w:hAnsi="Times New Roman" w:cs="Times New Roman"/>
          <w:color w:val="000000"/>
          <w:sz w:val="28"/>
          <w:szCs w:val="28"/>
        </w:rPr>
        <w:softHyphen/>
        <w:t>ствия органов местного самоуправления, работодателей, службы занятости и других субъектов сферы труда района.</w:t>
      </w:r>
    </w:p>
    <w:p w:rsidR="00E53723" w:rsidRPr="0098783F" w:rsidRDefault="00E53723" w:rsidP="00E53723">
      <w:pPr>
        <w:pStyle w:val="a6"/>
        <w:shd w:val="clear" w:color="auto" w:fill="auto"/>
        <w:spacing w:after="0" w:line="360" w:lineRule="auto"/>
        <w:ind w:left="23" w:right="20" w:firstLine="640"/>
        <w:jc w:val="both"/>
        <w:rPr>
          <w:rFonts w:ascii="Times New Roman" w:hAnsi="Times New Roman" w:cs="Times New Roman"/>
          <w:sz w:val="28"/>
          <w:szCs w:val="28"/>
        </w:rPr>
      </w:pPr>
      <w:r w:rsidRPr="00435AB6">
        <w:rPr>
          <w:rFonts w:ascii="Times New Roman" w:hAnsi="Times New Roman" w:cs="Times New Roman"/>
          <w:b/>
          <w:color w:val="000000"/>
          <w:sz w:val="28"/>
          <w:szCs w:val="28"/>
        </w:rPr>
        <w:t>Содержание программных мероприятий</w:t>
      </w:r>
      <w:r w:rsidRPr="0098783F">
        <w:rPr>
          <w:rFonts w:ascii="Times New Roman" w:hAnsi="Times New Roman" w:cs="Times New Roman"/>
          <w:color w:val="000000"/>
          <w:sz w:val="28"/>
          <w:szCs w:val="28"/>
        </w:rPr>
        <w:t>. В период с 2014 по 2018 гг. планируется осуществить следующие мероприятия:</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совершенствование взаимодействия службы занятости населения с субъектами сферы труда: работодателями, учебными заведениями, органами государственной власти и местного самоуправления;</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содействие трудоустройству граждан, ищу</w:t>
      </w:r>
      <w:r w:rsidRPr="003E07CA">
        <w:rPr>
          <w:rFonts w:ascii="Times New Roman" w:hAnsi="Times New Roman" w:cs="Times New Roman"/>
          <w:color w:val="000000"/>
          <w:sz w:val="28"/>
          <w:szCs w:val="28"/>
        </w:rPr>
        <w:t>щи</w:t>
      </w:r>
      <w:r w:rsidRPr="0098783F">
        <w:rPr>
          <w:rFonts w:ascii="Times New Roman" w:hAnsi="Times New Roman" w:cs="Times New Roman"/>
          <w:color w:val="000000"/>
          <w:sz w:val="28"/>
          <w:szCs w:val="28"/>
        </w:rPr>
        <w:t>х работу, в том числе организация ярмарок вакансий рабочих и учебных мест, оплачиваемых об</w:t>
      </w:r>
      <w:r w:rsidRPr="0098783F">
        <w:rPr>
          <w:rFonts w:ascii="Times New Roman" w:hAnsi="Times New Roman" w:cs="Times New Roman"/>
          <w:color w:val="000000"/>
          <w:sz w:val="28"/>
          <w:szCs w:val="28"/>
        </w:rPr>
        <w:softHyphen/>
        <w:t>щественных работ и временной занятости граждан;</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организация оказания услуг по профессиональной подготовке, пере</w:t>
      </w:r>
      <w:r w:rsidRPr="0098783F">
        <w:rPr>
          <w:rFonts w:ascii="Times New Roman" w:hAnsi="Times New Roman" w:cs="Times New Roman"/>
          <w:color w:val="000000"/>
          <w:sz w:val="28"/>
          <w:szCs w:val="28"/>
        </w:rPr>
        <w:softHyphen/>
        <w:t>подготовке и повышению квалификации различных категорий безработных граждан;</w:t>
      </w:r>
    </w:p>
    <w:p w:rsidR="00E53723" w:rsidRPr="0098783F" w:rsidRDefault="00E53723" w:rsidP="00E53723">
      <w:pPr>
        <w:pStyle w:val="a6"/>
        <w:numPr>
          <w:ilvl w:val="0"/>
          <w:numId w:val="35"/>
        </w:numPr>
        <w:shd w:val="clear" w:color="auto" w:fill="auto"/>
        <w:tabs>
          <w:tab w:val="left" w:pos="1015"/>
        </w:tabs>
        <w:spacing w:after="0" w:line="360" w:lineRule="auto"/>
        <w:ind w:left="23"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психологическая поддержка безработных граждан;</w:t>
      </w:r>
    </w:p>
    <w:p w:rsidR="00E53723" w:rsidRPr="0098783F" w:rsidRDefault="00E53723" w:rsidP="00E53723">
      <w:pPr>
        <w:pStyle w:val="a6"/>
        <w:numPr>
          <w:ilvl w:val="0"/>
          <w:numId w:val="35"/>
        </w:numPr>
        <w:shd w:val="clear" w:color="auto" w:fill="auto"/>
        <w:tabs>
          <w:tab w:val="left" w:pos="1062"/>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содействие безработным гражданам в организации предпринима</w:t>
      </w:r>
      <w:r w:rsidRPr="0098783F">
        <w:rPr>
          <w:rFonts w:ascii="Times New Roman" w:hAnsi="Times New Roman" w:cs="Times New Roman"/>
          <w:color w:val="000000"/>
          <w:sz w:val="28"/>
          <w:szCs w:val="28"/>
        </w:rPr>
        <w:softHyphen/>
        <w:t>тельской деятельности и самостоятельной занятости;</w:t>
      </w:r>
    </w:p>
    <w:p w:rsidR="00E53723" w:rsidRPr="0098783F" w:rsidRDefault="00E53723" w:rsidP="00E53723">
      <w:pPr>
        <w:pStyle w:val="a6"/>
        <w:numPr>
          <w:ilvl w:val="0"/>
          <w:numId w:val="35"/>
        </w:numPr>
        <w:shd w:val="clear" w:color="auto" w:fill="auto"/>
        <w:tabs>
          <w:tab w:val="left" w:pos="1066"/>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содействие занятости граждан, особо нуждающихся в социальной защите и испытывающих трудности в поиске работы: инвалидов, граждан, освобожденных из учреждений, исполняющих наказание в виде лишения свободы;</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организация временного трудоустройства несовершеннолетних граждан в возрасте от 14 до 18 лет;</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организация стажировки выпускников образовательных учреждений в целях приобретения ими опыта работы;</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организация профессионального обучения и дополнительного про</w:t>
      </w:r>
      <w:r w:rsidRPr="0098783F">
        <w:rPr>
          <w:rFonts w:ascii="Times New Roman" w:hAnsi="Times New Roman" w:cs="Times New Roman"/>
          <w:color w:val="000000"/>
          <w:sz w:val="28"/>
          <w:szCs w:val="28"/>
        </w:rPr>
        <w:softHyphen/>
        <w:t xml:space="preserve">фессионального образования женщин в период отпуска по уходу за ребенком </w:t>
      </w:r>
      <w:r w:rsidRPr="0098783F">
        <w:rPr>
          <w:rFonts w:ascii="Times New Roman" w:hAnsi="Times New Roman" w:cs="Times New Roman"/>
          <w:color w:val="000000"/>
          <w:sz w:val="28"/>
          <w:szCs w:val="28"/>
        </w:rPr>
        <w:lastRenderedPageBreak/>
        <w:t>до достижения им возраста трех лет;</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содействие трудоустройству женщин, исполняю</w:t>
      </w:r>
      <w:r w:rsidRPr="003E07CA">
        <w:rPr>
          <w:rFonts w:ascii="Times New Roman" w:hAnsi="Times New Roman" w:cs="Times New Roman"/>
          <w:color w:val="000000"/>
          <w:sz w:val="28"/>
          <w:szCs w:val="28"/>
        </w:rPr>
        <w:t>щи</w:t>
      </w:r>
      <w:r w:rsidRPr="0098783F">
        <w:rPr>
          <w:rFonts w:ascii="Times New Roman" w:hAnsi="Times New Roman" w:cs="Times New Roman"/>
          <w:color w:val="000000"/>
          <w:sz w:val="28"/>
          <w:szCs w:val="28"/>
        </w:rPr>
        <w:t>х обязанности по воспитанию детей, на рабочие места, организованные работодателями с при</w:t>
      </w:r>
      <w:r w:rsidRPr="0098783F">
        <w:rPr>
          <w:rFonts w:ascii="Times New Roman" w:hAnsi="Times New Roman" w:cs="Times New Roman"/>
          <w:color w:val="000000"/>
          <w:sz w:val="28"/>
          <w:szCs w:val="28"/>
        </w:rPr>
        <w:softHyphen/>
        <w:t>менением гибких форм занятости;</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640"/>
        <w:jc w:val="both"/>
        <w:rPr>
          <w:rFonts w:ascii="Times New Roman" w:hAnsi="Times New Roman" w:cs="Times New Roman"/>
          <w:sz w:val="28"/>
          <w:szCs w:val="28"/>
        </w:rPr>
      </w:pPr>
      <w:r w:rsidRPr="0098783F">
        <w:rPr>
          <w:rFonts w:ascii="Times New Roman" w:hAnsi="Times New Roman" w:cs="Times New Roman"/>
          <w:color w:val="000000"/>
          <w:sz w:val="28"/>
          <w:szCs w:val="28"/>
        </w:rPr>
        <w:t>содействие трудоустройству многодетных родителей, воспитываю</w:t>
      </w:r>
      <w:r w:rsidRPr="0098783F">
        <w:rPr>
          <w:rFonts w:ascii="Times New Roman" w:hAnsi="Times New Roman" w:cs="Times New Roman"/>
          <w:color w:val="000000"/>
          <w:sz w:val="28"/>
          <w:szCs w:val="28"/>
        </w:rPr>
        <w:softHyphen/>
        <w:t>щих детей-инвалидов, на оборудованные (оснащенные) для них рабочие ме</w:t>
      </w:r>
      <w:r w:rsidRPr="0098783F">
        <w:rPr>
          <w:rFonts w:ascii="Times New Roman" w:hAnsi="Times New Roman" w:cs="Times New Roman"/>
          <w:color w:val="000000"/>
          <w:sz w:val="28"/>
          <w:szCs w:val="28"/>
        </w:rPr>
        <w:softHyphen/>
        <w:t>ста;</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580"/>
        <w:jc w:val="both"/>
        <w:rPr>
          <w:rFonts w:ascii="Times New Roman" w:hAnsi="Times New Roman" w:cs="Times New Roman"/>
          <w:sz w:val="28"/>
          <w:szCs w:val="28"/>
        </w:rPr>
      </w:pPr>
      <w:r w:rsidRPr="0098783F">
        <w:rPr>
          <w:rFonts w:ascii="Times New Roman" w:hAnsi="Times New Roman" w:cs="Times New Roman"/>
          <w:color w:val="000000"/>
          <w:sz w:val="28"/>
          <w:szCs w:val="28"/>
        </w:rPr>
        <w:t>организация профессионального обучения и дополнительного про</w:t>
      </w:r>
      <w:r w:rsidRPr="0098783F">
        <w:rPr>
          <w:rFonts w:ascii="Times New Roman" w:hAnsi="Times New Roman" w:cs="Times New Roman"/>
          <w:color w:val="000000"/>
          <w:sz w:val="28"/>
          <w:szCs w:val="28"/>
        </w:rPr>
        <w:softHyphen/>
        <w:t>фессионального образования граждан, которым назначена трудовая пенсия по старости;</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580"/>
        <w:jc w:val="both"/>
        <w:rPr>
          <w:rFonts w:ascii="Times New Roman" w:hAnsi="Times New Roman" w:cs="Times New Roman"/>
          <w:sz w:val="28"/>
          <w:szCs w:val="28"/>
        </w:rPr>
      </w:pPr>
      <w:r w:rsidRPr="0098783F">
        <w:rPr>
          <w:rFonts w:ascii="Times New Roman" w:hAnsi="Times New Roman" w:cs="Times New Roman"/>
          <w:color w:val="000000"/>
          <w:sz w:val="28"/>
          <w:szCs w:val="28"/>
        </w:rPr>
        <w:t xml:space="preserve">организация оказания </w:t>
      </w:r>
      <w:proofErr w:type="spellStart"/>
      <w:r w:rsidRPr="0098783F">
        <w:rPr>
          <w:rFonts w:ascii="Times New Roman" w:hAnsi="Times New Roman" w:cs="Times New Roman"/>
          <w:color w:val="000000"/>
          <w:sz w:val="28"/>
          <w:szCs w:val="28"/>
        </w:rPr>
        <w:t>профориентационных</w:t>
      </w:r>
      <w:proofErr w:type="spellEnd"/>
      <w:r w:rsidRPr="0098783F">
        <w:rPr>
          <w:rFonts w:ascii="Times New Roman" w:hAnsi="Times New Roman" w:cs="Times New Roman"/>
          <w:color w:val="000000"/>
          <w:sz w:val="28"/>
          <w:szCs w:val="28"/>
        </w:rPr>
        <w:t xml:space="preserve"> и </w:t>
      </w:r>
      <w:proofErr w:type="spellStart"/>
      <w:r w:rsidRPr="0098783F">
        <w:rPr>
          <w:rFonts w:ascii="Times New Roman" w:hAnsi="Times New Roman" w:cs="Times New Roman"/>
          <w:color w:val="000000"/>
          <w:sz w:val="28"/>
          <w:szCs w:val="28"/>
        </w:rPr>
        <w:t>профконсультацио</w:t>
      </w:r>
      <w:proofErr w:type="gramStart"/>
      <w:r w:rsidRPr="0098783F">
        <w:rPr>
          <w:rFonts w:ascii="Times New Roman" w:hAnsi="Times New Roman" w:cs="Times New Roman"/>
          <w:color w:val="000000"/>
          <w:sz w:val="28"/>
          <w:szCs w:val="28"/>
        </w:rPr>
        <w:t>н</w:t>
      </w:r>
      <w:proofErr w:type="spellEnd"/>
      <w:r w:rsidRPr="0098783F">
        <w:rPr>
          <w:rFonts w:ascii="Times New Roman" w:hAnsi="Times New Roman" w:cs="Times New Roman"/>
          <w:color w:val="000000"/>
          <w:sz w:val="28"/>
          <w:szCs w:val="28"/>
        </w:rPr>
        <w:t>-</w:t>
      </w:r>
      <w:proofErr w:type="gramEnd"/>
      <w:r w:rsidRPr="0098783F">
        <w:rPr>
          <w:rFonts w:ascii="Times New Roman" w:hAnsi="Times New Roman" w:cs="Times New Roman"/>
          <w:color w:val="000000"/>
          <w:sz w:val="28"/>
          <w:szCs w:val="28"/>
        </w:rPr>
        <w:t xml:space="preserve"> </w:t>
      </w:r>
      <w:proofErr w:type="spellStart"/>
      <w:r w:rsidRPr="0098783F">
        <w:rPr>
          <w:rFonts w:ascii="Times New Roman" w:hAnsi="Times New Roman" w:cs="Times New Roman"/>
          <w:color w:val="000000"/>
          <w:sz w:val="28"/>
          <w:szCs w:val="28"/>
        </w:rPr>
        <w:t>ных</w:t>
      </w:r>
      <w:proofErr w:type="spellEnd"/>
      <w:r w:rsidRPr="0098783F">
        <w:rPr>
          <w:rFonts w:ascii="Times New Roman" w:hAnsi="Times New Roman" w:cs="Times New Roman"/>
          <w:color w:val="000000"/>
          <w:sz w:val="28"/>
          <w:szCs w:val="28"/>
        </w:rPr>
        <w:t xml:space="preserve"> услуг различным группам населения;</w:t>
      </w:r>
    </w:p>
    <w:p w:rsidR="00E53723" w:rsidRPr="0098783F" w:rsidRDefault="00E53723" w:rsidP="00E53723">
      <w:pPr>
        <w:pStyle w:val="a6"/>
        <w:numPr>
          <w:ilvl w:val="0"/>
          <w:numId w:val="35"/>
        </w:numPr>
        <w:shd w:val="clear" w:color="auto" w:fill="auto"/>
        <w:tabs>
          <w:tab w:val="left" w:pos="946"/>
        </w:tabs>
        <w:spacing w:after="0" w:line="360" w:lineRule="auto"/>
        <w:ind w:left="23" w:firstLine="580"/>
        <w:jc w:val="both"/>
        <w:rPr>
          <w:rFonts w:ascii="Times New Roman" w:hAnsi="Times New Roman" w:cs="Times New Roman"/>
          <w:sz w:val="28"/>
          <w:szCs w:val="28"/>
        </w:rPr>
      </w:pPr>
      <w:r w:rsidRPr="0098783F">
        <w:rPr>
          <w:rFonts w:ascii="Times New Roman" w:hAnsi="Times New Roman" w:cs="Times New Roman"/>
          <w:color w:val="000000"/>
          <w:sz w:val="28"/>
          <w:szCs w:val="28"/>
        </w:rPr>
        <w:t>регулирование внутренней и внешней трудовой миграции;</w:t>
      </w:r>
    </w:p>
    <w:p w:rsidR="00E53723" w:rsidRPr="0098783F" w:rsidRDefault="00E53723" w:rsidP="00E53723">
      <w:pPr>
        <w:pStyle w:val="a6"/>
        <w:numPr>
          <w:ilvl w:val="0"/>
          <w:numId w:val="35"/>
        </w:numPr>
        <w:shd w:val="clear" w:color="auto" w:fill="auto"/>
        <w:tabs>
          <w:tab w:val="left" w:pos="1052"/>
        </w:tabs>
        <w:spacing w:after="0" w:line="360" w:lineRule="auto"/>
        <w:ind w:left="23" w:right="20" w:firstLine="580"/>
        <w:jc w:val="both"/>
        <w:rPr>
          <w:rFonts w:ascii="Times New Roman" w:hAnsi="Times New Roman" w:cs="Times New Roman"/>
          <w:sz w:val="28"/>
          <w:szCs w:val="28"/>
        </w:rPr>
      </w:pPr>
      <w:r w:rsidRPr="0098783F">
        <w:rPr>
          <w:rFonts w:ascii="Times New Roman" w:hAnsi="Times New Roman" w:cs="Times New Roman"/>
          <w:color w:val="000000"/>
          <w:sz w:val="28"/>
          <w:szCs w:val="28"/>
        </w:rPr>
        <w:t>формирование перечня востребованных на рынке труда профессий, прогноза потребностей в кадрах;</w:t>
      </w:r>
    </w:p>
    <w:p w:rsidR="00E53723" w:rsidRPr="0098783F" w:rsidRDefault="00E53723" w:rsidP="00E53723">
      <w:pPr>
        <w:pStyle w:val="a6"/>
        <w:numPr>
          <w:ilvl w:val="0"/>
          <w:numId w:val="35"/>
        </w:numPr>
        <w:shd w:val="clear" w:color="auto" w:fill="auto"/>
        <w:tabs>
          <w:tab w:val="left" w:pos="1057"/>
        </w:tabs>
        <w:spacing w:after="0" w:line="360" w:lineRule="auto"/>
        <w:ind w:left="23" w:right="20" w:firstLine="580"/>
        <w:jc w:val="both"/>
        <w:rPr>
          <w:rFonts w:ascii="Times New Roman" w:hAnsi="Times New Roman" w:cs="Times New Roman"/>
          <w:sz w:val="28"/>
          <w:szCs w:val="28"/>
        </w:rPr>
      </w:pPr>
      <w:r w:rsidRPr="0098783F">
        <w:rPr>
          <w:rFonts w:ascii="Times New Roman" w:hAnsi="Times New Roman" w:cs="Times New Roman"/>
          <w:color w:val="000000"/>
          <w:sz w:val="28"/>
          <w:szCs w:val="28"/>
        </w:rPr>
        <w:t>содействие социальной адаптации различных категорий безработ</w:t>
      </w:r>
      <w:r w:rsidRPr="0098783F">
        <w:rPr>
          <w:rFonts w:ascii="Times New Roman" w:hAnsi="Times New Roman" w:cs="Times New Roman"/>
          <w:color w:val="000000"/>
          <w:sz w:val="28"/>
          <w:szCs w:val="28"/>
        </w:rPr>
        <w:softHyphen/>
        <w:t>ных граждан на рынке труда;</w:t>
      </w:r>
    </w:p>
    <w:p w:rsidR="00E53723" w:rsidRPr="0098783F" w:rsidRDefault="00E53723" w:rsidP="00E53723">
      <w:pPr>
        <w:pStyle w:val="a6"/>
        <w:numPr>
          <w:ilvl w:val="0"/>
          <w:numId w:val="35"/>
        </w:numPr>
        <w:shd w:val="clear" w:color="auto" w:fill="auto"/>
        <w:tabs>
          <w:tab w:val="left" w:pos="1066"/>
        </w:tabs>
        <w:spacing w:after="0" w:line="360" w:lineRule="auto"/>
        <w:ind w:left="23" w:right="20" w:firstLine="580"/>
        <w:jc w:val="both"/>
        <w:rPr>
          <w:rFonts w:ascii="Times New Roman" w:hAnsi="Times New Roman" w:cs="Times New Roman"/>
          <w:sz w:val="28"/>
          <w:szCs w:val="28"/>
        </w:rPr>
      </w:pPr>
      <w:r w:rsidRPr="0098783F">
        <w:rPr>
          <w:rFonts w:ascii="Times New Roman" w:hAnsi="Times New Roman" w:cs="Times New Roman"/>
          <w:color w:val="000000"/>
          <w:sz w:val="28"/>
          <w:szCs w:val="28"/>
        </w:rPr>
        <w:t>оптимизация информационного обеспечения мероприятий в сфере занятости.</w:t>
      </w:r>
    </w:p>
    <w:p w:rsidR="00E53723" w:rsidRPr="0098783F" w:rsidRDefault="00E53723" w:rsidP="00E53723">
      <w:pPr>
        <w:pStyle w:val="a6"/>
        <w:shd w:val="clear" w:color="auto" w:fill="auto"/>
        <w:spacing w:after="0" w:line="360" w:lineRule="auto"/>
        <w:ind w:left="23" w:right="20" w:firstLine="580"/>
        <w:jc w:val="both"/>
        <w:rPr>
          <w:rFonts w:ascii="Times New Roman" w:hAnsi="Times New Roman" w:cs="Times New Roman"/>
          <w:sz w:val="28"/>
          <w:szCs w:val="28"/>
        </w:rPr>
      </w:pPr>
      <w:r w:rsidRPr="005E57F7">
        <w:rPr>
          <w:rFonts w:ascii="Times New Roman" w:hAnsi="Times New Roman" w:cs="Times New Roman"/>
          <w:color w:val="000000"/>
          <w:sz w:val="28"/>
          <w:szCs w:val="28"/>
        </w:rPr>
        <w:t>Мероприятия и объем финансирования по подразделу № 16 приведены в прил. 2 и 4 к программе.</w:t>
      </w:r>
    </w:p>
    <w:p w:rsidR="00E53723" w:rsidRDefault="00E53723" w:rsidP="00E53723">
      <w:pPr>
        <w:pStyle w:val="a6"/>
        <w:shd w:val="clear" w:color="auto" w:fill="auto"/>
        <w:spacing w:after="0" w:line="360" w:lineRule="auto"/>
        <w:ind w:left="23" w:right="20" w:firstLine="580"/>
        <w:jc w:val="both"/>
        <w:rPr>
          <w:rFonts w:ascii="Times New Roman" w:hAnsi="Times New Roman" w:cs="Times New Roman"/>
          <w:color w:val="000000"/>
          <w:sz w:val="28"/>
          <w:szCs w:val="28"/>
        </w:rPr>
      </w:pPr>
      <w:r w:rsidRPr="00E61405">
        <w:rPr>
          <w:rFonts w:ascii="Times New Roman" w:hAnsi="Times New Roman" w:cs="Times New Roman"/>
          <w:b/>
          <w:color w:val="000000"/>
          <w:sz w:val="28"/>
          <w:szCs w:val="28"/>
        </w:rPr>
        <w:t>Показатели экономической и социальной эффективности реализации подраздела.</w:t>
      </w:r>
      <w:r w:rsidRPr="0098783F">
        <w:rPr>
          <w:rFonts w:ascii="Times New Roman" w:hAnsi="Times New Roman" w:cs="Times New Roman"/>
          <w:color w:val="000000"/>
          <w:sz w:val="28"/>
          <w:szCs w:val="28"/>
        </w:rPr>
        <w:t xml:space="preserve"> Реализация мероприятий к концу 2018 г. позволит обеспечить следующие показатели: увеличение доли экономически активного населения </w:t>
      </w:r>
      <w:r w:rsidRPr="00D4132D">
        <w:rPr>
          <w:rFonts w:ascii="Times New Roman" w:hAnsi="Times New Roman" w:cs="Times New Roman"/>
          <w:sz w:val="28"/>
          <w:szCs w:val="28"/>
        </w:rPr>
        <w:t xml:space="preserve">до 40 %, </w:t>
      </w:r>
      <w:r w:rsidRPr="0098783F">
        <w:rPr>
          <w:rFonts w:ascii="Times New Roman" w:hAnsi="Times New Roman" w:cs="Times New Roman"/>
          <w:color w:val="000000"/>
          <w:sz w:val="28"/>
          <w:szCs w:val="28"/>
        </w:rPr>
        <w:t>поддержание уровня регистрируемой безработицы на уровне не бо</w:t>
      </w:r>
      <w:r w:rsidRPr="0098783F">
        <w:rPr>
          <w:rFonts w:ascii="Times New Roman" w:hAnsi="Times New Roman" w:cs="Times New Roman"/>
          <w:color w:val="000000"/>
          <w:sz w:val="28"/>
          <w:szCs w:val="28"/>
        </w:rPr>
        <w:softHyphen/>
        <w:t xml:space="preserve">лее </w:t>
      </w:r>
      <w:r>
        <w:rPr>
          <w:rFonts w:ascii="Times New Roman" w:hAnsi="Times New Roman" w:cs="Times New Roman"/>
          <w:color w:val="000000"/>
          <w:sz w:val="28"/>
          <w:szCs w:val="28"/>
        </w:rPr>
        <w:t>0,6</w:t>
      </w:r>
      <w:r w:rsidRPr="0098783F">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трудоустройство незанятого населения на 650 новых рабочих мест  созданных за период  2014-2018 гг.</w:t>
      </w:r>
    </w:p>
    <w:p w:rsidR="00E53723" w:rsidRPr="0098783F" w:rsidRDefault="00E53723" w:rsidP="00E53723">
      <w:pPr>
        <w:pStyle w:val="a6"/>
        <w:shd w:val="clear" w:color="auto" w:fill="auto"/>
        <w:spacing w:after="0" w:line="360" w:lineRule="auto"/>
        <w:ind w:left="23" w:right="20" w:firstLine="580"/>
        <w:jc w:val="both"/>
        <w:rPr>
          <w:rFonts w:ascii="Times New Roman" w:hAnsi="Times New Roman" w:cs="Times New Roman"/>
          <w:sz w:val="28"/>
          <w:szCs w:val="28"/>
        </w:rPr>
      </w:pPr>
      <w:r w:rsidRPr="005E57F7">
        <w:rPr>
          <w:rFonts w:ascii="Times New Roman" w:hAnsi="Times New Roman" w:cs="Times New Roman"/>
          <w:color w:val="000000"/>
          <w:sz w:val="28"/>
          <w:szCs w:val="28"/>
        </w:rPr>
        <w:t>Целевые индикаторы по подразделу № 16 представлены в прил. 1 к программе.</w:t>
      </w:r>
    </w:p>
    <w:p w:rsidR="00E53723" w:rsidRDefault="00E53723" w:rsidP="00E53723">
      <w:pPr>
        <w:pStyle w:val="a6"/>
        <w:shd w:val="clear" w:color="auto" w:fill="auto"/>
        <w:spacing w:after="0" w:line="360" w:lineRule="auto"/>
        <w:ind w:left="23" w:right="20" w:firstLine="580"/>
        <w:jc w:val="both"/>
        <w:rPr>
          <w:rFonts w:ascii="Times New Roman" w:hAnsi="Times New Roman" w:cs="Times New Roman"/>
          <w:color w:val="000000"/>
          <w:sz w:val="28"/>
          <w:szCs w:val="28"/>
        </w:rPr>
      </w:pPr>
      <w:r w:rsidRPr="0009484B">
        <w:rPr>
          <w:rFonts w:ascii="Times New Roman" w:hAnsi="Times New Roman" w:cs="Times New Roman"/>
          <w:b/>
          <w:color w:val="000000"/>
          <w:sz w:val="28"/>
          <w:szCs w:val="28"/>
        </w:rPr>
        <w:t>Соисполнители программы</w:t>
      </w:r>
      <w:r>
        <w:rPr>
          <w:rFonts w:ascii="Times New Roman" w:hAnsi="Times New Roman" w:cs="Times New Roman"/>
          <w:color w:val="000000"/>
          <w:sz w:val="28"/>
          <w:szCs w:val="28"/>
        </w:rPr>
        <w:t>:</w:t>
      </w:r>
      <w:r w:rsidRPr="0098783F">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Администрация </w:t>
      </w:r>
      <w:proofErr w:type="spellStart"/>
      <w:r>
        <w:rPr>
          <w:rFonts w:ascii="Times New Roman" w:hAnsi="Times New Roman" w:cs="Times New Roman"/>
          <w:color w:val="000000"/>
          <w:sz w:val="28"/>
          <w:szCs w:val="28"/>
        </w:rPr>
        <w:t>Торбеевского</w:t>
      </w:r>
      <w:proofErr w:type="spellEnd"/>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lastRenderedPageBreak/>
        <w:t xml:space="preserve">муниципального района Республики Мордовия,  </w:t>
      </w:r>
      <w:r w:rsidRPr="0098783F">
        <w:rPr>
          <w:rFonts w:ascii="Times New Roman" w:hAnsi="Times New Roman" w:cs="Times New Roman"/>
          <w:color w:val="000000"/>
          <w:sz w:val="28"/>
          <w:szCs w:val="28"/>
        </w:rPr>
        <w:t xml:space="preserve">ГКУ РМ «ЦЗН </w:t>
      </w:r>
      <w:proofErr w:type="spellStart"/>
      <w:r w:rsidRPr="0098783F">
        <w:rPr>
          <w:rFonts w:ascii="Times New Roman" w:hAnsi="Times New Roman" w:cs="Times New Roman"/>
          <w:color w:val="000000"/>
          <w:sz w:val="28"/>
          <w:szCs w:val="28"/>
        </w:rPr>
        <w:t>Торбеевского</w:t>
      </w:r>
      <w:proofErr w:type="spellEnd"/>
      <w:r w:rsidRPr="0098783F">
        <w:rPr>
          <w:rFonts w:ascii="Times New Roman" w:hAnsi="Times New Roman" w:cs="Times New Roman"/>
          <w:color w:val="000000"/>
          <w:sz w:val="28"/>
          <w:szCs w:val="28"/>
        </w:rPr>
        <w:t xml:space="preserve"> муниципального района».</w:t>
      </w:r>
    </w:p>
    <w:p w:rsidR="00163FE4" w:rsidRDefault="00163FE4" w:rsidP="00E53723">
      <w:pPr>
        <w:pStyle w:val="a6"/>
        <w:shd w:val="clear" w:color="auto" w:fill="auto"/>
        <w:spacing w:after="0" w:line="360" w:lineRule="auto"/>
        <w:ind w:left="23" w:right="20" w:firstLine="580"/>
        <w:jc w:val="both"/>
        <w:rPr>
          <w:rFonts w:ascii="Times New Roman" w:hAnsi="Times New Roman" w:cs="Times New Roman"/>
          <w:b/>
          <w:color w:val="000000"/>
          <w:sz w:val="28"/>
          <w:szCs w:val="28"/>
        </w:rPr>
      </w:pPr>
    </w:p>
    <w:p w:rsidR="00163FE4" w:rsidRDefault="00163FE4" w:rsidP="00E53723">
      <w:pPr>
        <w:pStyle w:val="a6"/>
        <w:shd w:val="clear" w:color="auto" w:fill="auto"/>
        <w:spacing w:after="0" w:line="360" w:lineRule="auto"/>
        <w:ind w:left="23" w:right="20" w:firstLine="580"/>
        <w:jc w:val="both"/>
      </w:pPr>
    </w:p>
    <w:p w:rsidR="0009484B" w:rsidRDefault="0009484B" w:rsidP="0009484B">
      <w:pPr>
        <w:pStyle w:val="15"/>
        <w:keepNext/>
        <w:keepLines/>
        <w:shd w:val="clear" w:color="auto" w:fill="auto"/>
        <w:spacing w:after="364"/>
        <w:ind w:right="460"/>
      </w:pPr>
      <w:bookmarkStart w:id="11" w:name="bookmark7"/>
      <w:r w:rsidRPr="00D90531">
        <w:rPr>
          <w:rStyle w:val="113pt"/>
          <w:color w:val="000000"/>
          <w:sz w:val="28"/>
          <w:szCs w:val="28"/>
        </w:rPr>
        <w:t>Подраздел № 17</w:t>
      </w:r>
      <w:r>
        <w:rPr>
          <w:rStyle w:val="113pt"/>
          <w:rFonts w:ascii="Courier New" w:hAnsi="Courier New" w:cs="Courier New"/>
          <w:color w:val="000000"/>
        </w:rPr>
        <w:t xml:space="preserve"> </w:t>
      </w:r>
      <w:r w:rsidRPr="00D90531">
        <w:rPr>
          <w:rStyle w:val="14"/>
          <w:b/>
          <w:i/>
          <w:color w:val="000000"/>
          <w:sz w:val="28"/>
          <w:szCs w:val="28"/>
        </w:rPr>
        <w:t>Развитие культуры</w:t>
      </w:r>
      <w:bookmarkEnd w:id="11"/>
    </w:p>
    <w:p w:rsidR="0009484B" w:rsidRPr="00D90531" w:rsidRDefault="0009484B" w:rsidP="0009484B">
      <w:pPr>
        <w:pStyle w:val="a6"/>
        <w:shd w:val="clear" w:color="auto" w:fill="auto"/>
        <w:spacing w:after="0" w:line="360" w:lineRule="auto"/>
        <w:ind w:right="20" w:firstLine="460"/>
        <w:jc w:val="both"/>
        <w:rPr>
          <w:rFonts w:ascii="Times New Roman" w:hAnsi="Times New Roman" w:cs="Times New Roman"/>
          <w:sz w:val="28"/>
          <w:szCs w:val="28"/>
        </w:rPr>
      </w:pPr>
      <w:r w:rsidRPr="00634752">
        <w:rPr>
          <w:rFonts w:ascii="Times New Roman" w:hAnsi="Times New Roman" w:cs="Times New Roman"/>
          <w:b/>
          <w:color w:val="000000"/>
          <w:sz w:val="28"/>
          <w:szCs w:val="28"/>
        </w:rPr>
        <w:t>Цель:</w:t>
      </w:r>
      <w:r w:rsidRPr="00D90531">
        <w:rPr>
          <w:rFonts w:ascii="Times New Roman" w:hAnsi="Times New Roman" w:cs="Times New Roman"/>
          <w:color w:val="000000"/>
          <w:sz w:val="28"/>
          <w:szCs w:val="28"/>
        </w:rPr>
        <w:t xml:space="preserve"> сохранение и развитие культурного и досугового потенциала </w:t>
      </w:r>
      <w:proofErr w:type="spellStart"/>
      <w:r w:rsidRPr="00D90531">
        <w:rPr>
          <w:rFonts w:ascii="Times New Roman" w:hAnsi="Times New Roman" w:cs="Times New Roman"/>
          <w:color w:val="000000"/>
          <w:sz w:val="28"/>
          <w:szCs w:val="28"/>
        </w:rPr>
        <w:t>Торбеевского</w:t>
      </w:r>
      <w:proofErr w:type="spellEnd"/>
      <w:r w:rsidRPr="00D90531">
        <w:rPr>
          <w:rFonts w:ascii="Times New Roman" w:hAnsi="Times New Roman" w:cs="Times New Roman"/>
          <w:color w:val="000000"/>
          <w:sz w:val="28"/>
          <w:szCs w:val="28"/>
        </w:rPr>
        <w:t xml:space="preserve"> муниципального района.</w:t>
      </w:r>
    </w:p>
    <w:p w:rsidR="0009484B" w:rsidRPr="00D90531" w:rsidRDefault="0009484B" w:rsidP="0009484B">
      <w:pPr>
        <w:pStyle w:val="a6"/>
        <w:shd w:val="clear" w:color="auto" w:fill="auto"/>
        <w:spacing w:after="0" w:line="360" w:lineRule="auto"/>
        <w:ind w:right="20" w:firstLine="460"/>
        <w:jc w:val="both"/>
        <w:rPr>
          <w:rFonts w:ascii="Times New Roman" w:hAnsi="Times New Roman" w:cs="Times New Roman"/>
          <w:sz w:val="28"/>
          <w:szCs w:val="28"/>
        </w:rPr>
      </w:pPr>
      <w:r w:rsidRPr="00634752">
        <w:rPr>
          <w:rFonts w:ascii="Times New Roman" w:hAnsi="Times New Roman" w:cs="Times New Roman"/>
          <w:b/>
          <w:color w:val="000000"/>
          <w:sz w:val="28"/>
          <w:szCs w:val="28"/>
        </w:rPr>
        <w:t>Задачи:</w:t>
      </w:r>
      <w:r w:rsidRPr="00D90531">
        <w:rPr>
          <w:rFonts w:ascii="Times New Roman" w:hAnsi="Times New Roman" w:cs="Times New Roman"/>
          <w:color w:val="000000"/>
          <w:sz w:val="28"/>
          <w:szCs w:val="28"/>
        </w:rPr>
        <w:t xml:space="preserve"> обеспечение деятельности культурно-досуговых учреждений района на уровне, позволяющем формировать духовно-эстетические потреб</w:t>
      </w:r>
      <w:r w:rsidRPr="00D90531">
        <w:rPr>
          <w:rFonts w:ascii="Times New Roman" w:hAnsi="Times New Roman" w:cs="Times New Roman"/>
          <w:color w:val="000000"/>
          <w:sz w:val="28"/>
          <w:szCs w:val="28"/>
        </w:rPr>
        <w:softHyphen/>
        <w:t>ности его жителей; улучшение качества предоставляемых услуг учреждени</w:t>
      </w:r>
      <w:r w:rsidRPr="00D90531">
        <w:rPr>
          <w:rFonts w:ascii="Times New Roman" w:hAnsi="Times New Roman" w:cs="Times New Roman"/>
          <w:color w:val="000000"/>
          <w:sz w:val="28"/>
          <w:szCs w:val="28"/>
        </w:rPr>
        <w:softHyphen/>
        <w:t>ями культуры; сохранение и поддержание преемственности культурных тра</w:t>
      </w:r>
      <w:r w:rsidRPr="00D90531">
        <w:rPr>
          <w:rFonts w:ascii="Times New Roman" w:hAnsi="Times New Roman" w:cs="Times New Roman"/>
          <w:color w:val="000000"/>
          <w:sz w:val="28"/>
          <w:szCs w:val="28"/>
        </w:rPr>
        <w:softHyphen/>
        <w:t>диций; определение приоритетных направлений в области культуры и искус</w:t>
      </w:r>
      <w:r w:rsidRPr="00D90531">
        <w:rPr>
          <w:rFonts w:ascii="Times New Roman" w:hAnsi="Times New Roman" w:cs="Times New Roman"/>
          <w:color w:val="000000"/>
          <w:sz w:val="28"/>
          <w:szCs w:val="28"/>
        </w:rPr>
        <w:softHyphen/>
        <w:t xml:space="preserve">ства </w:t>
      </w:r>
      <w:proofErr w:type="spellStart"/>
      <w:r w:rsidRPr="00D90531">
        <w:rPr>
          <w:rFonts w:ascii="Times New Roman" w:hAnsi="Times New Roman" w:cs="Times New Roman"/>
          <w:color w:val="000000"/>
          <w:sz w:val="28"/>
          <w:szCs w:val="28"/>
        </w:rPr>
        <w:t>Торбеевского</w:t>
      </w:r>
      <w:proofErr w:type="spellEnd"/>
      <w:r w:rsidRPr="00D90531">
        <w:rPr>
          <w:rFonts w:ascii="Times New Roman" w:hAnsi="Times New Roman" w:cs="Times New Roman"/>
          <w:color w:val="000000"/>
          <w:sz w:val="28"/>
          <w:szCs w:val="28"/>
        </w:rPr>
        <w:t xml:space="preserve"> муниципального района.</w:t>
      </w:r>
    </w:p>
    <w:p w:rsidR="0009484B" w:rsidRPr="00D90531" w:rsidRDefault="0009484B" w:rsidP="0009484B">
      <w:pPr>
        <w:pStyle w:val="a6"/>
        <w:shd w:val="clear" w:color="auto" w:fill="auto"/>
        <w:spacing w:after="0" w:line="360" w:lineRule="auto"/>
        <w:ind w:right="20" w:firstLine="460"/>
        <w:jc w:val="both"/>
        <w:rPr>
          <w:rFonts w:ascii="Times New Roman" w:hAnsi="Times New Roman" w:cs="Times New Roman"/>
          <w:color w:val="000000"/>
          <w:sz w:val="28"/>
          <w:szCs w:val="28"/>
        </w:rPr>
      </w:pPr>
      <w:r w:rsidRPr="00634752">
        <w:rPr>
          <w:rFonts w:ascii="Times New Roman" w:hAnsi="Times New Roman" w:cs="Times New Roman"/>
          <w:b/>
          <w:color w:val="000000"/>
          <w:sz w:val="28"/>
          <w:szCs w:val="28"/>
        </w:rPr>
        <w:t>Перспективы развития</w:t>
      </w:r>
      <w:r w:rsidRPr="00D90531">
        <w:rPr>
          <w:rFonts w:ascii="Times New Roman" w:hAnsi="Times New Roman" w:cs="Times New Roman"/>
          <w:color w:val="000000"/>
          <w:sz w:val="28"/>
          <w:szCs w:val="28"/>
        </w:rPr>
        <w:t xml:space="preserve">. В сеть учреждений культуры </w:t>
      </w:r>
      <w:proofErr w:type="spellStart"/>
      <w:r w:rsidRPr="00D90531">
        <w:rPr>
          <w:rFonts w:ascii="Times New Roman" w:hAnsi="Times New Roman" w:cs="Times New Roman"/>
          <w:color w:val="000000"/>
          <w:sz w:val="28"/>
          <w:szCs w:val="28"/>
        </w:rPr>
        <w:t>Торбеевского</w:t>
      </w:r>
      <w:proofErr w:type="spellEnd"/>
      <w:r w:rsidRPr="00D90531">
        <w:rPr>
          <w:rFonts w:ascii="Times New Roman" w:hAnsi="Times New Roman" w:cs="Times New Roman"/>
          <w:color w:val="000000"/>
          <w:sz w:val="28"/>
          <w:szCs w:val="28"/>
        </w:rPr>
        <w:t xml:space="preserve"> муниципального района входят 15 культурно-досуговых центров, в структурные подразде</w:t>
      </w:r>
      <w:r w:rsidRPr="00D90531">
        <w:rPr>
          <w:rFonts w:ascii="Times New Roman" w:hAnsi="Times New Roman" w:cs="Times New Roman"/>
          <w:color w:val="000000"/>
          <w:sz w:val="28"/>
          <w:szCs w:val="28"/>
        </w:rPr>
        <w:softHyphen/>
        <w:t>ления которых входят 22 библиотеки; МБУК «Районный Дом культу</w:t>
      </w:r>
      <w:r w:rsidRPr="00D90531">
        <w:rPr>
          <w:rFonts w:ascii="Times New Roman" w:hAnsi="Times New Roman" w:cs="Times New Roman"/>
          <w:color w:val="000000"/>
          <w:sz w:val="28"/>
          <w:szCs w:val="28"/>
        </w:rPr>
        <w:softHyphen/>
        <w:t>ры»; МБУК «Центральная районная библиотека»; МБУ ДОД «Детская школа искусств».</w:t>
      </w:r>
    </w:p>
    <w:p w:rsidR="0009484B" w:rsidRPr="00D90531" w:rsidRDefault="0009484B" w:rsidP="0009484B">
      <w:pPr>
        <w:widowControl/>
        <w:spacing w:line="360" w:lineRule="auto"/>
        <w:ind w:firstLine="454"/>
        <w:jc w:val="both"/>
        <w:rPr>
          <w:rFonts w:ascii="Times New Roman" w:hAnsi="Times New Roman" w:cs="Times New Roman"/>
          <w:sz w:val="28"/>
          <w:szCs w:val="28"/>
        </w:rPr>
      </w:pPr>
      <w:r w:rsidRPr="00D90531">
        <w:rPr>
          <w:rFonts w:ascii="Times New Roman" w:hAnsi="Times New Roman" w:cs="Times New Roman"/>
          <w:sz w:val="28"/>
          <w:szCs w:val="28"/>
        </w:rPr>
        <w:t xml:space="preserve"> Культур</w:t>
      </w:r>
      <w:r w:rsidRPr="00D90531">
        <w:rPr>
          <w:rFonts w:ascii="Times New Roman" w:hAnsi="Times New Roman" w:cs="Times New Roman"/>
          <w:sz w:val="28"/>
          <w:szCs w:val="28"/>
        </w:rPr>
        <w:softHyphen/>
        <w:t>но значимыми событиями для района являются ежегодно проводимые фести</w:t>
      </w:r>
      <w:r w:rsidRPr="00D90531">
        <w:rPr>
          <w:rFonts w:ascii="Times New Roman" w:hAnsi="Times New Roman" w:cs="Times New Roman"/>
          <w:sz w:val="28"/>
          <w:szCs w:val="28"/>
        </w:rPr>
        <w:softHyphen/>
        <w:t>вали народного творчества «</w:t>
      </w:r>
      <w:proofErr w:type="spellStart"/>
      <w:r w:rsidRPr="00D90531">
        <w:rPr>
          <w:rFonts w:ascii="Times New Roman" w:hAnsi="Times New Roman" w:cs="Times New Roman"/>
          <w:sz w:val="28"/>
          <w:szCs w:val="28"/>
        </w:rPr>
        <w:t>Шумбрат</w:t>
      </w:r>
      <w:proofErr w:type="spellEnd"/>
      <w:r w:rsidRPr="00D90531">
        <w:rPr>
          <w:rFonts w:ascii="Times New Roman" w:hAnsi="Times New Roman" w:cs="Times New Roman"/>
          <w:sz w:val="28"/>
          <w:szCs w:val="28"/>
        </w:rPr>
        <w:t>, Мордовия!», «Афганское эхо», «Иг</w:t>
      </w:r>
      <w:r w:rsidRPr="00D90531">
        <w:rPr>
          <w:rFonts w:ascii="Times New Roman" w:hAnsi="Times New Roman" w:cs="Times New Roman"/>
          <w:sz w:val="28"/>
          <w:szCs w:val="28"/>
        </w:rPr>
        <w:softHyphen/>
        <w:t xml:space="preserve">рай, гармонь». </w:t>
      </w:r>
    </w:p>
    <w:p w:rsidR="0009484B" w:rsidRPr="00D90531" w:rsidRDefault="0009484B" w:rsidP="0009484B">
      <w:pPr>
        <w:spacing w:line="360" w:lineRule="auto"/>
        <w:ind w:firstLine="708"/>
        <w:jc w:val="both"/>
        <w:rPr>
          <w:rFonts w:ascii="Times New Roman" w:hAnsi="Times New Roman" w:cs="Times New Roman"/>
          <w:sz w:val="28"/>
          <w:szCs w:val="28"/>
        </w:rPr>
      </w:pPr>
      <w:r w:rsidRPr="00D90531">
        <w:rPr>
          <w:rFonts w:ascii="Times New Roman" w:hAnsi="Times New Roman" w:cs="Times New Roman"/>
          <w:sz w:val="28"/>
          <w:szCs w:val="28"/>
        </w:rPr>
        <w:t xml:space="preserve">   По итогам </w:t>
      </w:r>
      <w:proofErr w:type="gramStart"/>
      <w:r w:rsidRPr="00D90531">
        <w:rPr>
          <w:rFonts w:ascii="Times New Roman" w:hAnsi="Times New Roman" w:cs="Times New Roman"/>
          <w:sz w:val="28"/>
          <w:szCs w:val="28"/>
        </w:rPr>
        <w:t>Х</w:t>
      </w:r>
      <w:proofErr w:type="gramEnd"/>
      <w:r w:rsidRPr="00D90531">
        <w:rPr>
          <w:rFonts w:ascii="Times New Roman" w:hAnsi="Times New Roman" w:cs="Times New Roman"/>
          <w:sz w:val="28"/>
          <w:szCs w:val="28"/>
          <w:lang w:val="en-US"/>
        </w:rPr>
        <w:t>IV</w:t>
      </w:r>
      <w:r w:rsidRPr="00D90531">
        <w:rPr>
          <w:rFonts w:ascii="Times New Roman" w:hAnsi="Times New Roman" w:cs="Times New Roman"/>
          <w:sz w:val="28"/>
          <w:szCs w:val="28"/>
        </w:rPr>
        <w:t xml:space="preserve"> Республиканского фестиваля народного творчества  «</w:t>
      </w:r>
      <w:proofErr w:type="spellStart"/>
      <w:r w:rsidRPr="00D90531">
        <w:rPr>
          <w:rFonts w:ascii="Times New Roman" w:hAnsi="Times New Roman" w:cs="Times New Roman"/>
          <w:sz w:val="28"/>
          <w:szCs w:val="28"/>
        </w:rPr>
        <w:t>Шумбрат</w:t>
      </w:r>
      <w:proofErr w:type="spellEnd"/>
      <w:r w:rsidRPr="00D90531">
        <w:rPr>
          <w:rFonts w:ascii="Times New Roman" w:hAnsi="Times New Roman" w:cs="Times New Roman"/>
          <w:sz w:val="28"/>
          <w:szCs w:val="28"/>
        </w:rPr>
        <w:t xml:space="preserve">, Мордовия!», посвященный 1000-летию единения мордвы с народами России, </w:t>
      </w:r>
      <w:proofErr w:type="spellStart"/>
      <w:r w:rsidRPr="00D90531">
        <w:rPr>
          <w:rFonts w:ascii="Times New Roman" w:hAnsi="Times New Roman" w:cs="Times New Roman"/>
          <w:sz w:val="28"/>
          <w:szCs w:val="28"/>
        </w:rPr>
        <w:t>Торбеевский</w:t>
      </w:r>
      <w:proofErr w:type="spellEnd"/>
      <w:r w:rsidRPr="00D90531">
        <w:rPr>
          <w:rFonts w:ascii="Times New Roman" w:hAnsi="Times New Roman" w:cs="Times New Roman"/>
          <w:sz w:val="28"/>
          <w:szCs w:val="28"/>
        </w:rPr>
        <w:t xml:space="preserve"> муниципальный район занял </w:t>
      </w:r>
      <w:r w:rsidRPr="00D90531">
        <w:rPr>
          <w:rFonts w:ascii="Times New Roman" w:hAnsi="Times New Roman" w:cs="Times New Roman"/>
          <w:sz w:val="28"/>
          <w:szCs w:val="28"/>
          <w:lang w:val="en-US"/>
        </w:rPr>
        <w:t>II</w:t>
      </w:r>
      <w:r w:rsidRPr="00D90531">
        <w:rPr>
          <w:rFonts w:ascii="Times New Roman" w:hAnsi="Times New Roman" w:cs="Times New Roman"/>
          <w:sz w:val="28"/>
          <w:szCs w:val="28"/>
        </w:rPr>
        <w:t xml:space="preserve"> место и был награжден дипломом. Четыре коллектива РДК («Истоки», «Россы»; «Час Пик» и «Интеграл») стали лауреатами фестиваля.</w:t>
      </w:r>
    </w:p>
    <w:p w:rsidR="0009484B" w:rsidRPr="00D90531" w:rsidRDefault="0009484B" w:rsidP="0009484B">
      <w:pPr>
        <w:spacing w:line="360" w:lineRule="auto"/>
        <w:jc w:val="both"/>
        <w:rPr>
          <w:rFonts w:ascii="Times New Roman" w:hAnsi="Times New Roman" w:cs="Times New Roman"/>
          <w:sz w:val="28"/>
          <w:szCs w:val="28"/>
        </w:rPr>
      </w:pPr>
      <w:r w:rsidRPr="00D90531">
        <w:rPr>
          <w:rFonts w:ascii="Times New Roman" w:hAnsi="Times New Roman" w:cs="Times New Roman"/>
          <w:sz w:val="28"/>
          <w:szCs w:val="28"/>
        </w:rPr>
        <w:t>ХV</w:t>
      </w:r>
      <w:r w:rsidRPr="00D90531">
        <w:rPr>
          <w:rFonts w:ascii="Times New Roman" w:hAnsi="Times New Roman" w:cs="Times New Roman"/>
          <w:sz w:val="28"/>
          <w:szCs w:val="28"/>
          <w:lang w:val="en-US"/>
        </w:rPr>
        <w:t>I</w:t>
      </w:r>
      <w:r w:rsidRPr="00D90531">
        <w:rPr>
          <w:rFonts w:ascii="Times New Roman" w:hAnsi="Times New Roman" w:cs="Times New Roman"/>
          <w:sz w:val="28"/>
          <w:szCs w:val="28"/>
        </w:rPr>
        <w:t xml:space="preserve">  Республиканский фестиваль  «</w:t>
      </w:r>
      <w:proofErr w:type="spellStart"/>
      <w:r w:rsidRPr="00D90531">
        <w:rPr>
          <w:rFonts w:ascii="Times New Roman" w:hAnsi="Times New Roman" w:cs="Times New Roman"/>
          <w:sz w:val="28"/>
          <w:szCs w:val="28"/>
        </w:rPr>
        <w:t>Шумбрат</w:t>
      </w:r>
      <w:proofErr w:type="spellEnd"/>
      <w:r w:rsidRPr="00D90531">
        <w:rPr>
          <w:rFonts w:ascii="Times New Roman" w:hAnsi="Times New Roman" w:cs="Times New Roman"/>
          <w:sz w:val="28"/>
          <w:szCs w:val="28"/>
        </w:rPr>
        <w:t>, Мордовия !»</w:t>
      </w:r>
      <w:proofErr w:type="gramStart"/>
      <w:r w:rsidRPr="00D90531">
        <w:rPr>
          <w:rFonts w:ascii="Times New Roman" w:hAnsi="Times New Roman" w:cs="Times New Roman"/>
          <w:sz w:val="28"/>
          <w:szCs w:val="28"/>
        </w:rPr>
        <w:t>,п</w:t>
      </w:r>
      <w:proofErr w:type="gramEnd"/>
      <w:r w:rsidRPr="00D90531">
        <w:rPr>
          <w:rFonts w:ascii="Times New Roman" w:hAnsi="Times New Roman" w:cs="Times New Roman"/>
          <w:sz w:val="28"/>
          <w:szCs w:val="28"/>
        </w:rPr>
        <w:t xml:space="preserve">освящённый  году истории, прошёл более успешно. Концертная программа </w:t>
      </w:r>
      <w:proofErr w:type="spellStart"/>
      <w:r w:rsidRPr="00D90531">
        <w:rPr>
          <w:rFonts w:ascii="Times New Roman" w:hAnsi="Times New Roman" w:cs="Times New Roman"/>
          <w:sz w:val="28"/>
          <w:szCs w:val="28"/>
        </w:rPr>
        <w:t>Торбеевского</w:t>
      </w:r>
      <w:proofErr w:type="spellEnd"/>
      <w:r w:rsidRPr="00D90531">
        <w:rPr>
          <w:rFonts w:ascii="Times New Roman" w:hAnsi="Times New Roman" w:cs="Times New Roman"/>
          <w:sz w:val="28"/>
          <w:szCs w:val="28"/>
        </w:rPr>
        <w:t xml:space="preserve"> района завоевала первое место. Три   коллектива   (детский фольклорный ансамбль «Разноцветье», фольклорный ансамбль «</w:t>
      </w:r>
      <w:proofErr w:type="spellStart"/>
      <w:r w:rsidRPr="00D90531">
        <w:rPr>
          <w:rFonts w:ascii="Times New Roman" w:hAnsi="Times New Roman" w:cs="Times New Roman"/>
          <w:sz w:val="28"/>
          <w:szCs w:val="28"/>
        </w:rPr>
        <w:t>Васедема</w:t>
      </w:r>
      <w:proofErr w:type="spellEnd"/>
      <w:r w:rsidRPr="00D90531">
        <w:rPr>
          <w:rFonts w:ascii="Times New Roman" w:hAnsi="Times New Roman" w:cs="Times New Roman"/>
          <w:sz w:val="28"/>
          <w:szCs w:val="28"/>
        </w:rPr>
        <w:t xml:space="preserve">», клуба  </w:t>
      </w:r>
      <w:r w:rsidRPr="00D90531">
        <w:rPr>
          <w:rFonts w:ascii="Times New Roman" w:hAnsi="Times New Roman" w:cs="Times New Roman"/>
          <w:sz w:val="28"/>
          <w:szCs w:val="28"/>
        </w:rPr>
        <w:lastRenderedPageBreak/>
        <w:t>«Аллегро»;  хореографический коллекти</w:t>
      </w:r>
      <w:proofErr w:type="gramStart"/>
      <w:r w:rsidRPr="00D90531">
        <w:rPr>
          <w:rFonts w:ascii="Times New Roman" w:hAnsi="Times New Roman" w:cs="Times New Roman"/>
          <w:sz w:val="28"/>
          <w:szCs w:val="28"/>
        </w:rPr>
        <w:t>в-</w:t>
      </w:r>
      <w:proofErr w:type="gramEnd"/>
      <w:r w:rsidRPr="00D90531">
        <w:rPr>
          <w:rFonts w:ascii="Times New Roman" w:hAnsi="Times New Roman" w:cs="Times New Roman"/>
          <w:sz w:val="28"/>
          <w:szCs w:val="28"/>
        </w:rPr>
        <w:t xml:space="preserve"> «Интеграл» -РДК  и исполнительница собственных произведений  Ангелина Яшина - стали  лауреатами фестиваля. </w:t>
      </w:r>
    </w:p>
    <w:p w:rsidR="0009484B" w:rsidRPr="00D90531" w:rsidRDefault="0009484B" w:rsidP="0009484B">
      <w:pPr>
        <w:widowControl/>
        <w:spacing w:line="360" w:lineRule="auto"/>
        <w:ind w:firstLine="454"/>
        <w:jc w:val="both"/>
        <w:rPr>
          <w:rFonts w:ascii="Times New Roman" w:hAnsi="Times New Roman" w:cs="Times New Roman"/>
          <w:sz w:val="28"/>
          <w:szCs w:val="28"/>
        </w:rPr>
      </w:pPr>
      <w:r w:rsidRPr="00D90531">
        <w:rPr>
          <w:rFonts w:ascii="Times New Roman" w:hAnsi="Times New Roman" w:cs="Times New Roman"/>
          <w:sz w:val="28"/>
          <w:szCs w:val="28"/>
        </w:rPr>
        <w:t xml:space="preserve">Ежегодно район принимает участие во Всероссийской выставке народных художественных промыслов и ремесел финно-угорских народов «ТЕВ», представляя множество работ народных умельцев, за последние годы награжден  множеством Дипломов за активное участие в выставке.                            </w:t>
      </w:r>
    </w:p>
    <w:p w:rsidR="0009484B" w:rsidRPr="00D90531" w:rsidRDefault="0009484B" w:rsidP="0009484B">
      <w:pPr>
        <w:spacing w:line="360" w:lineRule="auto"/>
        <w:ind w:firstLine="708"/>
        <w:jc w:val="both"/>
        <w:rPr>
          <w:rFonts w:ascii="Times New Roman" w:hAnsi="Times New Roman" w:cs="Times New Roman"/>
          <w:sz w:val="28"/>
          <w:szCs w:val="28"/>
        </w:rPr>
      </w:pPr>
      <w:r w:rsidRPr="00D90531">
        <w:rPr>
          <w:rFonts w:ascii="Times New Roman" w:hAnsi="Times New Roman" w:cs="Times New Roman"/>
          <w:sz w:val="28"/>
          <w:szCs w:val="28"/>
        </w:rPr>
        <w:t xml:space="preserve">   Хореографический коллектив РДК «Интеграл» (руководитель Т. И. </w:t>
      </w:r>
      <w:proofErr w:type="spellStart"/>
      <w:r w:rsidRPr="00D90531">
        <w:rPr>
          <w:rFonts w:ascii="Times New Roman" w:hAnsi="Times New Roman" w:cs="Times New Roman"/>
          <w:sz w:val="28"/>
          <w:szCs w:val="28"/>
        </w:rPr>
        <w:t>Пониматкина</w:t>
      </w:r>
      <w:proofErr w:type="spellEnd"/>
      <w:r w:rsidRPr="00D90531">
        <w:rPr>
          <w:rFonts w:ascii="Times New Roman" w:hAnsi="Times New Roman" w:cs="Times New Roman"/>
          <w:sz w:val="28"/>
          <w:szCs w:val="28"/>
        </w:rPr>
        <w:t>) в марте 2011 года завоевал титул «Чемпиона мира» в Международном чемпионате по народному танцу, проходившему в г. Саранске. В X Республиканском хореографическом конкурс</w:t>
      </w:r>
      <w:proofErr w:type="gramStart"/>
      <w:r w:rsidRPr="00D90531">
        <w:rPr>
          <w:rFonts w:ascii="Times New Roman" w:hAnsi="Times New Roman" w:cs="Times New Roman"/>
          <w:sz w:val="28"/>
          <w:szCs w:val="28"/>
        </w:rPr>
        <w:t>е-</w:t>
      </w:r>
      <w:proofErr w:type="gramEnd"/>
      <w:r w:rsidRPr="00D90531">
        <w:rPr>
          <w:rFonts w:ascii="Times New Roman" w:hAnsi="Times New Roman" w:cs="Times New Roman"/>
          <w:sz w:val="28"/>
          <w:szCs w:val="28"/>
        </w:rPr>
        <w:t xml:space="preserve"> фестивале «Ступени» коллектив награждён двумя Дипломами Лауреата  I степени в номинациях «Народный танец» и «Современный танец», в 2013 году, в том же фестивале, танцевальный  коллектив награждён  Диплом Гран-При в номинации «Народный танец»; а также завоевал I место в нескольких номинациях  Международного конкурса «Премьера» –(проекта «Танцевальная деревня») в селе Кочелаево </w:t>
      </w:r>
      <w:proofErr w:type="spellStart"/>
      <w:r w:rsidRPr="00D90531">
        <w:rPr>
          <w:rFonts w:ascii="Times New Roman" w:hAnsi="Times New Roman" w:cs="Times New Roman"/>
          <w:sz w:val="28"/>
          <w:szCs w:val="28"/>
        </w:rPr>
        <w:t>Ковылкинского</w:t>
      </w:r>
      <w:proofErr w:type="spellEnd"/>
      <w:r w:rsidRPr="00D90531">
        <w:rPr>
          <w:rFonts w:ascii="Times New Roman" w:hAnsi="Times New Roman" w:cs="Times New Roman"/>
          <w:sz w:val="28"/>
          <w:szCs w:val="28"/>
        </w:rPr>
        <w:t xml:space="preserve"> района. Сводный фольклорный ансамбль (РДК и клуб «Аллегро) «</w:t>
      </w:r>
      <w:proofErr w:type="spellStart"/>
      <w:r w:rsidRPr="00D90531">
        <w:rPr>
          <w:rFonts w:ascii="Times New Roman" w:hAnsi="Times New Roman" w:cs="Times New Roman"/>
          <w:sz w:val="28"/>
          <w:szCs w:val="28"/>
        </w:rPr>
        <w:t>Васедема</w:t>
      </w:r>
      <w:proofErr w:type="spellEnd"/>
      <w:r w:rsidRPr="00D90531">
        <w:rPr>
          <w:rFonts w:ascii="Times New Roman" w:hAnsi="Times New Roman" w:cs="Times New Roman"/>
          <w:sz w:val="28"/>
          <w:szCs w:val="28"/>
        </w:rPr>
        <w:t>» совместно с хореографическим коллективом РДК «Интеграл», в 2012 году приняли участие во Всероссийском фестивал</w:t>
      </w:r>
      <w:proofErr w:type="gramStart"/>
      <w:r w:rsidRPr="00D90531">
        <w:rPr>
          <w:rFonts w:ascii="Times New Roman" w:hAnsi="Times New Roman" w:cs="Times New Roman"/>
          <w:sz w:val="28"/>
          <w:szCs w:val="28"/>
        </w:rPr>
        <w:t>е-</w:t>
      </w:r>
      <w:proofErr w:type="gramEnd"/>
      <w:r w:rsidRPr="00D90531">
        <w:rPr>
          <w:rFonts w:ascii="Times New Roman" w:hAnsi="Times New Roman" w:cs="Times New Roman"/>
          <w:sz w:val="28"/>
          <w:szCs w:val="28"/>
        </w:rPr>
        <w:t xml:space="preserve"> конкурсе фольклорных и народно-певческих коллективов «Хрустальный ключ» в городе Богородске нижегородской области. Коллектив стал Лауреатом II степени. Во Всероссийском фестивал</w:t>
      </w:r>
      <w:proofErr w:type="gramStart"/>
      <w:r w:rsidRPr="00D90531">
        <w:rPr>
          <w:rFonts w:ascii="Times New Roman" w:hAnsi="Times New Roman" w:cs="Times New Roman"/>
          <w:sz w:val="28"/>
          <w:szCs w:val="28"/>
        </w:rPr>
        <w:t>е-</w:t>
      </w:r>
      <w:proofErr w:type="gramEnd"/>
      <w:r w:rsidRPr="00D90531">
        <w:rPr>
          <w:rFonts w:ascii="Times New Roman" w:hAnsi="Times New Roman" w:cs="Times New Roman"/>
          <w:sz w:val="28"/>
          <w:szCs w:val="28"/>
        </w:rPr>
        <w:t xml:space="preserve"> конкурсе фольклорных коллективов «Крепость Русь»  в городе Пенза эта же команда завоевала  звание «Лауреата фестиваля». На Областном фестивале народного творчества «О чём поёт гончарный круг», проходившем на родине глиняной игрушки в селе Абашево Спасского района Пензенской области,  ансамблю «</w:t>
      </w:r>
      <w:proofErr w:type="spellStart"/>
      <w:r w:rsidRPr="00D90531">
        <w:rPr>
          <w:rFonts w:ascii="Times New Roman" w:hAnsi="Times New Roman" w:cs="Times New Roman"/>
          <w:sz w:val="28"/>
          <w:szCs w:val="28"/>
        </w:rPr>
        <w:t>Васедема</w:t>
      </w:r>
      <w:proofErr w:type="spellEnd"/>
      <w:r w:rsidRPr="00D90531">
        <w:rPr>
          <w:rFonts w:ascii="Times New Roman" w:hAnsi="Times New Roman" w:cs="Times New Roman"/>
          <w:sz w:val="28"/>
          <w:szCs w:val="28"/>
        </w:rPr>
        <w:t>»  вручен Диплом Лауреата, а всем участника</w:t>
      </w:r>
      <w:proofErr w:type="gramStart"/>
      <w:r w:rsidRPr="00D90531">
        <w:rPr>
          <w:rFonts w:ascii="Times New Roman" w:hAnsi="Times New Roman" w:cs="Times New Roman"/>
          <w:sz w:val="28"/>
          <w:szCs w:val="28"/>
        </w:rPr>
        <w:t>м-</w:t>
      </w:r>
      <w:proofErr w:type="gramEnd"/>
      <w:r w:rsidRPr="00D90531">
        <w:rPr>
          <w:rFonts w:ascii="Times New Roman" w:hAnsi="Times New Roman" w:cs="Times New Roman"/>
          <w:sz w:val="28"/>
          <w:szCs w:val="28"/>
        </w:rPr>
        <w:t xml:space="preserve"> Благодарственное письмо Главы города Спасска  «За активное участие, за развитие, сохранение и приумножение культурного наследия родного края».</w:t>
      </w:r>
    </w:p>
    <w:p w:rsidR="0009484B" w:rsidRPr="00D90531" w:rsidRDefault="0009484B" w:rsidP="0009484B">
      <w:pPr>
        <w:spacing w:line="360" w:lineRule="auto"/>
        <w:jc w:val="both"/>
        <w:rPr>
          <w:rFonts w:ascii="Times New Roman" w:hAnsi="Times New Roman" w:cs="Times New Roman"/>
          <w:sz w:val="28"/>
          <w:szCs w:val="28"/>
        </w:rPr>
      </w:pPr>
      <w:r w:rsidRPr="00D90531">
        <w:rPr>
          <w:rFonts w:ascii="Times New Roman" w:hAnsi="Times New Roman" w:cs="Times New Roman"/>
          <w:sz w:val="28"/>
          <w:szCs w:val="28"/>
        </w:rPr>
        <w:lastRenderedPageBreak/>
        <w:t xml:space="preserve">     В июле 2012 года </w:t>
      </w:r>
      <w:proofErr w:type="spellStart"/>
      <w:r w:rsidRPr="00D90531">
        <w:rPr>
          <w:rFonts w:ascii="Times New Roman" w:hAnsi="Times New Roman" w:cs="Times New Roman"/>
          <w:sz w:val="28"/>
          <w:szCs w:val="28"/>
        </w:rPr>
        <w:t>Торбеевский</w:t>
      </w:r>
      <w:proofErr w:type="spellEnd"/>
      <w:r w:rsidRPr="00D90531">
        <w:rPr>
          <w:rFonts w:ascii="Times New Roman" w:hAnsi="Times New Roman" w:cs="Times New Roman"/>
          <w:sz w:val="28"/>
          <w:szCs w:val="28"/>
        </w:rPr>
        <w:t xml:space="preserve"> район встречал знаменитых гостей на юбилее легендарного лётчика, уроженца </w:t>
      </w:r>
      <w:proofErr w:type="spellStart"/>
      <w:r w:rsidRPr="00D90531">
        <w:rPr>
          <w:rFonts w:ascii="Times New Roman" w:hAnsi="Times New Roman" w:cs="Times New Roman"/>
          <w:sz w:val="28"/>
          <w:szCs w:val="28"/>
        </w:rPr>
        <w:t>Торбеевского</w:t>
      </w:r>
      <w:proofErr w:type="spellEnd"/>
      <w:r w:rsidRPr="00D90531">
        <w:rPr>
          <w:rFonts w:ascii="Times New Roman" w:hAnsi="Times New Roman" w:cs="Times New Roman"/>
          <w:sz w:val="28"/>
          <w:szCs w:val="28"/>
        </w:rPr>
        <w:t xml:space="preserve"> района, Героя Советского Союза М. П. </w:t>
      </w:r>
      <w:proofErr w:type="spellStart"/>
      <w:r w:rsidRPr="00D90531">
        <w:rPr>
          <w:rFonts w:ascii="Times New Roman" w:hAnsi="Times New Roman" w:cs="Times New Roman"/>
          <w:sz w:val="28"/>
          <w:szCs w:val="28"/>
        </w:rPr>
        <w:t>Девятаева</w:t>
      </w:r>
      <w:proofErr w:type="spellEnd"/>
      <w:r w:rsidRPr="00D90531">
        <w:rPr>
          <w:rFonts w:ascii="Times New Roman" w:hAnsi="Times New Roman" w:cs="Times New Roman"/>
          <w:sz w:val="28"/>
          <w:szCs w:val="28"/>
        </w:rPr>
        <w:t xml:space="preserve">. </w:t>
      </w:r>
    </w:p>
    <w:p w:rsidR="0009484B" w:rsidRPr="00D90531" w:rsidRDefault="0009484B" w:rsidP="0009484B">
      <w:pPr>
        <w:spacing w:line="360" w:lineRule="auto"/>
        <w:ind w:firstLine="708"/>
        <w:jc w:val="both"/>
        <w:rPr>
          <w:rFonts w:ascii="Times New Roman" w:hAnsi="Times New Roman" w:cs="Times New Roman"/>
          <w:sz w:val="28"/>
          <w:szCs w:val="28"/>
        </w:rPr>
      </w:pPr>
      <w:r w:rsidRPr="00D90531">
        <w:rPr>
          <w:rFonts w:ascii="Times New Roman" w:hAnsi="Times New Roman" w:cs="Times New Roman"/>
          <w:sz w:val="28"/>
          <w:szCs w:val="28"/>
        </w:rPr>
        <w:t xml:space="preserve">Большим и значимым событием в жизни района и Республики стало празднование  1000-летнего юбилея Единения мордовского народа с народами России. </w:t>
      </w:r>
    </w:p>
    <w:p w:rsidR="0009484B" w:rsidRPr="00D90531" w:rsidRDefault="0009484B" w:rsidP="0009484B">
      <w:pPr>
        <w:spacing w:line="360" w:lineRule="auto"/>
        <w:ind w:firstLine="708"/>
        <w:jc w:val="both"/>
        <w:rPr>
          <w:rFonts w:ascii="Times New Roman" w:hAnsi="Times New Roman" w:cs="Times New Roman"/>
          <w:sz w:val="28"/>
          <w:szCs w:val="28"/>
        </w:rPr>
      </w:pPr>
      <w:r w:rsidRPr="00D90531">
        <w:rPr>
          <w:rFonts w:ascii="Times New Roman" w:hAnsi="Times New Roman" w:cs="Times New Roman"/>
          <w:sz w:val="28"/>
          <w:szCs w:val="28"/>
        </w:rPr>
        <w:t xml:space="preserve"> В связи с празднованием 85-летнего юбилея </w:t>
      </w:r>
      <w:proofErr w:type="spellStart"/>
      <w:r w:rsidRPr="00D90531">
        <w:rPr>
          <w:rFonts w:ascii="Times New Roman" w:hAnsi="Times New Roman" w:cs="Times New Roman"/>
          <w:sz w:val="28"/>
          <w:szCs w:val="28"/>
        </w:rPr>
        <w:t>Торбеевского</w:t>
      </w:r>
      <w:proofErr w:type="spellEnd"/>
      <w:r w:rsidRPr="00D90531">
        <w:rPr>
          <w:rFonts w:ascii="Times New Roman" w:hAnsi="Times New Roman" w:cs="Times New Roman"/>
          <w:sz w:val="28"/>
          <w:szCs w:val="28"/>
        </w:rPr>
        <w:t xml:space="preserve"> района силами специалистов районной самодеятельности была развёрнута большая, насыщенная культурная  программа (работа выставки  народных умельцев и блюд национальной кухни, театрализованное представление  «Венок дружбы», чествование  лучших людей района).              </w:t>
      </w:r>
    </w:p>
    <w:p w:rsidR="0009484B" w:rsidRPr="00D90531" w:rsidRDefault="0009484B" w:rsidP="0009484B">
      <w:pPr>
        <w:spacing w:line="360" w:lineRule="auto"/>
        <w:ind w:firstLine="708"/>
        <w:jc w:val="both"/>
        <w:rPr>
          <w:rFonts w:ascii="Times New Roman" w:hAnsi="Times New Roman" w:cs="Times New Roman"/>
          <w:sz w:val="28"/>
          <w:szCs w:val="28"/>
        </w:rPr>
      </w:pPr>
      <w:r w:rsidRPr="00D90531">
        <w:rPr>
          <w:rFonts w:ascii="Times New Roman" w:hAnsi="Times New Roman" w:cs="Times New Roman"/>
          <w:sz w:val="28"/>
          <w:szCs w:val="28"/>
        </w:rPr>
        <w:t xml:space="preserve">Художественные  коллективы района принимали  активное участие: во всероссийском фестивале-конкурсе мордовской эстрадной песни «Од </w:t>
      </w:r>
      <w:proofErr w:type="spellStart"/>
      <w:r w:rsidRPr="00D90531">
        <w:rPr>
          <w:rFonts w:ascii="Times New Roman" w:hAnsi="Times New Roman" w:cs="Times New Roman"/>
          <w:sz w:val="28"/>
          <w:szCs w:val="28"/>
        </w:rPr>
        <w:t>вий</w:t>
      </w:r>
      <w:proofErr w:type="spellEnd"/>
      <w:r w:rsidRPr="00D90531">
        <w:rPr>
          <w:rFonts w:ascii="Times New Roman" w:hAnsi="Times New Roman" w:cs="Times New Roman"/>
          <w:sz w:val="28"/>
          <w:szCs w:val="28"/>
        </w:rPr>
        <w:t>», «</w:t>
      </w:r>
      <w:proofErr w:type="spellStart"/>
      <w:r w:rsidRPr="00D90531">
        <w:rPr>
          <w:rFonts w:ascii="Times New Roman" w:hAnsi="Times New Roman" w:cs="Times New Roman"/>
          <w:sz w:val="28"/>
          <w:szCs w:val="28"/>
        </w:rPr>
        <w:t>Кштима</w:t>
      </w:r>
      <w:proofErr w:type="spellEnd"/>
      <w:r w:rsidRPr="00D90531">
        <w:rPr>
          <w:rFonts w:ascii="Times New Roman" w:hAnsi="Times New Roman" w:cs="Times New Roman"/>
          <w:sz w:val="28"/>
          <w:szCs w:val="28"/>
        </w:rPr>
        <w:t xml:space="preserve">», республиканских фестивалях  «Играй, гармонь», «Афганское эхо»,  фестивале инвалидов «Вместе мы сможем больше!», в областном форуме культработников, посвящённом «Дню работника </w:t>
      </w:r>
      <w:proofErr w:type="spellStart"/>
      <w:r w:rsidRPr="00D90531">
        <w:rPr>
          <w:rFonts w:ascii="Times New Roman" w:hAnsi="Times New Roman" w:cs="Times New Roman"/>
          <w:sz w:val="28"/>
          <w:szCs w:val="28"/>
        </w:rPr>
        <w:t>культуры</w:t>
      </w:r>
      <w:proofErr w:type="gramStart"/>
      <w:r w:rsidRPr="00D90531">
        <w:rPr>
          <w:rFonts w:ascii="Times New Roman" w:hAnsi="Times New Roman" w:cs="Times New Roman"/>
          <w:sz w:val="28"/>
          <w:szCs w:val="28"/>
        </w:rPr>
        <w:t>»и</w:t>
      </w:r>
      <w:proofErr w:type="spellEnd"/>
      <w:proofErr w:type="gramEnd"/>
      <w:r w:rsidRPr="00D90531">
        <w:rPr>
          <w:rFonts w:ascii="Times New Roman" w:hAnsi="Times New Roman" w:cs="Times New Roman"/>
          <w:sz w:val="28"/>
          <w:szCs w:val="28"/>
        </w:rPr>
        <w:t xml:space="preserve"> юбилейных мероприятиях города Спасска Пензенской области.  Здесь же представили свои   работы народные  мастерицы </w:t>
      </w:r>
      <w:proofErr w:type="gramStart"/>
      <w:r w:rsidRPr="00D90531">
        <w:rPr>
          <w:rFonts w:ascii="Times New Roman" w:hAnsi="Times New Roman" w:cs="Times New Roman"/>
          <w:sz w:val="28"/>
          <w:szCs w:val="28"/>
        </w:rPr>
        <w:t>из</w:t>
      </w:r>
      <w:proofErr w:type="gramEnd"/>
      <w:r w:rsidRPr="00D90531">
        <w:rPr>
          <w:rFonts w:ascii="Times New Roman" w:hAnsi="Times New Roman" w:cs="Times New Roman"/>
          <w:sz w:val="28"/>
          <w:szCs w:val="28"/>
        </w:rPr>
        <w:t xml:space="preserve"> </w:t>
      </w:r>
      <w:proofErr w:type="gramStart"/>
      <w:r w:rsidRPr="00D90531">
        <w:rPr>
          <w:rFonts w:ascii="Times New Roman" w:hAnsi="Times New Roman" w:cs="Times New Roman"/>
          <w:sz w:val="28"/>
          <w:szCs w:val="28"/>
        </w:rPr>
        <w:t>с</w:t>
      </w:r>
      <w:proofErr w:type="gramEnd"/>
      <w:r w:rsidRPr="00D90531">
        <w:rPr>
          <w:rFonts w:ascii="Times New Roman" w:hAnsi="Times New Roman" w:cs="Times New Roman"/>
          <w:sz w:val="28"/>
          <w:szCs w:val="28"/>
        </w:rPr>
        <w:t xml:space="preserve">. Жуково Л.М. </w:t>
      </w:r>
      <w:proofErr w:type="spellStart"/>
      <w:r w:rsidRPr="00D90531">
        <w:rPr>
          <w:rFonts w:ascii="Times New Roman" w:hAnsi="Times New Roman" w:cs="Times New Roman"/>
          <w:sz w:val="28"/>
          <w:szCs w:val="28"/>
        </w:rPr>
        <w:t>Беськаева</w:t>
      </w:r>
      <w:proofErr w:type="spellEnd"/>
      <w:r w:rsidRPr="00D90531">
        <w:rPr>
          <w:rFonts w:ascii="Times New Roman" w:hAnsi="Times New Roman" w:cs="Times New Roman"/>
          <w:sz w:val="28"/>
          <w:szCs w:val="28"/>
        </w:rPr>
        <w:t xml:space="preserve"> и Н.Н. Жукова. Их работы постоянно выставляются на всех районных и республиканских выставках и имеют большой успех.</w:t>
      </w:r>
    </w:p>
    <w:p w:rsidR="0009484B" w:rsidRPr="00D90531" w:rsidRDefault="0009484B" w:rsidP="0009484B">
      <w:pPr>
        <w:spacing w:line="360" w:lineRule="auto"/>
        <w:ind w:firstLine="708"/>
        <w:jc w:val="both"/>
        <w:rPr>
          <w:rFonts w:ascii="Times New Roman" w:hAnsi="Times New Roman" w:cs="Times New Roman"/>
          <w:sz w:val="28"/>
          <w:szCs w:val="28"/>
        </w:rPr>
      </w:pPr>
      <w:r w:rsidRPr="00D90531">
        <w:rPr>
          <w:rFonts w:ascii="Times New Roman" w:hAnsi="Times New Roman" w:cs="Times New Roman"/>
          <w:sz w:val="28"/>
          <w:szCs w:val="28"/>
        </w:rPr>
        <w:t>Периодически  укрепляется материально- техническая база РДК, районной библиотеки. Приобретается оргтехника, закуплено звуковое оборудование на средства района (на сумму 50 тыс. рублей). На призовой фонд (в размере 18 тысяч рублей) по итогам Республиканского  фестиваля  «</w:t>
      </w:r>
      <w:proofErr w:type="spellStart"/>
      <w:r w:rsidRPr="00D90531">
        <w:rPr>
          <w:rFonts w:ascii="Times New Roman" w:hAnsi="Times New Roman" w:cs="Times New Roman"/>
          <w:sz w:val="28"/>
          <w:szCs w:val="28"/>
        </w:rPr>
        <w:t>Шумбрат</w:t>
      </w:r>
      <w:proofErr w:type="spellEnd"/>
      <w:r w:rsidRPr="00D90531">
        <w:rPr>
          <w:rFonts w:ascii="Times New Roman" w:hAnsi="Times New Roman" w:cs="Times New Roman"/>
          <w:sz w:val="28"/>
          <w:szCs w:val="28"/>
        </w:rPr>
        <w:t xml:space="preserve">, Мордовия!»-  за 2012 год закуплен радиомикрофон. По федеральной  программе «Оснащение сельских учреждений культуры оборудованием», отправлена заявка на приобретение автомобиля, преобразователя звука и микшерного пульта для РДК, комплекта звукового оборудования для  </w:t>
      </w:r>
      <w:proofErr w:type="spellStart"/>
      <w:r w:rsidRPr="00D90531">
        <w:rPr>
          <w:rFonts w:ascii="Times New Roman" w:hAnsi="Times New Roman" w:cs="Times New Roman"/>
          <w:sz w:val="28"/>
          <w:szCs w:val="28"/>
        </w:rPr>
        <w:t>Салазгорьского</w:t>
      </w:r>
      <w:proofErr w:type="spellEnd"/>
      <w:r w:rsidRPr="00D90531">
        <w:rPr>
          <w:rFonts w:ascii="Times New Roman" w:hAnsi="Times New Roman" w:cs="Times New Roman"/>
          <w:sz w:val="28"/>
          <w:szCs w:val="28"/>
        </w:rPr>
        <w:t xml:space="preserve">  КДЦ, и комплектации оборудования для создания «Модельной библиотеки» п. Торбеево. </w:t>
      </w:r>
    </w:p>
    <w:p w:rsidR="0009484B" w:rsidRDefault="0009484B" w:rsidP="0009484B">
      <w:pPr>
        <w:pStyle w:val="a6"/>
        <w:shd w:val="clear" w:color="auto" w:fill="auto"/>
        <w:spacing w:after="0" w:line="360" w:lineRule="auto"/>
        <w:ind w:right="20" w:firstLine="460"/>
        <w:jc w:val="both"/>
        <w:rPr>
          <w:rFonts w:ascii="Times New Roman" w:hAnsi="Times New Roman" w:cs="Times New Roman"/>
          <w:color w:val="000000"/>
          <w:sz w:val="28"/>
          <w:szCs w:val="28"/>
        </w:rPr>
      </w:pPr>
      <w:r w:rsidRPr="00D90531">
        <w:rPr>
          <w:rFonts w:ascii="Times New Roman" w:hAnsi="Times New Roman" w:cs="Times New Roman"/>
          <w:color w:val="000000"/>
          <w:sz w:val="28"/>
          <w:szCs w:val="28"/>
        </w:rPr>
        <w:lastRenderedPageBreak/>
        <w:t xml:space="preserve"> В районе, по состоянию на 1 января 2014 года действуют различные самодеятельные коллективы, ведущие активную творческую деятельность и принимающие постоянное участие в разных фестивалях. Они организуют и проводят в районе все культурно-массовые мероприятия на профессиональ</w:t>
      </w:r>
      <w:r w:rsidRPr="00D90531">
        <w:rPr>
          <w:rFonts w:ascii="Times New Roman" w:hAnsi="Times New Roman" w:cs="Times New Roman"/>
          <w:color w:val="000000"/>
          <w:sz w:val="28"/>
          <w:szCs w:val="28"/>
        </w:rPr>
        <w:softHyphen/>
        <w:t>ном уровне; содействуют развитию любительского, художественного исполнительства; устанавливают и укрепляют прочные творческие связи с другими коллективами в сф</w:t>
      </w:r>
      <w:r>
        <w:rPr>
          <w:rFonts w:ascii="Times New Roman" w:hAnsi="Times New Roman" w:cs="Times New Roman"/>
          <w:color w:val="000000"/>
          <w:sz w:val="28"/>
          <w:szCs w:val="28"/>
        </w:rPr>
        <w:t>ере культуры и искусства (табл.1</w:t>
      </w:r>
      <w:r w:rsidRPr="00D90531">
        <w:rPr>
          <w:rFonts w:ascii="Times New Roman" w:hAnsi="Times New Roman" w:cs="Times New Roman"/>
          <w:color w:val="000000"/>
          <w:sz w:val="28"/>
          <w:szCs w:val="28"/>
        </w:rPr>
        <w:t>).</w:t>
      </w:r>
    </w:p>
    <w:p w:rsidR="00163FE4" w:rsidRDefault="00163FE4" w:rsidP="0009484B">
      <w:pPr>
        <w:pStyle w:val="a6"/>
        <w:shd w:val="clear" w:color="auto" w:fill="auto"/>
        <w:spacing w:after="0" w:line="360" w:lineRule="auto"/>
        <w:ind w:right="20" w:firstLine="460"/>
        <w:jc w:val="both"/>
        <w:rPr>
          <w:rFonts w:ascii="Times New Roman" w:hAnsi="Times New Roman" w:cs="Times New Roman"/>
          <w:color w:val="000000"/>
          <w:sz w:val="28"/>
          <w:szCs w:val="28"/>
        </w:rPr>
      </w:pPr>
    </w:p>
    <w:p w:rsidR="00163FE4" w:rsidRDefault="00163FE4" w:rsidP="0009484B">
      <w:pPr>
        <w:pStyle w:val="a6"/>
        <w:shd w:val="clear" w:color="auto" w:fill="auto"/>
        <w:spacing w:after="0" w:line="360" w:lineRule="auto"/>
        <w:ind w:right="20" w:firstLine="460"/>
        <w:jc w:val="both"/>
        <w:rPr>
          <w:rFonts w:ascii="Times New Roman" w:hAnsi="Times New Roman" w:cs="Times New Roman"/>
          <w:color w:val="000000"/>
          <w:sz w:val="28"/>
          <w:szCs w:val="28"/>
        </w:rPr>
      </w:pPr>
    </w:p>
    <w:p w:rsidR="00163FE4" w:rsidRDefault="00163FE4" w:rsidP="0009484B">
      <w:pPr>
        <w:pStyle w:val="a6"/>
        <w:shd w:val="clear" w:color="auto" w:fill="auto"/>
        <w:spacing w:after="0" w:line="360" w:lineRule="auto"/>
        <w:ind w:right="20" w:firstLine="460"/>
        <w:jc w:val="both"/>
        <w:rPr>
          <w:rFonts w:ascii="Times New Roman" w:hAnsi="Times New Roman" w:cs="Times New Roman"/>
          <w:color w:val="000000"/>
          <w:sz w:val="28"/>
          <w:szCs w:val="28"/>
        </w:rPr>
      </w:pPr>
    </w:p>
    <w:p w:rsidR="00163FE4" w:rsidRDefault="00163FE4" w:rsidP="0009484B">
      <w:pPr>
        <w:pStyle w:val="51"/>
        <w:shd w:val="clear" w:color="auto" w:fill="auto"/>
        <w:spacing w:after="0" w:line="230" w:lineRule="exact"/>
        <w:ind w:right="20"/>
        <w:rPr>
          <w:rStyle w:val="5"/>
          <w:color w:val="000000"/>
          <w:sz w:val="28"/>
          <w:szCs w:val="28"/>
        </w:rPr>
      </w:pPr>
    </w:p>
    <w:p w:rsidR="00163FE4" w:rsidRDefault="00163FE4" w:rsidP="0009484B">
      <w:pPr>
        <w:pStyle w:val="51"/>
        <w:shd w:val="clear" w:color="auto" w:fill="auto"/>
        <w:spacing w:after="0" w:line="230" w:lineRule="exact"/>
        <w:ind w:right="20"/>
        <w:rPr>
          <w:rStyle w:val="5"/>
          <w:color w:val="000000"/>
          <w:sz w:val="28"/>
          <w:szCs w:val="28"/>
        </w:rPr>
      </w:pPr>
    </w:p>
    <w:p w:rsidR="00163FE4" w:rsidRDefault="00163FE4" w:rsidP="0009484B">
      <w:pPr>
        <w:pStyle w:val="51"/>
        <w:shd w:val="clear" w:color="auto" w:fill="auto"/>
        <w:spacing w:after="0" w:line="230" w:lineRule="exact"/>
        <w:ind w:right="20"/>
        <w:rPr>
          <w:rStyle w:val="5"/>
          <w:color w:val="000000"/>
          <w:sz w:val="28"/>
          <w:szCs w:val="28"/>
        </w:rPr>
      </w:pPr>
    </w:p>
    <w:p w:rsidR="0009484B" w:rsidRPr="00D90531" w:rsidRDefault="0009484B" w:rsidP="0009484B">
      <w:pPr>
        <w:pStyle w:val="51"/>
        <w:shd w:val="clear" w:color="auto" w:fill="auto"/>
        <w:spacing w:after="0" w:line="230" w:lineRule="exact"/>
        <w:ind w:right="20"/>
        <w:rPr>
          <w:sz w:val="28"/>
          <w:szCs w:val="28"/>
        </w:rPr>
      </w:pPr>
      <w:r w:rsidRPr="00D90531">
        <w:rPr>
          <w:rStyle w:val="5"/>
          <w:color w:val="000000"/>
          <w:sz w:val="28"/>
          <w:szCs w:val="28"/>
        </w:rPr>
        <w:t>Таблица</w:t>
      </w:r>
      <w:proofErr w:type="gramStart"/>
      <w:r w:rsidRPr="00D90531">
        <w:rPr>
          <w:rStyle w:val="5"/>
          <w:color w:val="000000"/>
          <w:sz w:val="28"/>
          <w:szCs w:val="28"/>
        </w:rPr>
        <w:t>1</w:t>
      </w:r>
      <w:proofErr w:type="gramEnd"/>
    </w:p>
    <w:p w:rsidR="0009484B" w:rsidRPr="00D90531" w:rsidRDefault="0009484B" w:rsidP="0009484B">
      <w:pPr>
        <w:pStyle w:val="13"/>
        <w:framePr w:w="9293" w:wrap="notBeside" w:vAnchor="text" w:hAnchor="text" w:xAlign="center" w:y="1"/>
        <w:shd w:val="clear" w:color="auto" w:fill="auto"/>
        <w:spacing w:line="274" w:lineRule="exact"/>
        <w:ind w:firstLine="0"/>
        <w:rPr>
          <w:rStyle w:val="a8"/>
          <w:b/>
          <w:bCs/>
          <w:color w:val="000000"/>
        </w:rPr>
      </w:pPr>
      <w:r w:rsidRPr="00D90531">
        <w:rPr>
          <w:rStyle w:val="a8"/>
          <w:b/>
          <w:bCs/>
          <w:color w:val="000000"/>
        </w:rPr>
        <w:t xml:space="preserve">Самодеятельные коллективы </w:t>
      </w:r>
      <w:proofErr w:type="spellStart"/>
      <w:r w:rsidRPr="00D90531">
        <w:rPr>
          <w:rStyle w:val="a8"/>
          <w:b/>
          <w:bCs/>
          <w:color w:val="000000"/>
        </w:rPr>
        <w:t>Торбеевского</w:t>
      </w:r>
      <w:proofErr w:type="spellEnd"/>
      <w:r w:rsidRPr="00D90531">
        <w:rPr>
          <w:rStyle w:val="a8"/>
          <w:b/>
          <w:bCs/>
          <w:color w:val="000000"/>
        </w:rPr>
        <w:t xml:space="preserve"> муниципального района</w:t>
      </w:r>
    </w:p>
    <w:p w:rsidR="0009484B" w:rsidRPr="00D90531" w:rsidRDefault="0009484B" w:rsidP="0009484B">
      <w:pPr>
        <w:pStyle w:val="13"/>
        <w:framePr w:w="9293" w:wrap="notBeside" w:vAnchor="text" w:hAnchor="text" w:xAlign="center" w:y="1"/>
        <w:shd w:val="clear" w:color="auto" w:fill="auto"/>
        <w:spacing w:line="274" w:lineRule="exact"/>
        <w:ind w:firstLine="0"/>
        <w:rPr>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3970"/>
        <w:gridCol w:w="2693"/>
        <w:gridCol w:w="2630"/>
      </w:tblGrid>
      <w:tr w:rsidR="0009484B" w:rsidTr="0064704A">
        <w:trPr>
          <w:trHeight w:hRule="exact" w:val="408"/>
          <w:jc w:val="center"/>
        </w:trPr>
        <w:tc>
          <w:tcPr>
            <w:tcW w:w="3970"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pPr>
            <w:r>
              <w:rPr>
                <w:rStyle w:val="1112"/>
                <w:color w:val="000000"/>
              </w:rPr>
              <w:t>Самодеятельный коллектив</w:t>
            </w:r>
          </w:p>
        </w:tc>
        <w:tc>
          <w:tcPr>
            <w:tcW w:w="2693"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left="280"/>
              <w:jc w:val="left"/>
            </w:pPr>
            <w:r>
              <w:rPr>
                <w:rStyle w:val="1112"/>
                <w:color w:val="000000"/>
              </w:rPr>
              <w:t>Количество кружков</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pPr>
            <w:r>
              <w:rPr>
                <w:rStyle w:val="1112"/>
                <w:color w:val="000000"/>
              </w:rPr>
              <w:t>Охват, чел.</w:t>
            </w:r>
          </w:p>
        </w:tc>
      </w:tr>
      <w:tr w:rsidR="0009484B" w:rsidTr="0064704A">
        <w:trPr>
          <w:trHeight w:hRule="exact" w:val="384"/>
          <w:jc w:val="center"/>
        </w:trPr>
        <w:tc>
          <w:tcPr>
            <w:tcW w:w="3970"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left="60"/>
              <w:jc w:val="left"/>
            </w:pPr>
            <w:r>
              <w:rPr>
                <w:rStyle w:val="1112"/>
                <w:color w:val="000000"/>
              </w:rPr>
              <w:t>Хоровые</w:t>
            </w:r>
          </w:p>
        </w:tc>
        <w:tc>
          <w:tcPr>
            <w:tcW w:w="2693"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60"/>
              <w:jc w:val="right"/>
            </w:pPr>
            <w:r>
              <w:rPr>
                <w:rStyle w:val="1112"/>
                <w:color w:val="000000"/>
              </w:rPr>
              <w:t>3</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65</w:t>
            </w:r>
          </w:p>
        </w:tc>
      </w:tr>
      <w:tr w:rsidR="0009484B" w:rsidTr="0064704A">
        <w:trPr>
          <w:trHeight w:hRule="exact" w:val="384"/>
          <w:jc w:val="center"/>
        </w:trPr>
        <w:tc>
          <w:tcPr>
            <w:tcW w:w="3970"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left="60"/>
              <w:jc w:val="left"/>
            </w:pPr>
            <w:r>
              <w:rPr>
                <w:rStyle w:val="1112"/>
                <w:color w:val="000000"/>
              </w:rPr>
              <w:t>Хореографические</w:t>
            </w:r>
          </w:p>
        </w:tc>
        <w:tc>
          <w:tcPr>
            <w:tcW w:w="2693"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60"/>
              <w:jc w:val="right"/>
            </w:pPr>
            <w:r>
              <w:rPr>
                <w:rStyle w:val="1112"/>
                <w:color w:val="000000"/>
              </w:rPr>
              <w:t>8</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104</w:t>
            </w:r>
          </w:p>
        </w:tc>
      </w:tr>
      <w:tr w:rsidR="0009484B" w:rsidTr="0064704A">
        <w:trPr>
          <w:trHeight w:hRule="exact" w:val="389"/>
          <w:jc w:val="center"/>
        </w:trPr>
        <w:tc>
          <w:tcPr>
            <w:tcW w:w="3970"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left="60"/>
              <w:jc w:val="left"/>
            </w:pPr>
            <w:r>
              <w:rPr>
                <w:rStyle w:val="1112"/>
                <w:color w:val="000000"/>
              </w:rPr>
              <w:t>Театральные</w:t>
            </w:r>
          </w:p>
        </w:tc>
        <w:tc>
          <w:tcPr>
            <w:tcW w:w="2693" w:type="dxa"/>
            <w:tcBorders>
              <w:top w:val="single" w:sz="4" w:space="0" w:color="auto"/>
              <w:left w:val="single" w:sz="4" w:space="0" w:color="auto"/>
              <w:bottom w:val="nil"/>
              <w:right w:val="nil"/>
            </w:tcBorders>
            <w:shd w:val="clear" w:color="auto" w:fill="FFFFFF"/>
          </w:tcPr>
          <w:p w:rsidR="0009484B" w:rsidRPr="00BF74B4" w:rsidRDefault="0009484B" w:rsidP="0064704A">
            <w:pPr>
              <w:pStyle w:val="a6"/>
              <w:framePr w:w="9293" w:wrap="notBeside" w:vAnchor="text" w:hAnchor="text" w:xAlign="center" w:y="1"/>
              <w:shd w:val="clear" w:color="auto" w:fill="auto"/>
              <w:spacing w:after="0" w:line="230" w:lineRule="exact"/>
              <w:ind w:right="60"/>
              <w:jc w:val="right"/>
              <w:rPr>
                <w:sz w:val="22"/>
                <w:szCs w:val="22"/>
              </w:rPr>
            </w:pPr>
            <w:r w:rsidRPr="00BF74B4">
              <w:rPr>
                <w:sz w:val="22"/>
                <w:szCs w:val="22"/>
              </w:rPr>
              <w:t>3</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21</w:t>
            </w:r>
          </w:p>
        </w:tc>
      </w:tr>
      <w:tr w:rsidR="0009484B" w:rsidTr="0064704A">
        <w:trPr>
          <w:trHeight w:hRule="exact" w:val="384"/>
          <w:jc w:val="center"/>
        </w:trPr>
        <w:tc>
          <w:tcPr>
            <w:tcW w:w="3970"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left="60"/>
              <w:jc w:val="left"/>
            </w:pPr>
            <w:r>
              <w:rPr>
                <w:rStyle w:val="1112"/>
                <w:color w:val="000000"/>
              </w:rPr>
              <w:t>Изобразительных искусств</w:t>
            </w:r>
          </w:p>
        </w:tc>
        <w:tc>
          <w:tcPr>
            <w:tcW w:w="2693"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60"/>
              <w:jc w:val="right"/>
            </w:pPr>
            <w:r>
              <w:rPr>
                <w:rStyle w:val="1112"/>
                <w:color w:val="000000"/>
              </w:rPr>
              <w:t>1</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10</w:t>
            </w:r>
          </w:p>
        </w:tc>
      </w:tr>
      <w:tr w:rsidR="0009484B" w:rsidTr="0064704A">
        <w:trPr>
          <w:trHeight w:hRule="exact" w:val="389"/>
          <w:jc w:val="center"/>
        </w:trPr>
        <w:tc>
          <w:tcPr>
            <w:tcW w:w="3970"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left="60"/>
              <w:jc w:val="left"/>
            </w:pPr>
            <w:r>
              <w:rPr>
                <w:rStyle w:val="1112"/>
                <w:color w:val="000000"/>
              </w:rPr>
              <w:t>Народных промыслов</w:t>
            </w:r>
          </w:p>
        </w:tc>
        <w:tc>
          <w:tcPr>
            <w:tcW w:w="2693"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60"/>
              <w:jc w:val="right"/>
            </w:pPr>
            <w:r>
              <w:rPr>
                <w:rStyle w:val="1112"/>
                <w:color w:val="000000"/>
              </w:rPr>
              <w:t>11</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89</w:t>
            </w:r>
          </w:p>
        </w:tc>
      </w:tr>
      <w:tr w:rsidR="0009484B" w:rsidTr="0064704A">
        <w:trPr>
          <w:trHeight w:hRule="exact" w:val="389"/>
          <w:jc w:val="center"/>
        </w:trPr>
        <w:tc>
          <w:tcPr>
            <w:tcW w:w="3970" w:type="dxa"/>
            <w:tcBorders>
              <w:top w:val="single" w:sz="4" w:space="0" w:color="auto"/>
              <w:left w:val="single" w:sz="4" w:space="0" w:color="auto"/>
              <w:bottom w:val="nil"/>
              <w:right w:val="nil"/>
            </w:tcBorders>
            <w:shd w:val="clear" w:color="auto" w:fill="FFFFFF"/>
          </w:tcPr>
          <w:p w:rsidR="0009484B" w:rsidRPr="00BF74B4" w:rsidRDefault="0009484B" w:rsidP="0064704A">
            <w:pPr>
              <w:pStyle w:val="a6"/>
              <w:framePr w:w="9293" w:wrap="notBeside" w:vAnchor="text" w:hAnchor="text" w:xAlign="center" w:y="1"/>
              <w:shd w:val="clear" w:color="auto" w:fill="auto"/>
              <w:spacing w:after="0" w:line="230" w:lineRule="exact"/>
              <w:ind w:left="60"/>
              <w:jc w:val="left"/>
              <w:rPr>
                <w:sz w:val="23"/>
                <w:szCs w:val="23"/>
              </w:rPr>
            </w:pPr>
            <w:r w:rsidRPr="00BF74B4">
              <w:rPr>
                <w:sz w:val="23"/>
                <w:szCs w:val="23"/>
              </w:rPr>
              <w:t>Фольклорные</w:t>
            </w:r>
          </w:p>
        </w:tc>
        <w:tc>
          <w:tcPr>
            <w:tcW w:w="2693" w:type="dxa"/>
            <w:tcBorders>
              <w:top w:val="single" w:sz="4" w:space="0" w:color="auto"/>
              <w:left w:val="single" w:sz="4" w:space="0" w:color="auto"/>
              <w:bottom w:val="nil"/>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60"/>
              <w:jc w:val="right"/>
            </w:pPr>
            <w:r>
              <w:rPr>
                <w:rStyle w:val="1112"/>
                <w:color w:val="000000"/>
              </w:rPr>
              <w:t>13</w:t>
            </w:r>
          </w:p>
        </w:tc>
        <w:tc>
          <w:tcPr>
            <w:tcW w:w="2630" w:type="dxa"/>
            <w:tcBorders>
              <w:top w:val="single" w:sz="4" w:space="0" w:color="auto"/>
              <w:left w:val="single" w:sz="4" w:space="0" w:color="auto"/>
              <w:bottom w:val="nil"/>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129</w:t>
            </w:r>
          </w:p>
        </w:tc>
      </w:tr>
      <w:tr w:rsidR="0009484B" w:rsidTr="0064704A">
        <w:trPr>
          <w:trHeight w:hRule="exact" w:val="394"/>
          <w:jc w:val="center"/>
        </w:trPr>
        <w:tc>
          <w:tcPr>
            <w:tcW w:w="3970" w:type="dxa"/>
            <w:tcBorders>
              <w:top w:val="single" w:sz="4" w:space="0" w:color="auto"/>
              <w:left w:val="single" w:sz="4" w:space="0" w:color="auto"/>
              <w:bottom w:val="single" w:sz="4" w:space="0" w:color="auto"/>
              <w:right w:val="nil"/>
            </w:tcBorders>
            <w:shd w:val="clear" w:color="auto" w:fill="FFFFFF"/>
          </w:tcPr>
          <w:p w:rsidR="0009484B" w:rsidRPr="00BF74B4" w:rsidRDefault="0009484B" w:rsidP="0064704A">
            <w:pPr>
              <w:pStyle w:val="a6"/>
              <w:framePr w:w="9293" w:wrap="notBeside" w:vAnchor="text" w:hAnchor="text" w:xAlign="center" w:y="1"/>
              <w:shd w:val="clear" w:color="auto" w:fill="auto"/>
              <w:spacing w:after="0" w:line="230" w:lineRule="exact"/>
              <w:ind w:left="60"/>
              <w:jc w:val="left"/>
              <w:rPr>
                <w:sz w:val="22"/>
                <w:szCs w:val="22"/>
              </w:rPr>
            </w:pPr>
            <w:r w:rsidRPr="00BF74B4">
              <w:rPr>
                <w:sz w:val="22"/>
                <w:szCs w:val="22"/>
              </w:rPr>
              <w:t>Другие</w:t>
            </w:r>
          </w:p>
        </w:tc>
        <w:tc>
          <w:tcPr>
            <w:tcW w:w="2693" w:type="dxa"/>
            <w:tcBorders>
              <w:top w:val="single" w:sz="4" w:space="0" w:color="auto"/>
              <w:left w:val="single" w:sz="4" w:space="0" w:color="auto"/>
              <w:bottom w:val="single" w:sz="4" w:space="0" w:color="auto"/>
              <w:right w:val="nil"/>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60"/>
              <w:jc w:val="right"/>
            </w:pPr>
            <w:r>
              <w:rPr>
                <w:rStyle w:val="1112"/>
                <w:color w:val="000000"/>
              </w:rPr>
              <w:t>63</w:t>
            </w:r>
          </w:p>
        </w:tc>
        <w:tc>
          <w:tcPr>
            <w:tcW w:w="2630" w:type="dxa"/>
            <w:tcBorders>
              <w:top w:val="single" w:sz="4" w:space="0" w:color="auto"/>
              <w:left w:val="single" w:sz="4" w:space="0" w:color="auto"/>
              <w:bottom w:val="single" w:sz="4" w:space="0" w:color="auto"/>
              <w:right w:val="single" w:sz="4" w:space="0" w:color="auto"/>
            </w:tcBorders>
            <w:shd w:val="clear" w:color="auto" w:fill="FFFFFF"/>
          </w:tcPr>
          <w:p w:rsidR="0009484B" w:rsidRDefault="0009484B" w:rsidP="0064704A">
            <w:pPr>
              <w:pStyle w:val="a6"/>
              <w:framePr w:w="9293" w:wrap="notBeside" w:vAnchor="text" w:hAnchor="text" w:xAlign="center" w:y="1"/>
              <w:shd w:val="clear" w:color="auto" w:fill="auto"/>
              <w:spacing w:after="0" w:line="230" w:lineRule="exact"/>
              <w:ind w:right="80"/>
              <w:jc w:val="right"/>
            </w:pPr>
            <w:r>
              <w:rPr>
                <w:rStyle w:val="1112"/>
                <w:color w:val="000000"/>
              </w:rPr>
              <w:t>506</w:t>
            </w:r>
          </w:p>
        </w:tc>
      </w:tr>
    </w:tbl>
    <w:p w:rsidR="0009484B" w:rsidRDefault="0009484B" w:rsidP="0009484B">
      <w:pPr>
        <w:rPr>
          <w:color w:val="auto"/>
          <w:sz w:val="2"/>
          <w:szCs w:val="2"/>
        </w:rPr>
      </w:pPr>
    </w:p>
    <w:p w:rsidR="0009484B" w:rsidRDefault="0009484B" w:rsidP="0009484B">
      <w:pPr>
        <w:spacing w:line="360" w:lineRule="auto"/>
        <w:jc w:val="both"/>
        <w:rPr>
          <w:sz w:val="28"/>
          <w:szCs w:val="28"/>
        </w:rPr>
      </w:pPr>
    </w:p>
    <w:p w:rsidR="0009484B" w:rsidRPr="00170B02" w:rsidRDefault="0009484B" w:rsidP="0009484B">
      <w:pPr>
        <w:spacing w:line="360" w:lineRule="auto"/>
        <w:ind w:firstLine="709"/>
        <w:jc w:val="both"/>
        <w:rPr>
          <w:rFonts w:ascii="Times New Roman" w:hAnsi="Times New Roman" w:cs="Times New Roman"/>
          <w:sz w:val="28"/>
          <w:szCs w:val="28"/>
        </w:rPr>
      </w:pPr>
      <w:r w:rsidRPr="00170B02">
        <w:rPr>
          <w:rFonts w:ascii="Times New Roman" w:hAnsi="Times New Roman" w:cs="Times New Roman"/>
          <w:sz w:val="28"/>
          <w:szCs w:val="28"/>
        </w:rPr>
        <w:t xml:space="preserve">Для жителей нашего района библиотека – одно из самых доступных и посещаемых мест.  Это не просто  библиотечное учреждение с традиционными услугами,  а центр дополнительного  образования, информации, досуга. </w:t>
      </w:r>
    </w:p>
    <w:p w:rsidR="0009484B" w:rsidRPr="00170B02" w:rsidRDefault="0009484B" w:rsidP="0009484B">
      <w:pPr>
        <w:spacing w:line="360" w:lineRule="auto"/>
        <w:ind w:firstLine="709"/>
        <w:jc w:val="both"/>
        <w:rPr>
          <w:rFonts w:ascii="Times New Roman" w:hAnsi="Times New Roman" w:cs="Times New Roman"/>
          <w:sz w:val="28"/>
          <w:szCs w:val="28"/>
        </w:rPr>
      </w:pPr>
      <w:r w:rsidRPr="00170B02">
        <w:rPr>
          <w:rFonts w:ascii="Times New Roman" w:hAnsi="Times New Roman" w:cs="Times New Roman"/>
          <w:sz w:val="28"/>
          <w:szCs w:val="28"/>
        </w:rPr>
        <w:t>Ежегодно она  принимает 5 тысяч читателей, в библиотеке создан достаточно объемный фонд литературы по разным отраслям знаний: 25296 экземпляров.</w:t>
      </w:r>
    </w:p>
    <w:p w:rsidR="0009484B" w:rsidRPr="00170B02" w:rsidRDefault="0009484B" w:rsidP="0009484B">
      <w:pPr>
        <w:spacing w:line="360" w:lineRule="auto"/>
        <w:ind w:firstLine="709"/>
        <w:jc w:val="both"/>
        <w:rPr>
          <w:rFonts w:ascii="Times New Roman" w:hAnsi="Times New Roman" w:cs="Times New Roman"/>
          <w:sz w:val="28"/>
          <w:szCs w:val="28"/>
        </w:rPr>
      </w:pPr>
      <w:r w:rsidRPr="00170B02">
        <w:rPr>
          <w:rFonts w:ascii="Times New Roman" w:hAnsi="Times New Roman" w:cs="Times New Roman"/>
          <w:sz w:val="28"/>
          <w:szCs w:val="28"/>
        </w:rPr>
        <w:t xml:space="preserve">Традиционной для деятельности библиотеки является связь со школами, колледжем, музеем им. </w:t>
      </w:r>
      <w:proofErr w:type="spellStart"/>
      <w:r w:rsidRPr="00170B02">
        <w:rPr>
          <w:rFonts w:ascii="Times New Roman" w:hAnsi="Times New Roman" w:cs="Times New Roman"/>
          <w:sz w:val="28"/>
          <w:szCs w:val="28"/>
        </w:rPr>
        <w:t>М.П.Девятаева</w:t>
      </w:r>
      <w:proofErr w:type="spellEnd"/>
      <w:r w:rsidRPr="00170B02">
        <w:rPr>
          <w:rFonts w:ascii="Times New Roman" w:hAnsi="Times New Roman" w:cs="Times New Roman"/>
          <w:sz w:val="28"/>
          <w:szCs w:val="28"/>
        </w:rPr>
        <w:t xml:space="preserve">. Формы деятельности – </w:t>
      </w:r>
      <w:r w:rsidRPr="00170B02">
        <w:rPr>
          <w:rFonts w:ascii="Times New Roman" w:hAnsi="Times New Roman" w:cs="Times New Roman"/>
          <w:sz w:val="28"/>
          <w:szCs w:val="28"/>
        </w:rPr>
        <w:lastRenderedPageBreak/>
        <w:t>совместные мероприятия, вечера, экскурсии. Только за 2013 год в библиотеке проведено 35 экскурсий по отделам библиотеки, музею: со школьниками, студентами, малышами детских садов, учащимися Воскресной школы при Покровском монастыре и  другими читателями.</w:t>
      </w:r>
    </w:p>
    <w:p w:rsidR="0009484B" w:rsidRPr="00170B02" w:rsidRDefault="0009484B" w:rsidP="0009484B">
      <w:pPr>
        <w:spacing w:line="360" w:lineRule="auto"/>
        <w:jc w:val="both"/>
        <w:rPr>
          <w:rFonts w:ascii="Times New Roman" w:hAnsi="Times New Roman" w:cs="Times New Roman"/>
          <w:sz w:val="28"/>
          <w:szCs w:val="28"/>
        </w:rPr>
      </w:pPr>
      <w:r w:rsidRPr="00170B02">
        <w:rPr>
          <w:rFonts w:ascii="Times New Roman" w:hAnsi="Times New Roman" w:cs="Times New Roman"/>
          <w:sz w:val="28"/>
          <w:szCs w:val="28"/>
        </w:rPr>
        <w:tab/>
        <w:t xml:space="preserve">В связи с подготовкой 70-летия Победы в ВОВ совместно с музеем им. М.П. </w:t>
      </w:r>
      <w:proofErr w:type="spellStart"/>
      <w:r w:rsidRPr="00170B02">
        <w:rPr>
          <w:rFonts w:ascii="Times New Roman" w:hAnsi="Times New Roman" w:cs="Times New Roman"/>
          <w:sz w:val="28"/>
          <w:szCs w:val="28"/>
        </w:rPr>
        <w:t>Девятаева</w:t>
      </w:r>
      <w:proofErr w:type="spellEnd"/>
      <w:r w:rsidRPr="00170B02">
        <w:rPr>
          <w:rFonts w:ascii="Times New Roman" w:hAnsi="Times New Roman" w:cs="Times New Roman"/>
          <w:sz w:val="28"/>
          <w:szCs w:val="28"/>
        </w:rPr>
        <w:t xml:space="preserve"> запущен проект «Память сердца», посвященный участникам ВОВ, вдовам, труженикам тыла.</w:t>
      </w:r>
      <w:r w:rsidRPr="00170B02">
        <w:rPr>
          <w:rFonts w:ascii="Times New Roman" w:hAnsi="Times New Roman" w:cs="Times New Roman"/>
          <w:sz w:val="28"/>
          <w:szCs w:val="28"/>
        </w:rPr>
        <w:tab/>
        <w:t>Богатейший опыт накоплен коллективом и в краеведческой работе. Собран богатый материал по истории, географии края, публикации современных исследователей.</w:t>
      </w:r>
    </w:p>
    <w:p w:rsidR="0009484B" w:rsidRPr="00170B02" w:rsidRDefault="0009484B" w:rsidP="0009484B">
      <w:pPr>
        <w:spacing w:line="360" w:lineRule="auto"/>
        <w:jc w:val="both"/>
        <w:rPr>
          <w:rFonts w:ascii="Times New Roman" w:hAnsi="Times New Roman" w:cs="Times New Roman"/>
          <w:sz w:val="28"/>
          <w:szCs w:val="28"/>
        </w:rPr>
      </w:pPr>
      <w:r w:rsidRPr="00170B02">
        <w:rPr>
          <w:rFonts w:ascii="Times New Roman" w:hAnsi="Times New Roman" w:cs="Times New Roman"/>
          <w:sz w:val="28"/>
          <w:szCs w:val="28"/>
        </w:rPr>
        <w:tab/>
        <w:t xml:space="preserve">Крепкие узы дружбы связывают районную библиотеку с земляками, живущими в других регионах страны: вдовой поэта – песенника </w:t>
      </w:r>
      <w:proofErr w:type="spellStart"/>
      <w:r w:rsidRPr="00170B02">
        <w:rPr>
          <w:rFonts w:ascii="Times New Roman" w:hAnsi="Times New Roman" w:cs="Times New Roman"/>
          <w:sz w:val="28"/>
          <w:szCs w:val="28"/>
        </w:rPr>
        <w:t>П.Н.Черняева</w:t>
      </w:r>
      <w:proofErr w:type="spellEnd"/>
      <w:r w:rsidRPr="00170B02">
        <w:rPr>
          <w:rFonts w:ascii="Times New Roman" w:hAnsi="Times New Roman" w:cs="Times New Roman"/>
          <w:sz w:val="28"/>
          <w:szCs w:val="28"/>
        </w:rPr>
        <w:t xml:space="preserve">, заслуженным писателем РМ, автором исторических романов </w:t>
      </w:r>
      <w:proofErr w:type="spellStart"/>
      <w:r w:rsidRPr="00170B02">
        <w:rPr>
          <w:rFonts w:ascii="Times New Roman" w:hAnsi="Times New Roman" w:cs="Times New Roman"/>
          <w:sz w:val="28"/>
          <w:szCs w:val="28"/>
        </w:rPr>
        <w:t>Ю.Ф.Козловым</w:t>
      </w:r>
      <w:proofErr w:type="spellEnd"/>
      <w:r w:rsidRPr="00170B02">
        <w:rPr>
          <w:rFonts w:ascii="Times New Roman" w:hAnsi="Times New Roman" w:cs="Times New Roman"/>
          <w:sz w:val="28"/>
          <w:szCs w:val="28"/>
        </w:rPr>
        <w:t xml:space="preserve">, известным ученым-краеведом В.А. </w:t>
      </w:r>
      <w:proofErr w:type="spellStart"/>
      <w:r w:rsidRPr="00170B02">
        <w:rPr>
          <w:rFonts w:ascii="Times New Roman" w:hAnsi="Times New Roman" w:cs="Times New Roman"/>
          <w:sz w:val="28"/>
          <w:szCs w:val="28"/>
        </w:rPr>
        <w:t>Житаевым</w:t>
      </w:r>
      <w:proofErr w:type="spellEnd"/>
      <w:r w:rsidRPr="00170B02">
        <w:rPr>
          <w:rFonts w:ascii="Times New Roman" w:hAnsi="Times New Roman" w:cs="Times New Roman"/>
          <w:sz w:val="28"/>
          <w:szCs w:val="28"/>
        </w:rPr>
        <w:t xml:space="preserve">. </w:t>
      </w:r>
    </w:p>
    <w:p w:rsidR="0009484B" w:rsidRPr="00170B02" w:rsidRDefault="0009484B" w:rsidP="0009484B">
      <w:pPr>
        <w:spacing w:line="360" w:lineRule="auto"/>
        <w:jc w:val="both"/>
        <w:rPr>
          <w:rFonts w:ascii="Times New Roman" w:hAnsi="Times New Roman" w:cs="Times New Roman"/>
          <w:sz w:val="28"/>
          <w:szCs w:val="28"/>
        </w:rPr>
      </w:pPr>
      <w:r w:rsidRPr="00170B02">
        <w:rPr>
          <w:rFonts w:ascii="Times New Roman" w:hAnsi="Times New Roman" w:cs="Times New Roman"/>
          <w:b/>
          <w:bCs/>
          <w:sz w:val="28"/>
          <w:szCs w:val="28"/>
        </w:rPr>
        <w:tab/>
      </w:r>
      <w:r w:rsidRPr="00170B02">
        <w:rPr>
          <w:rFonts w:ascii="Times New Roman" w:hAnsi="Times New Roman" w:cs="Times New Roman"/>
          <w:sz w:val="28"/>
          <w:szCs w:val="28"/>
        </w:rPr>
        <w:t xml:space="preserve">Гордостью библиотеки  является Историко-этнографический музей, стилизованный  под деревенскую избу с русской печкой, где присутствуют более двухсот экспонатов. В музее собраны экспонаты о легендарном прошлом </w:t>
      </w:r>
      <w:proofErr w:type="spellStart"/>
      <w:r w:rsidRPr="00170B02">
        <w:rPr>
          <w:rFonts w:ascii="Times New Roman" w:hAnsi="Times New Roman" w:cs="Times New Roman"/>
          <w:sz w:val="28"/>
          <w:szCs w:val="28"/>
        </w:rPr>
        <w:t>Торбеевского</w:t>
      </w:r>
      <w:proofErr w:type="spellEnd"/>
      <w:r w:rsidRPr="00170B02">
        <w:rPr>
          <w:rFonts w:ascii="Times New Roman" w:hAnsi="Times New Roman" w:cs="Times New Roman"/>
          <w:sz w:val="28"/>
          <w:szCs w:val="28"/>
        </w:rPr>
        <w:t xml:space="preserve"> района: участниках революции, первых комсомольцах, коммунистах, о  наших земляках, героях  Советского Союза </w:t>
      </w:r>
      <w:proofErr w:type="spellStart"/>
      <w:r w:rsidRPr="00170B02">
        <w:rPr>
          <w:rFonts w:ascii="Times New Roman" w:hAnsi="Times New Roman" w:cs="Times New Roman"/>
          <w:sz w:val="28"/>
          <w:szCs w:val="28"/>
        </w:rPr>
        <w:t>П.Т.Павлове</w:t>
      </w:r>
      <w:proofErr w:type="spellEnd"/>
      <w:r w:rsidRPr="00170B02">
        <w:rPr>
          <w:rFonts w:ascii="Times New Roman" w:hAnsi="Times New Roman" w:cs="Times New Roman"/>
          <w:sz w:val="28"/>
          <w:szCs w:val="28"/>
        </w:rPr>
        <w:t xml:space="preserve">, </w:t>
      </w:r>
      <w:proofErr w:type="spellStart"/>
      <w:r w:rsidRPr="00170B02">
        <w:rPr>
          <w:rFonts w:ascii="Times New Roman" w:hAnsi="Times New Roman" w:cs="Times New Roman"/>
          <w:sz w:val="28"/>
          <w:szCs w:val="28"/>
        </w:rPr>
        <w:t>М.П.Девятаеве</w:t>
      </w:r>
      <w:proofErr w:type="spellEnd"/>
      <w:r w:rsidRPr="00170B02">
        <w:rPr>
          <w:rFonts w:ascii="Times New Roman" w:hAnsi="Times New Roman" w:cs="Times New Roman"/>
          <w:sz w:val="28"/>
          <w:szCs w:val="28"/>
        </w:rPr>
        <w:t xml:space="preserve">, </w:t>
      </w:r>
      <w:proofErr w:type="spellStart"/>
      <w:r w:rsidRPr="00170B02">
        <w:rPr>
          <w:rFonts w:ascii="Times New Roman" w:hAnsi="Times New Roman" w:cs="Times New Roman"/>
          <w:sz w:val="28"/>
          <w:szCs w:val="28"/>
        </w:rPr>
        <w:t>Г.Е.Резяпкине</w:t>
      </w:r>
      <w:proofErr w:type="spellEnd"/>
      <w:r w:rsidRPr="00170B02">
        <w:rPr>
          <w:rFonts w:ascii="Times New Roman" w:hAnsi="Times New Roman" w:cs="Times New Roman"/>
          <w:sz w:val="28"/>
          <w:szCs w:val="28"/>
        </w:rPr>
        <w:t xml:space="preserve">, С.Ф.  Ахрамееве. Есть материалы о писателях - земляках </w:t>
      </w:r>
      <w:proofErr w:type="spellStart"/>
      <w:r w:rsidRPr="00170B02">
        <w:rPr>
          <w:rFonts w:ascii="Times New Roman" w:hAnsi="Times New Roman" w:cs="Times New Roman"/>
          <w:sz w:val="28"/>
          <w:szCs w:val="28"/>
        </w:rPr>
        <w:t>З.П.Дорофееве</w:t>
      </w:r>
      <w:proofErr w:type="spellEnd"/>
      <w:r w:rsidRPr="00170B02">
        <w:rPr>
          <w:rFonts w:ascii="Times New Roman" w:hAnsi="Times New Roman" w:cs="Times New Roman"/>
          <w:sz w:val="28"/>
          <w:szCs w:val="28"/>
        </w:rPr>
        <w:t xml:space="preserve">, </w:t>
      </w:r>
      <w:proofErr w:type="spellStart"/>
      <w:r w:rsidRPr="00170B02">
        <w:rPr>
          <w:rFonts w:ascii="Times New Roman" w:hAnsi="Times New Roman" w:cs="Times New Roman"/>
          <w:sz w:val="28"/>
          <w:szCs w:val="28"/>
        </w:rPr>
        <w:t>П.Н.Черняеве</w:t>
      </w:r>
      <w:proofErr w:type="spellEnd"/>
      <w:r w:rsidRPr="00170B02">
        <w:rPr>
          <w:rFonts w:ascii="Times New Roman" w:hAnsi="Times New Roman" w:cs="Times New Roman"/>
          <w:sz w:val="28"/>
          <w:szCs w:val="28"/>
        </w:rPr>
        <w:t xml:space="preserve">, </w:t>
      </w:r>
      <w:proofErr w:type="spellStart"/>
      <w:r w:rsidRPr="00170B02">
        <w:rPr>
          <w:rFonts w:ascii="Times New Roman" w:hAnsi="Times New Roman" w:cs="Times New Roman"/>
          <w:sz w:val="28"/>
          <w:szCs w:val="28"/>
        </w:rPr>
        <w:t>Ю.Ф.Козлове</w:t>
      </w:r>
      <w:proofErr w:type="spellEnd"/>
      <w:r w:rsidRPr="00170B02">
        <w:rPr>
          <w:rFonts w:ascii="Times New Roman" w:hAnsi="Times New Roman" w:cs="Times New Roman"/>
          <w:sz w:val="28"/>
          <w:szCs w:val="28"/>
        </w:rPr>
        <w:t xml:space="preserve">, М. </w:t>
      </w:r>
      <w:proofErr w:type="spellStart"/>
      <w:r w:rsidRPr="00170B02">
        <w:rPr>
          <w:rFonts w:ascii="Times New Roman" w:hAnsi="Times New Roman" w:cs="Times New Roman"/>
          <w:sz w:val="28"/>
          <w:szCs w:val="28"/>
        </w:rPr>
        <w:t>С.Моисееве</w:t>
      </w:r>
      <w:proofErr w:type="spellEnd"/>
      <w:r w:rsidRPr="00170B02">
        <w:rPr>
          <w:rFonts w:ascii="Times New Roman" w:hAnsi="Times New Roman" w:cs="Times New Roman"/>
          <w:sz w:val="28"/>
          <w:szCs w:val="28"/>
        </w:rPr>
        <w:t xml:space="preserve">. </w:t>
      </w:r>
    </w:p>
    <w:p w:rsidR="0009484B" w:rsidRPr="00170B02" w:rsidRDefault="0009484B" w:rsidP="0009484B">
      <w:pPr>
        <w:spacing w:line="360" w:lineRule="auto"/>
        <w:jc w:val="both"/>
        <w:rPr>
          <w:rFonts w:ascii="Times New Roman" w:hAnsi="Times New Roman" w:cs="Times New Roman"/>
          <w:sz w:val="28"/>
          <w:szCs w:val="28"/>
        </w:rPr>
      </w:pPr>
      <w:r w:rsidRPr="00170B02">
        <w:rPr>
          <w:rFonts w:ascii="Times New Roman" w:hAnsi="Times New Roman" w:cs="Times New Roman"/>
          <w:sz w:val="28"/>
          <w:szCs w:val="28"/>
        </w:rPr>
        <w:tab/>
        <w:t xml:space="preserve">Четверть населения поселка Торбеево составляют люди старшего поколения. Клуб «Очаг» для людей пожилого возраста созданный при районной библиотеке стал для них любимым местом общения. В марте 2013 года клуб «Очаг» отпраздновал свой юбилей – 15 лет  со дня основания. </w:t>
      </w:r>
    </w:p>
    <w:p w:rsidR="0009484B" w:rsidRPr="00170B02" w:rsidRDefault="0009484B" w:rsidP="0009484B">
      <w:pPr>
        <w:spacing w:line="360" w:lineRule="auto"/>
        <w:ind w:right="-1" w:firstLine="709"/>
        <w:jc w:val="both"/>
        <w:rPr>
          <w:rFonts w:ascii="Times New Roman" w:hAnsi="Times New Roman" w:cs="Times New Roman"/>
          <w:sz w:val="28"/>
          <w:szCs w:val="28"/>
        </w:rPr>
      </w:pPr>
      <w:r w:rsidRPr="00170B02">
        <w:rPr>
          <w:rFonts w:ascii="Times New Roman" w:hAnsi="Times New Roman" w:cs="Times New Roman"/>
          <w:sz w:val="28"/>
          <w:szCs w:val="28"/>
        </w:rPr>
        <w:t xml:space="preserve">   МБУ ДОД «Детская школа искусств </w:t>
      </w:r>
      <w:proofErr w:type="spellStart"/>
      <w:r w:rsidRPr="00170B02">
        <w:rPr>
          <w:rFonts w:ascii="Times New Roman" w:hAnsi="Times New Roman" w:cs="Times New Roman"/>
          <w:sz w:val="28"/>
          <w:szCs w:val="28"/>
        </w:rPr>
        <w:t>Торбеевского</w:t>
      </w:r>
      <w:proofErr w:type="spellEnd"/>
      <w:r w:rsidRPr="00170B02">
        <w:rPr>
          <w:rFonts w:ascii="Times New Roman" w:hAnsi="Times New Roman" w:cs="Times New Roman"/>
          <w:sz w:val="28"/>
          <w:szCs w:val="28"/>
        </w:rPr>
        <w:t xml:space="preserve"> муниципального района Республики Мордовия»  дает дополнительное образование по двум направлениям: музыкальное  (баян, аккордеон, гитара, фортепиано) и художественное (живопись). В 2013 -2014  учебном году  в школе обучалось  87 чел (в 2012-2013 г.-100 чел,  в 2011-2012г.-110 чел.). </w:t>
      </w:r>
    </w:p>
    <w:p w:rsidR="0009484B" w:rsidRPr="00170B02" w:rsidRDefault="0009484B" w:rsidP="0009484B">
      <w:pPr>
        <w:spacing w:line="360" w:lineRule="auto"/>
        <w:ind w:right="-1" w:firstLine="709"/>
        <w:jc w:val="both"/>
        <w:rPr>
          <w:rFonts w:ascii="Times New Roman" w:hAnsi="Times New Roman" w:cs="Times New Roman"/>
          <w:sz w:val="28"/>
          <w:szCs w:val="28"/>
        </w:rPr>
      </w:pPr>
      <w:r w:rsidRPr="00170B02">
        <w:rPr>
          <w:rFonts w:ascii="Times New Roman" w:hAnsi="Times New Roman" w:cs="Times New Roman"/>
          <w:sz w:val="28"/>
          <w:szCs w:val="28"/>
        </w:rPr>
        <w:lastRenderedPageBreak/>
        <w:t xml:space="preserve">  Причина уменьшения количества учащихся  в школе за последние годы – уход из школы опытных преподавателей на заслуженный отдых (3 чел), закрытие выездного класса по обучению игры на домре в </w:t>
      </w:r>
      <w:proofErr w:type="spellStart"/>
      <w:r w:rsidRPr="00170B02">
        <w:rPr>
          <w:rFonts w:ascii="Times New Roman" w:hAnsi="Times New Roman" w:cs="Times New Roman"/>
          <w:sz w:val="28"/>
          <w:szCs w:val="28"/>
        </w:rPr>
        <w:t>п</w:t>
      </w:r>
      <w:proofErr w:type="gramStart"/>
      <w:r w:rsidRPr="00170B02">
        <w:rPr>
          <w:rFonts w:ascii="Times New Roman" w:hAnsi="Times New Roman" w:cs="Times New Roman"/>
          <w:sz w:val="28"/>
          <w:szCs w:val="28"/>
        </w:rPr>
        <w:t>.К</w:t>
      </w:r>
      <w:proofErr w:type="gramEnd"/>
      <w:r w:rsidRPr="00170B02">
        <w:rPr>
          <w:rFonts w:ascii="Times New Roman" w:hAnsi="Times New Roman" w:cs="Times New Roman"/>
          <w:sz w:val="28"/>
          <w:szCs w:val="28"/>
        </w:rPr>
        <w:t>расноармейский</w:t>
      </w:r>
      <w:proofErr w:type="spellEnd"/>
      <w:r w:rsidRPr="00170B02">
        <w:rPr>
          <w:rFonts w:ascii="Times New Roman" w:hAnsi="Times New Roman" w:cs="Times New Roman"/>
          <w:sz w:val="28"/>
          <w:szCs w:val="28"/>
        </w:rPr>
        <w:t>, закрытие выездного класса по декоративно – прикладному искусству в селе Морд Юнки.</w:t>
      </w:r>
    </w:p>
    <w:p w:rsidR="0009484B" w:rsidRPr="00170B02" w:rsidRDefault="0009484B" w:rsidP="0009484B">
      <w:pPr>
        <w:spacing w:line="360" w:lineRule="auto"/>
        <w:ind w:right="-1" w:firstLine="709"/>
        <w:jc w:val="both"/>
        <w:rPr>
          <w:rFonts w:ascii="Times New Roman" w:hAnsi="Times New Roman" w:cs="Times New Roman"/>
          <w:sz w:val="28"/>
          <w:szCs w:val="28"/>
        </w:rPr>
      </w:pPr>
      <w:r w:rsidRPr="00170B02">
        <w:rPr>
          <w:rFonts w:ascii="Times New Roman" w:hAnsi="Times New Roman" w:cs="Times New Roman"/>
          <w:sz w:val="28"/>
          <w:szCs w:val="28"/>
        </w:rPr>
        <w:t>Цель учреждения — дать учащимся общее художественное образование, приобщить детей к искусству, а также привить эстетический вкус к лучшим образцам современной, классической русской и зарубежной музыки. Педагогами ДШИ накоплен большой учебно</w:t>
      </w:r>
      <w:r>
        <w:rPr>
          <w:rFonts w:ascii="Times New Roman" w:hAnsi="Times New Roman" w:cs="Times New Roman"/>
          <w:sz w:val="28"/>
          <w:szCs w:val="28"/>
        </w:rPr>
        <w:t>-</w:t>
      </w:r>
      <w:r w:rsidRPr="00170B02">
        <w:rPr>
          <w:rFonts w:ascii="Times New Roman" w:hAnsi="Times New Roman" w:cs="Times New Roman"/>
          <w:sz w:val="28"/>
          <w:szCs w:val="28"/>
        </w:rPr>
        <w:softHyphen/>
        <w:t xml:space="preserve">методический материал и опыт преподавания.  </w:t>
      </w:r>
    </w:p>
    <w:p w:rsidR="0009484B" w:rsidRPr="00170B02" w:rsidRDefault="0009484B" w:rsidP="0009484B">
      <w:pPr>
        <w:spacing w:line="360" w:lineRule="auto"/>
        <w:ind w:right="-1" w:firstLine="709"/>
        <w:jc w:val="both"/>
        <w:rPr>
          <w:rFonts w:ascii="Times New Roman" w:hAnsi="Times New Roman" w:cs="Times New Roman"/>
          <w:sz w:val="28"/>
          <w:szCs w:val="28"/>
        </w:rPr>
      </w:pPr>
      <w:r w:rsidRPr="00170B02">
        <w:rPr>
          <w:rFonts w:ascii="Times New Roman" w:hAnsi="Times New Roman" w:cs="Times New Roman"/>
          <w:sz w:val="28"/>
          <w:szCs w:val="28"/>
        </w:rPr>
        <w:t xml:space="preserve">  Остается большой проблемой в школе материально – техническое оснащение образовательного процесса. </w:t>
      </w:r>
      <w:proofErr w:type="gramStart"/>
      <w:r w:rsidRPr="00170B02">
        <w:rPr>
          <w:rFonts w:ascii="Times New Roman" w:hAnsi="Times New Roman" w:cs="Times New Roman"/>
          <w:sz w:val="28"/>
          <w:szCs w:val="28"/>
        </w:rPr>
        <w:t>За счет внебюджетных средств (родительская плата за обучение) были приобретены: сканер, ксерокс, компьютер, мебель в теоретический и художественный классы,  баян, шумовые  инструменты, гитары.</w:t>
      </w:r>
      <w:proofErr w:type="gramEnd"/>
    </w:p>
    <w:p w:rsidR="0009484B" w:rsidRPr="00170B02" w:rsidRDefault="0009484B" w:rsidP="0009484B">
      <w:pPr>
        <w:spacing w:line="360" w:lineRule="auto"/>
        <w:ind w:right="-1" w:firstLine="709"/>
        <w:jc w:val="both"/>
        <w:rPr>
          <w:rFonts w:ascii="Times New Roman" w:hAnsi="Times New Roman" w:cs="Times New Roman"/>
          <w:sz w:val="28"/>
          <w:szCs w:val="28"/>
        </w:rPr>
      </w:pPr>
      <w:r w:rsidRPr="00170B02">
        <w:rPr>
          <w:rFonts w:ascii="Times New Roman" w:hAnsi="Times New Roman" w:cs="Times New Roman"/>
          <w:b/>
          <w:sz w:val="28"/>
          <w:szCs w:val="28"/>
        </w:rPr>
        <w:t>Содержание предлагаемых мероприятий</w:t>
      </w:r>
      <w:r w:rsidRPr="00170B02">
        <w:rPr>
          <w:rFonts w:ascii="Times New Roman" w:hAnsi="Times New Roman" w:cs="Times New Roman"/>
          <w:sz w:val="28"/>
          <w:szCs w:val="28"/>
        </w:rPr>
        <w:t xml:space="preserve">. В целях сохранения и развития культуры и искусства в </w:t>
      </w:r>
      <w:proofErr w:type="spellStart"/>
      <w:r w:rsidRPr="00170B02">
        <w:rPr>
          <w:rFonts w:ascii="Times New Roman" w:hAnsi="Times New Roman" w:cs="Times New Roman"/>
          <w:sz w:val="28"/>
          <w:szCs w:val="28"/>
        </w:rPr>
        <w:t>Торбеевском</w:t>
      </w:r>
      <w:proofErr w:type="spellEnd"/>
      <w:r w:rsidRPr="00170B02">
        <w:rPr>
          <w:rFonts w:ascii="Times New Roman" w:hAnsi="Times New Roman" w:cs="Times New Roman"/>
          <w:sz w:val="28"/>
          <w:szCs w:val="28"/>
        </w:rPr>
        <w:t xml:space="preserve"> муниципальном районе планируется провести следующие мероприятия:</w:t>
      </w:r>
    </w:p>
    <w:p w:rsidR="0009484B" w:rsidRPr="001C4DA5" w:rsidRDefault="0009484B" w:rsidP="0009484B">
      <w:pPr>
        <w:pStyle w:val="aff6"/>
        <w:widowControl w:val="0"/>
        <w:numPr>
          <w:ilvl w:val="0"/>
          <w:numId w:val="39"/>
        </w:numPr>
        <w:spacing w:after="0" w:line="360" w:lineRule="auto"/>
        <w:ind w:right="-1"/>
        <w:contextualSpacing/>
        <w:jc w:val="both"/>
        <w:rPr>
          <w:rFonts w:ascii="Times New Roman" w:hAnsi="Times New Roman" w:cs="Times New Roman"/>
          <w:sz w:val="28"/>
          <w:szCs w:val="28"/>
        </w:rPr>
      </w:pPr>
      <w:r w:rsidRPr="001C4DA5">
        <w:rPr>
          <w:rFonts w:ascii="Times New Roman" w:hAnsi="Times New Roman" w:cs="Times New Roman"/>
          <w:sz w:val="28"/>
          <w:szCs w:val="28"/>
        </w:rPr>
        <w:t>реконструкция здания МБУК «</w:t>
      </w:r>
      <w:proofErr w:type="spellStart"/>
      <w:r w:rsidRPr="001C4DA5">
        <w:rPr>
          <w:rFonts w:ascii="Times New Roman" w:hAnsi="Times New Roman" w:cs="Times New Roman"/>
          <w:sz w:val="28"/>
          <w:szCs w:val="28"/>
        </w:rPr>
        <w:t>Торбеевский</w:t>
      </w:r>
      <w:proofErr w:type="spellEnd"/>
      <w:r w:rsidRPr="001C4DA5">
        <w:rPr>
          <w:rFonts w:ascii="Times New Roman" w:hAnsi="Times New Roman" w:cs="Times New Roman"/>
          <w:sz w:val="28"/>
          <w:szCs w:val="28"/>
        </w:rPr>
        <w:t xml:space="preserve"> РДК»;</w:t>
      </w:r>
    </w:p>
    <w:p w:rsidR="0009484B" w:rsidRPr="001C4DA5" w:rsidRDefault="0009484B" w:rsidP="0009484B">
      <w:pPr>
        <w:pStyle w:val="aff6"/>
        <w:widowControl w:val="0"/>
        <w:numPr>
          <w:ilvl w:val="0"/>
          <w:numId w:val="39"/>
        </w:numPr>
        <w:spacing w:after="0" w:line="360" w:lineRule="auto"/>
        <w:ind w:right="-1"/>
        <w:contextualSpacing/>
        <w:jc w:val="both"/>
        <w:rPr>
          <w:rFonts w:ascii="Times New Roman" w:hAnsi="Times New Roman" w:cs="Times New Roman"/>
          <w:sz w:val="28"/>
          <w:szCs w:val="28"/>
        </w:rPr>
      </w:pPr>
      <w:r w:rsidRPr="001C4DA5">
        <w:rPr>
          <w:rFonts w:ascii="Times New Roman" w:hAnsi="Times New Roman" w:cs="Times New Roman"/>
          <w:sz w:val="28"/>
          <w:szCs w:val="28"/>
        </w:rPr>
        <w:t xml:space="preserve">строительство МБУК «КДЦ </w:t>
      </w:r>
      <w:proofErr w:type="spellStart"/>
      <w:r w:rsidRPr="001C4DA5">
        <w:rPr>
          <w:rFonts w:ascii="Times New Roman" w:hAnsi="Times New Roman" w:cs="Times New Roman"/>
          <w:sz w:val="28"/>
          <w:szCs w:val="28"/>
        </w:rPr>
        <w:t>Дракинского</w:t>
      </w:r>
      <w:proofErr w:type="spellEnd"/>
      <w:r w:rsidRPr="001C4DA5">
        <w:rPr>
          <w:rFonts w:ascii="Times New Roman" w:hAnsi="Times New Roman" w:cs="Times New Roman"/>
          <w:sz w:val="28"/>
          <w:szCs w:val="28"/>
        </w:rPr>
        <w:t xml:space="preserve"> с\поселения»,  МБУК «КДЦ  </w:t>
      </w:r>
      <w:proofErr w:type="spellStart"/>
      <w:r w:rsidRPr="001C4DA5">
        <w:rPr>
          <w:rFonts w:ascii="Times New Roman" w:hAnsi="Times New Roman" w:cs="Times New Roman"/>
          <w:sz w:val="28"/>
          <w:szCs w:val="28"/>
        </w:rPr>
        <w:t>Виндрейского</w:t>
      </w:r>
      <w:proofErr w:type="spellEnd"/>
      <w:r w:rsidRPr="001C4DA5">
        <w:rPr>
          <w:rFonts w:ascii="Times New Roman" w:hAnsi="Times New Roman" w:cs="Times New Roman"/>
          <w:sz w:val="28"/>
          <w:szCs w:val="28"/>
        </w:rPr>
        <w:t xml:space="preserve"> с\поселения», МБУК «КДЦ  Никольского с\поселения», МБУК «КДЦ Жуковского  с\поселения», МБУК «КДЦ Лопатинского  с\поселения»; </w:t>
      </w:r>
    </w:p>
    <w:p w:rsidR="0009484B" w:rsidRPr="001C4DA5" w:rsidRDefault="0009484B" w:rsidP="0009484B">
      <w:pPr>
        <w:pStyle w:val="aff6"/>
        <w:widowControl w:val="0"/>
        <w:numPr>
          <w:ilvl w:val="0"/>
          <w:numId w:val="39"/>
        </w:numPr>
        <w:spacing w:after="0" w:line="360" w:lineRule="auto"/>
        <w:ind w:right="-1"/>
        <w:contextualSpacing/>
        <w:jc w:val="both"/>
        <w:rPr>
          <w:rFonts w:ascii="Times New Roman" w:hAnsi="Times New Roman" w:cs="Times New Roman"/>
          <w:sz w:val="28"/>
          <w:szCs w:val="28"/>
        </w:rPr>
      </w:pPr>
      <w:r w:rsidRPr="001C4DA5">
        <w:rPr>
          <w:rFonts w:ascii="Times New Roman" w:hAnsi="Times New Roman" w:cs="Times New Roman"/>
          <w:sz w:val="28"/>
          <w:szCs w:val="28"/>
        </w:rPr>
        <w:t>капитальный ремонт здания и техническое оснащение МБУК «</w:t>
      </w:r>
      <w:proofErr w:type="spellStart"/>
      <w:r w:rsidRPr="001C4DA5">
        <w:rPr>
          <w:rFonts w:ascii="Times New Roman" w:hAnsi="Times New Roman" w:cs="Times New Roman"/>
          <w:sz w:val="28"/>
          <w:szCs w:val="28"/>
        </w:rPr>
        <w:t>Торбеевская</w:t>
      </w:r>
      <w:proofErr w:type="spellEnd"/>
      <w:r w:rsidRPr="001C4DA5">
        <w:rPr>
          <w:rFonts w:ascii="Times New Roman" w:hAnsi="Times New Roman" w:cs="Times New Roman"/>
          <w:sz w:val="28"/>
          <w:szCs w:val="28"/>
        </w:rPr>
        <w:t xml:space="preserve"> районная библиотека», МБУ ДОД "Детская школа искусств"</w:t>
      </w:r>
      <w:r>
        <w:rPr>
          <w:rFonts w:ascii="Times New Roman" w:hAnsi="Times New Roman" w:cs="Times New Roman"/>
          <w:sz w:val="28"/>
          <w:szCs w:val="28"/>
        </w:rPr>
        <w:t>;</w:t>
      </w:r>
    </w:p>
    <w:p w:rsidR="0009484B" w:rsidRPr="00170B02" w:rsidRDefault="0009484B" w:rsidP="0009484B">
      <w:pPr>
        <w:pStyle w:val="a6"/>
        <w:numPr>
          <w:ilvl w:val="0"/>
          <w:numId w:val="39"/>
        </w:numPr>
        <w:shd w:val="clear" w:color="auto" w:fill="auto"/>
        <w:tabs>
          <w:tab w:val="left" w:pos="830"/>
        </w:tabs>
        <w:spacing w:after="0" w:line="360" w:lineRule="auto"/>
        <w:ind w:right="-1"/>
        <w:jc w:val="both"/>
        <w:rPr>
          <w:rFonts w:ascii="Times New Roman" w:hAnsi="Times New Roman" w:cs="Times New Roman"/>
          <w:sz w:val="28"/>
          <w:szCs w:val="28"/>
        </w:rPr>
      </w:pPr>
      <w:r w:rsidRPr="00170B02">
        <w:rPr>
          <w:rFonts w:ascii="Times New Roman" w:hAnsi="Times New Roman" w:cs="Times New Roman"/>
          <w:color w:val="000000"/>
          <w:sz w:val="28"/>
          <w:szCs w:val="28"/>
        </w:rPr>
        <w:t>улучшение материально-технической оснащенности всех учреждений культуры, обеспечение их профессиональным свет</w:t>
      </w:r>
      <w:proofErr w:type="gramStart"/>
      <w:r w:rsidRPr="00170B02">
        <w:rPr>
          <w:rFonts w:ascii="Times New Roman" w:hAnsi="Times New Roman" w:cs="Times New Roman"/>
          <w:color w:val="000000"/>
          <w:sz w:val="28"/>
          <w:szCs w:val="28"/>
        </w:rPr>
        <w:t>о-</w:t>
      </w:r>
      <w:proofErr w:type="gramEnd"/>
      <w:r w:rsidRPr="00170B02">
        <w:rPr>
          <w:rFonts w:ascii="Times New Roman" w:hAnsi="Times New Roman" w:cs="Times New Roman"/>
          <w:color w:val="000000"/>
          <w:sz w:val="28"/>
          <w:szCs w:val="28"/>
        </w:rPr>
        <w:t xml:space="preserve"> и </w:t>
      </w:r>
      <w:proofErr w:type="spellStart"/>
      <w:r w:rsidRPr="00170B02">
        <w:rPr>
          <w:rFonts w:ascii="Times New Roman" w:hAnsi="Times New Roman" w:cs="Times New Roman"/>
          <w:color w:val="000000"/>
          <w:sz w:val="28"/>
          <w:szCs w:val="28"/>
        </w:rPr>
        <w:t>звукотехническим</w:t>
      </w:r>
      <w:proofErr w:type="spellEnd"/>
      <w:r w:rsidRPr="00170B02">
        <w:rPr>
          <w:rFonts w:ascii="Times New Roman" w:hAnsi="Times New Roman" w:cs="Times New Roman"/>
          <w:color w:val="000000"/>
          <w:sz w:val="28"/>
          <w:szCs w:val="28"/>
        </w:rPr>
        <w:t xml:space="preserve"> оборудованием, музыкальными инструментами, сценическими костюмами, которые создадут </w:t>
      </w:r>
      <w:r w:rsidRPr="00170B02">
        <w:rPr>
          <w:rFonts w:ascii="Times New Roman" w:hAnsi="Times New Roman" w:cs="Times New Roman"/>
          <w:color w:val="000000"/>
          <w:sz w:val="28"/>
          <w:szCs w:val="28"/>
        </w:rPr>
        <w:lastRenderedPageBreak/>
        <w:t>условия для роста профессионального мастерства творческих коллективов;</w:t>
      </w:r>
    </w:p>
    <w:p w:rsidR="0009484B" w:rsidRPr="00170B02" w:rsidRDefault="0009484B" w:rsidP="0009484B">
      <w:pPr>
        <w:pStyle w:val="a6"/>
        <w:numPr>
          <w:ilvl w:val="0"/>
          <w:numId w:val="39"/>
        </w:numPr>
        <w:shd w:val="clear" w:color="auto" w:fill="auto"/>
        <w:tabs>
          <w:tab w:val="left" w:pos="898"/>
        </w:tabs>
        <w:spacing w:after="0" w:line="360" w:lineRule="auto"/>
        <w:ind w:right="-1"/>
        <w:jc w:val="both"/>
        <w:rPr>
          <w:rFonts w:ascii="Times New Roman" w:hAnsi="Times New Roman" w:cs="Times New Roman"/>
          <w:sz w:val="28"/>
          <w:szCs w:val="28"/>
        </w:rPr>
      </w:pPr>
      <w:r w:rsidRPr="00170B02">
        <w:rPr>
          <w:rFonts w:ascii="Times New Roman" w:hAnsi="Times New Roman" w:cs="Times New Roman"/>
          <w:color w:val="000000"/>
          <w:sz w:val="28"/>
          <w:szCs w:val="28"/>
        </w:rPr>
        <w:t>улучшение качества состава библиотечных фондов, приобретение научной и художественной литературы, технологического оборудования (стеллажей, витрин), увеличение ассортимента периодических изданий, оснащение современной компьютерной техникой и подключение к Интернету.</w:t>
      </w:r>
    </w:p>
    <w:p w:rsidR="0009484B" w:rsidRPr="00170B02" w:rsidRDefault="0009484B" w:rsidP="0009484B">
      <w:pPr>
        <w:pStyle w:val="a6"/>
        <w:shd w:val="clear" w:color="auto" w:fill="auto"/>
        <w:spacing w:after="0" w:line="360" w:lineRule="auto"/>
        <w:ind w:right="-1" w:firstLine="709"/>
        <w:jc w:val="both"/>
        <w:rPr>
          <w:rFonts w:ascii="Times New Roman" w:hAnsi="Times New Roman" w:cs="Times New Roman"/>
          <w:sz w:val="28"/>
          <w:szCs w:val="28"/>
        </w:rPr>
      </w:pPr>
      <w:r w:rsidRPr="00FF5232">
        <w:rPr>
          <w:rFonts w:ascii="Times New Roman" w:hAnsi="Times New Roman" w:cs="Times New Roman"/>
          <w:color w:val="000000"/>
          <w:sz w:val="28"/>
          <w:szCs w:val="28"/>
        </w:rPr>
        <w:t>Мероприятия и объем финансирования по подразделу № 17 приведены в прил. 2 и 4 к программе.</w:t>
      </w:r>
    </w:p>
    <w:p w:rsidR="0009484B" w:rsidRPr="00170B02" w:rsidRDefault="0009484B" w:rsidP="0009484B">
      <w:pPr>
        <w:pStyle w:val="a6"/>
        <w:shd w:val="clear" w:color="auto" w:fill="auto"/>
        <w:spacing w:after="0" w:line="360" w:lineRule="auto"/>
        <w:ind w:right="-1" w:firstLine="709"/>
        <w:jc w:val="both"/>
        <w:rPr>
          <w:rFonts w:ascii="Times New Roman" w:hAnsi="Times New Roman" w:cs="Times New Roman"/>
          <w:sz w:val="28"/>
          <w:szCs w:val="28"/>
        </w:rPr>
      </w:pPr>
      <w:r w:rsidRPr="00AB4290">
        <w:rPr>
          <w:rFonts w:ascii="Times New Roman" w:hAnsi="Times New Roman" w:cs="Times New Roman"/>
          <w:b/>
          <w:color w:val="000000"/>
          <w:sz w:val="28"/>
          <w:szCs w:val="28"/>
        </w:rPr>
        <w:t>Показатели экономической и социальной эффективности реализации подраздела.</w:t>
      </w:r>
      <w:r w:rsidRPr="00170B02">
        <w:rPr>
          <w:rFonts w:ascii="Times New Roman" w:hAnsi="Times New Roman" w:cs="Times New Roman"/>
          <w:color w:val="000000"/>
          <w:sz w:val="28"/>
          <w:szCs w:val="28"/>
        </w:rPr>
        <w:t xml:space="preserve"> Реализация предлагаемых мероприятий упростит доступ к куль</w:t>
      </w:r>
      <w:r w:rsidRPr="00170B02">
        <w:rPr>
          <w:rFonts w:ascii="Times New Roman" w:hAnsi="Times New Roman" w:cs="Times New Roman"/>
          <w:color w:val="000000"/>
          <w:sz w:val="28"/>
          <w:szCs w:val="28"/>
        </w:rPr>
        <w:softHyphen/>
        <w:t>турным ценностям, возродит традиционную культуру, обеспечит культурным обслуживанием жителей малых населенных пунктов, сохранит рабочие места в культурной инфраструктуре района, модернизирует материальную базу и техническое оснащение учреждений культуры.</w:t>
      </w:r>
    </w:p>
    <w:p w:rsidR="0009484B" w:rsidRPr="00170B02" w:rsidRDefault="0009484B" w:rsidP="0009484B">
      <w:pPr>
        <w:pStyle w:val="a6"/>
        <w:shd w:val="clear" w:color="auto" w:fill="auto"/>
        <w:spacing w:after="0" w:line="360" w:lineRule="auto"/>
        <w:ind w:right="-1" w:firstLine="709"/>
        <w:jc w:val="both"/>
        <w:rPr>
          <w:rFonts w:ascii="Times New Roman" w:hAnsi="Times New Roman" w:cs="Times New Roman"/>
          <w:sz w:val="28"/>
          <w:szCs w:val="28"/>
        </w:rPr>
      </w:pPr>
      <w:r w:rsidRPr="00FF5232">
        <w:rPr>
          <w:rFonts w:ascii="Times New Roman" w:hAnsi="Times New Roman" w:cs="Times New Roman"/>
          <w:color w:val="000000"/>
          <w:sz w:val="28"/>
          <w:szCs w:val="28"/>
        </w:rPr>
        <w:t>Целевые индикаторы по подразделу № 17 представлены в прил. 1 программе.</w:t>
      </w:r>
    </w:p>
    <w:p w:rsidR="0009484B" w:rsidRPr="00170B02" w:rsidRDefault="0009484B" w:rsidP="0009484B">
      <w:pPr>
        <w:pStyle w:val="a6"/>
        <w:shd w:val="clear" w:color="auto" w:fill="auto"/>
        <w:spacing w:after="0" w:line="360" w:lineRule="auto"/>
        <w:ind w:right="-1" w:firstLine="709"/>
        <w:jc w:val="both"/>
        <w:rPr>
          <w:rFonts w:ascii="Times New Roman" w:hAnsi="Times New Roman" w:cs="Times New Roman"/>
          <w:color w:val="000000"/>
          <w:sz w:val="28"/>
          <w:szCs w:val="28"/>
        </w:rPr>
      </w:pPr>
      <w:r w:rsidRPr="00AB4290">
        <w:rPr>
          <w:rFonts w:ascii="Times New Roman" w:hAnsi="Times New Roman" w:cs="Times New Roman"/>
          <w:b/>
          <w:color w:val="000000"/>
          <w:sz w:val="28"/>
          <w:szCs w:val="28"/>
        </w:rPr>
        <w:t>Соисполнитель программы</w:t>
      </w:r>
      <w:r w:rsidRPr="00170B02">
        <w:rPr>
          <w:rFonts w:ascii="Times New Roman" w:hAnsi="Times New Roman" w:cs="Times New Roman"/>
          <w:color w:val="000000"/>
          <w:sz w:val="28"/>
          <w:szCs w:val="28"/>
        </w:rPr>
        <w:t xml:space="preserve">. МБУК «Районный Дом культуры» </w:t>
      </w:r>
      <w:proofErr w:type="spellStart"/>
      <w:r w:rsidRPr="00170B02">
        <w:rPr>
          <w:rFonts w:ascii="Times New Roman" w:hAnsi="Times New Roman" w:cs="Times New Roman"/>
          <w:color w:val="000000"/>
          <w:sz w:val="28"/>
          <w:szCs w:val="28"/>
        </w:rPr>
        <w:t>Торбеевского</w:t>
      </w:r>
      <w:proofErr w:type="spellEnd"/>
      <w:r w:rsidRPr="00170B02">
        <w:rPr>
          <w:rFonts w:ascii="Times New Roman" w:hAnsi="Times New Roman" w:cs="Times New Roman"/>
          <w:color w:val="000000"/>
          <w:sz w:val="28"/>
          <w:szCs w:val="28"/>
        </w:rPr>
        <w:t xml:space="preserve"> муниципального района Рес</w:t>
      </w:r>
      <w:r w:rsidRPr="00170B02">
        <w:rPr>
          <w:rFonts w:ascii="Times New Roman" w:hAnsi="Times New Roman" w:cs="Times New Roman"/>
          <w:color w:val="000000"/>
          <w:sz w:val="28"/>
          <w:szCs w:val="28"/>
        </w:rPr>
        <w:softHyphen/>
        <w:t>публики Мордовия.</w:t>
      </w:r>
    </w:p>
    <w:p w:rsidR="0009484B" w:rsidRPr="00170B02" w:rsidRDefault="0009484B" w:rsidP="0009484B">
      <w:pPr>
        <w:pStyle w:val="a6"/>
        <w:shd w:val="clear" w:color="auto" w:fill="auto"/>
        <w:spacing w:after="0" w:line="360" w:lineRule="auto"/>
        <w:ind w:right="-1" w:firstLine="709"/>
        <w:jc w:val="both"/>
        <w:rPr>
          <w:rFonts w:ascii="Times New Roman" w:hAnsi="Times New Roman" w:cs="Times New Roman"/>
          <w:color w:val="000000"/>
          <w:sz w:val="28"/>
          <w:szCs w:val="28"/>
        </w:rPr>
      </w:pPr>
    </w:p>
    <w:p w:rsidR="0009484B" w:rsidRDefault="0009484B" w:rsidP="0009484B"/>
    <w:p w:rsidR="0009484B" w:rsidRDefault="0009484B" w:rsidP="0009484B">
      <w:pPr>
        <w:pStyle w:val="a6"/>
        <w:shd w:val="clear" w:color="auto" w:fill="auto"/>
        <w:spacing w:after="180" w:line="379" w:lineRule="exact"/>
        <w:ind w:right="440"/>
      </w:pPr>
      <w:r w:rsidRPr="000A4479">
        <w:rPr>
          <w:rStyle w:val="13pt"/>
          <w:color w:val="000000"/>
          <w:sz w:val="28"/>
          <w:szCs w:val="28"/>
        </w:rPr>
        <w:t>Подраздел № 18</w:t>
      </w:r>
      <w:r>
        <w:rPr>
          <w:rStyle w:val="13pt"/>
          <w:color w:val="000000"/>
        </w:rPr>
        <w:t xml:space="preserve"> </w:t>
      </w:r>
      <w:r w:rsidRPr="000A4479">
        <w:rPr>
          <w:rFonts w:ascii="Times New Roman" w:hAnsi="Times New Roman" w:cs="Times New Roman"/>
          <w:b/>
          <w:i/>
          <w:color w:val="000000"/>
          <w:sz w:val="28"/>
          <w:szCs w:val="28"/>
        </w:rPr>
        <w:t>Развитие физической культуры и спорта</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b/>
          <w:color w:val="000000"/>
          <w:sz w:val="28"/>
          <w:szCs w:val="28"/>
        </w:rPr>
        <w:t>Цель</w:t>
      </w:r>
      <w:r w:rsidRPr="000A4479">
        <w:rPr>
          <w:rFonts w:ascii="Times New Roman" w:hAnsi="Times New Roman" w:cs="Times New Roman"/>
          <w:color w:val="000000"/>
          <w:sz w:val="28"/>
          <w:szCs w:val="28"/>
        </w:rPr>
        <w:t xml:space="preserve">: создание условий для развития спорта и массовой физической культуры в </w:t>
      </w:r>
      <w:proofErr w:type="spellStart"/>
      <w:r w:rsidRPr="000A4479">
        <w:rPr>
          <w:rFonts w:ascii="Times New Roman" w:hAnsi="Times New Roman" w:cs="Times New Roman"/>
          <w:color w:val="000000"/>
          <w:sz w:val="28"/>
          <w:szCs w:val="28"/>
        </w:rPr>
        <w:t>Торбеевском</w:t>
      </w:r>
      <w:proofErr w:type="spellEnd"/>
      <w:r w:rsidRPr="000A4479">
        <w:rPr>
          <w:rFonts w:ascii="Times New Roman" w:hAnsi="Times New Roman" w:cs="Times New Roman"/>
          <w:color w:val="000000"/>
          <w:sz w:val="28"/>
          <w:szCs w:val="28"/>
        </w:rPr>
        <w:t xml:space="preserve"> муниципальном районе.</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b/>
          <w:color w:val="000000"/>
          <w:sz w:val="28"/>
          <w:szCs w:val="28"/>
        </w:rPr>
        <w:t>Задачи</w:t>
      </w:r>
      <w:r w:rsidRPr="000A4479">
        <w:rPr>
          <w:rFonts w:ascii="Times New Roman" w:hAnsi="Times New Roman" w:cs="Times New Roman"/>
          <w:color w:val="000000"/>
          <w:sz w:val="28"/>
          <w:szCs w:val="28"/>
        </w:rPr>
        <w:t xml:space="preserve">: привлечение жителей </w:t>
      </w:r>
      <w:proofErr w:type="spellStart"/>
      <w:r w:rsidRPr="000A4479">
        <w:rPr>
          <w:rFonts w:ascii="Times New Roman" w:hAnsi="Times New Roman" w:cs="Times New Roman"/>
          <w:color w:val="000000"/>
          <w:sz w:val="28"/>
          <w:szCs w:val="28"/>
        </w:rPr>
        <w:t>Торбеевского</w:t>
      </w:r>
      <w:proofErr w:type="spellEnd"/>
      <w:r w:rsidRPr="000A4479">
        <w:rPr>
          <w:rFonts w:ascii="Times New Roman" w:hAnsi="Times New Roman" w:cs="Times New Roman"/>
          <w:color w:val="000000"/>
          <w:sz w:val="28"/>
          <w:szCs w:val="28"/>
        </w:rPr>
        <w:t xml:space="preserve"> муниципального района к активному занятию спортом и физической культурой, строительство и ре</w:t>
      </w:r>
      <w:r w:rsidRPr="000A4479">
        <w:rPr>
          <w:rFonts w:ascii="Times New Roman" w:hAnsi="Times New Roman" w:cs="Times New Roman"/>
          <w:color w:val="000000"/>
          <w:sz w:val="28"/>
          <w:szCs w:val="28"/>
        </w:rPr>
        <w:softHyphen/>
        <w:t xml:space="preserve">конструкция объектов спортивного комплекса, укрепление </w:t>
      </w:r>
      <w:proofErr w:type="spellStart"/>
      <w:r w:rsidRPr="000A4479">
        <w:rPr>
          <w:rFonts w:ascii="Times New Roman" w:hAnsi="Times New Roman" w:cs="Times New Roman"/>
          <w:color w:val="000000"/>
          <w:sz w:val="28"/>
          <w:szCs w:val="28"/>
        </w:rPr>
        <w:t>материально</w:t>
      </w:r>
      <w:r w:rsidRPr="000A4479">
        <w:rPr>
          <w:rFonts w:ascii="Times New Roman" w:hAnsi="Times New Roman" w:cs="Times New Roman"/>
          <w:color w:val="000000"/>
          <w:sz w:val="28"/>
          <w:szCs w:val="28"/>
        </w:rPr>
        <w:softHyphen/>
        <w:t>технического</w:t>
      </w:r>
      <w:proofErr w:type="spellEnd"/>
      <w:r w:rsidRPr="000A4479">
        <w:rPr>
          <w:rFonts w:ascii="Times New Roman" w:hAnsi="Times New Roman" w:cs="Times New Roman"/>
          <w:color w:val="000000"/>
          <w:sz w:val="28"/>
          <w:szCs w:val="28"/>
        </w:rPr>
        <w:t xml:space="preserve"> и кадрового потенциала спортивного комплекса района.</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744E7D">
        <w:rPr>
          <w:rFonts w:ascii="Times New Roman" w:hAnsi="Times New Roman" w:cs="Times New Roman"/>
          <w:b/>
          <w:color w:val="000000"/>
          <w:sz w:val="28"/>
          <w:szCs w:val="28"/>
        </w:rPr>
        <w:t>Перспективы развития</w:t>
      </w:r>
      <w:r w:rsidRPr="000A4479">
        <w:rPr>
          <w:rFonts w:ascii="Times New Roman" w:hAnsi="Times New Roman" w:cs="Times New Roman"/>
          <w:color w:val="000000"/>
          <w:sz w:val="28"/>
          <w:szCs w:val="28"/>
        </w:rPr>
        <w:t xml:space="preserve">. Спортивный комплекс </w:t>
      </w:r>
      <w:proofErr w:type="spellStart"/>
      <w:r w:rsidRPr="000A4479">
        <w:rPr>
          <w:rFonts w:ascii="Times New Roman" w:hAnsi="Times New Roman" w:cs="Times New Roman"/>
          <w:color w:val="000000"/>
          <w:sz w:val="28"/>
          <w:szCs w:val="28"/>
        </w:rPr>
        <w:t>Торбеевского</w:t>
      </w:r>
      <w:proofErr w:type="spellEnd"/>
      <w:r w:rsidRPr="000A4479">
        <w:rPr>
          <w:rFonts w:ascii="Times New Roman" w:hAnsi="Times New Roman" w:cs="Times New Roman"/>
          <w:color w:val="000000"/>
          <w:sz w:val="28"/>
          <w:szCs w:val="28"/>
        </w:rPr>
        <w:t xml:space="preserve"> му</w:t>
      </w:r>
      <w:r w:rsidRPr="000A4479">
        <w:rPr>
          <w:rFonts w:ascii="Times New Roman" w:hAnsi="Times New Roman" w:cs="Times New Roman"/>
          <w:color w:val="000000"/>
          <w:sz w:val="28"/>
          <w:szCs w:val="28"/>
        </w:rPr>
        <w:softHyphen/>
      </w:r>
      <w:r w:rsidRPr="000A4479">
        <w:rPr>
          <w:rFonts w:ascii="Times New Roman" w:hAnsi="Times New Roman" w:cs="Times New Roman"/>
          <w:color w:val="000000"/>
          <w:sz w:val="28"/>
          <w:szCs w:val="28"/>
        </w:rPr>
        <w:lastRenderedPageBreak/>
        <w:t>ниципального района включает в себя 45 объектов спортивного назначения (3 Физкультурно-оздоровительных комплекса,12 спортивных залов и 30 плоскостных сооружений). Единовременная про</w:t>
      </w:r>
      <w:r w:rsidRPr="000A4479">
        <w:rPr>
          <w:rFonts w:ascii="Times New Roman" w:hAnsi="Times New Roman" w:cs="Times New Roman"/>
          <w:color w:val="000000"/>
          <w:sz w:val="28"/>
          <w:szCs w:val="28"/>
        </w:rPr>
        <w:softHyphen/>
        <w:t>пускная способность спортивных объектов — 1 340 чел. Все спортивные объекты находятся в удовлетворительном состоянии.</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0A4479">
        <w:rPr>
          <w:rFonts w:ascii="Times New Roman" w:hAnsi="Times New Roman" w:cs="Times New Roman"/>
          <w:color w:val="000000"/>
          <w:sz w:val="28"/>
          <w:szCs w:val="28"/>
        </w:rPr>
        <w:t xml:space="preserve"> В Детск</w:t>
      </w:r>
      <w:proofErr w:type="gramStart"/>
      <w:r w:rsidRPr="000A4479">
        <w:rPr>
          <w:rFonts w:ascii="Times New Roman" w:hAnsi="Times New Roman" w:cs="Times New Roman"/>
          <w:color w:val="000000"/>
          <w:sz w:val="28"/>
          <w:szCs w:val="28"/>
        </w:rPr>
        <w:t>о-</w:t>
      </w:r>
      <w:proofErr w:type="gramEnd"/>
      <w:r w:rsidRPr="000A4479">
        <w:rPr>
          <w:rFonts w:ascii="Times New Roman" w:hAnsi="Times New Roman" w:cs="Times New Roman"/>
          <w:color w:val="000000"/>
          <w:sz w:val="28"/>
          <w:szCs w:val="28"/>
        </w:rPr>
        <w:t xml:space="preserve"> юношеской спортивной школе района работают 7 штатных специалистов и 26 тренеров-совместителей.</w:t>
      </w:r>
      <w:r>
        <w:rPr>
          <w:rFonts w:ascii="Times New Roman" w:hAnsi="Times New Roman" w:cs="Times New Roman"/>
          <w:color w:val="000000"/>
          <w:sz w:val="28"/>
          <w:szCs w:val="28"/>
        </w:rPr>
        <w:t xml:space="preserve"> </w:t>
      </w:r>
      <w:r w:rsidRPr="000A4479">
        <w:rPr>
          <w:rFonts w:ascii="Times New Roman" w:hAnsi="Times New Roman" w:cs="Times New Roman"/>
          <w:color w:val="000000"/>
          <w:sz w:val="28"/>
          <w:szCs w:val="28"/>
        </w:rPr>
        <w:t xml:space="preserve">Под </w:t>
      </w:r>
      <w:proofErr w:type="gramStart"/>
      <w:r w:rsidRPr="000A4479">
        <w:rPr>
          <w:rFonts w:ascii="Times New Roman" w:hAnsi="Times New Roman" w:cs="Times New Roman"/>
          <w:color w:val="000000"/>
          <w:sz w:val="28"/>
          <w:szCs w:val="28"/>
        </w:rPr>
        <w:t>руководством</w:t>
      </w:r>
      <w:proofErr w:type="gramEnd"/>
      <w:r w:rsidRPr="000A4479">
        <w:rPr>
          <w:rFonts w:ascii="Times New Roman" w:hAnsi="Times New Roman" w:cs="Times New Roman"/>
          <w:color w:val="000000"/>
          <w:sz w:val="28"/>
          <w:szCs w:val="28"/>
        </w:rPr>
        <w:t xml:space="preserve"> которых занимаются 715 детей по различным видам спорта (футбол, мини-футбол, хоккей, волейбол, баскетбол, гиревой спорт, борьба, пауэрлифтинг, легкая атлетика, кик-</w:t>
      </w:r>
      <w:proofErr w:type="spellStart"/>
      <w:r w:rsidRPr="000A4479">
        <w:rPr>
          <w:rFonts w:ascii="Times New Roman" w:hAnsi="Times New Roman" w:cs="Times New Roman"/>
          <w:color w:val="000000"/>
          <w:sz w:val="28"/>
          <w:szCs w:val="28"/>
        </w:rPr>
        <w:t>боксинг</w:t>
      </w:r>
      <w:proofErr w:type="spellEnd"/>
      <w:r w:rsidRPr="000A4479">
        <w:rPr>
          <w:rFonts w:ascii="Times New Roman" w:hAnsi="Times New Roman" w:cs="Times New Roman"/>
          <w:color w:val="000000"/>
          <w:sz w:val="28"/>
          <w:szCs w:val="28"/>
        </w:rPr>
        <w:t>).</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color w:val="000000"/>
          <w:sz w:val="28"/>
          <w:szCs w:val="28"/>
        </w:rPr>
      </w:pPr>
      <w:proofErr w:type="gramStart"/>
      <w:r w:rsidRPr="000A4479">
        <w:rPr>
          <w:rFonts w:ascii="Times New Roman" w:hAnsi="Times New Roman" w:cs="Times New Roman"/>
          <w:color w:val="000000"/>
          <w:sz w:val="28"/>
          <w:szCs w:val="28"/>
        </w:rPr>
        <w:t xml:space="preserve">Ежегодно проводятся массовые соревнования по лыжным гонкам, спортивная семья, веселые старты, совместно с Центром олимпийской подготовки республиканские соревнования по бегу и спортивной ходьбе: памяти М.П. </w:t>
      </w:r>
      <w:proofErr w:type="spellStart"/>
      <w:r w:rsidRPr="000A4479">
        <w:rPr>
          <w:rFonts w:ascii="Times New Roman" w:hAnsi="Times New Roman" w:cs="Times New Roman"/>
          <w:color w:val="000000"/>
          <w:sz w:val="28"/>
          <w:szCs w:val="28"/>
        </w:rPr>
        <w:t>Девятаева</w:t>
      </w:r>
      <w:proofErr w:type="spellEnd"/>
      <w:r w:rsidRPr="000A4479">
        <w:rPr>
          <w:rFonts w:ascii="Times New Roman" w:hAnsi="Times New Roman" w:cs="Times New Roman"/>
          <w:color w:val="000000"/>
          <w:sz w:val="28"/>
          <w:szCs w:val="28"/>
        </w:rPr>
        <w:t xml:space="preserve">, М.М. </w:t>
      </w:r>
      <w:proofErr w:type="spellStart"/>
      <w:r w:rsidRPr="000A4479">
        <w:rPr>
          <w:rFonts w:ascii="Times New Roman" w:hAnsi="Times New Roman" w:cs="Times New Roman"/>
          <w:color w:val="000000"/>
          <w:sz w:val="28"/>
          <w:szCs w:val="28"/>
        </w:rPr>
        <w:t>Мишариной</w:t>
      </w:r>
      <w:proofErr w:type="spellEnd"/>
      <w:r w:rsidRPr="000A4479">
        <w:rPr>
          <w:rFonts w:ascii="Times New Roman" w:hAnsi="Times New Roman" w:cs="Times New Roman"/>
          <w:color w:val="000000"/>
          <w:sz w:val="28"/>
          <w:szCs w:val="28"/>
        </w:rPr>
        <w:t xml:space="preserve">, А.А. Пахомовой,  турниры по волейболу памяти Ф.А. Катаева, по баскетболу памяти тренера В.В. </w:t>
      </w:r>
      <w:proofErr w:type="spellStart"/>
      <w:r w:rsidRPr="000A4479">
        <w:rPr>
          <w:rFonts w:ascii="Times New Roman" w:hAnsi="Times New Roman" w:cs="Times New Roman"/>
          <w:color w:val="000000"/>
          <w:sz w:val="28"/>
          <w:szCs w:val="28"/>
        </w:rPr>
        <w:t>Ладяева</w:t>
      </w:r>
      <w:proofErr w:type="spellEnd"/>
      <w:r w:rsidRPr="000A4479">
        <w:rPr>
          <w:rFonts w:ascii="Times New Roman" w:hAnsi="Times New Roman" w:cs="Times New Roman"/>
          <w:color w:val="000000"/>
          <w:sz w:val="28"/>
          <w:szCs w:val="28"/>
        </w:rPr>
        <w:t>, а также по дзюдо и пауэрлифтингу.</w:t>
      </w:r>
      <w:proofErr w:type="gramEnd"/>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0A4479">
        <w:rPr>
          <w:rFonts w:ascii="Times New Roman" w:hAnsi="Times New Roman" w:cs="Times New Roman"/>
          <w:color w:val="000000"/>
          <w:sz w:val="28"/>
          <w:szCs w:val="28"/>
        </w:rPr>
        <w:t>На высоком уровне выступают спортсмены района по спортивной ходьбе Марков Николай-бронзовый призер кубка мира, Раков Серге</w:t>
      </w:r>
      <w:proofErr w:type="gramStart"/>
      <w:r w:rsidRPr="000A4479">
        <w:rPr>
          <w:rFonts w:ascii="Times New Roman" w:hAnsi="Times New Roman" w:cs="Times New Roman"/>
          <w:color w:val="000000"/>
          <w:sz w:val="28"/>
          <w:szCs w:val="28"/>
        </w:rPr>
        <w:t>й-</w:t>
      </w:r>
      <w:proofErr w:type="gramEnd"/>
      <w:r w:rsidRPr="000A4479">
        <w:rPr>
          <w:rFonts w:ascii="Times New Roman" w:hAnsi="Times New Roman" w:cs="Times New Roman"/>
          <w:color w:val="000000"/>
          <w:sz w:val="28"/>
          <w:szCs w:val="28"/>
        </w:rPr>
        <w:t xml:space="preserve"> чемпион России (тренер Голиков А.В.); по пауэрлифтингу Чижиков Сергей –чемпион мира, </w:t>
      </w:r>
      <w:proofErr w:type="spellStart"/>
      <w:r w:rsidRPr="000A4479">
        <w:rPr>
          <w:rFonts w:ascii="Times New Roman" w:hAnsi="Times New Roman" w:cs="Times New Roman"/>
          <w:color w:val="000000"/>
          <w:sz w:val="28"/>
          <w:szCs w:val="28"/>
        </w:rPr>
        <w:t>Щанкин</w:t>
      </w:r>
      <w:proofErr w:type="spellEnd"/>
      <w:r w:rsidRPr="000A4479">
        <w:rPr>
          <w:rFonts w:ascii="Times New Roman" w:hAnsi="Times New Roman" w:cs="Times New Roman"/>
          <w:color w:val="000000"/>
          <w:sz w:val="28"/>
          <w:szCs w:val="28"/>
        </w:rPr>
        <w:t xml:space="preserve"> Алексей-серебряный призер мира (тренер Мишин   В.А.); по универсальному бою </w:t>
      </w:r>
      <w:proofErr w:type="spellStart"/>
      <w:r w:rsidRPr="000A4479">
        <w:rPr>
          <w:rFonts w:ascii="Times New Roman" w:hAnsi="Times New Roman" w:cs="Times New Roman"/>
          <w:color w:val="000000"/>
          <w:sz w:val="28"/>
          <w:szCs w:val="28"/>
        </w:rPr>
        <w:t>Сергушкин</w:t>
      </w:r>
      <w:proofErr w:type="spellEnd"/>
      <w:r w:rsidRPr="000A4479">
        <w:rPr>
          <w:rFonts w:ascii="Times New Roman" w:hAnsi="Times New Roman" w:cs="Times New Roman"/>
          <w:color w:val="000000"/>
          <w:sz w:val="28"/>
          <w:szCs w:val="28"/>
        </w:rPr>
        <w:t xml:space="preserve"> Ива</w:t>
      </w:r>
      <w:proofErr w:type="gramStart"/>
      <w:r w:rsidRPr="000A4479">
        <w:rPr>
          <w:rFonts w:ascii="Times New Roman" w:hAnsi="Times New Roman" w:cs="Times New Roman"/>
          <w:color w:val="000000"/>
          <w:sz w:val="28"/>
          <w:szCs w:val="28"/>
        </w:rPr>
        <w:t>н-</w:t>
      </w:r>
      <w:proofErr w:type="gramEnd"/>
      <w:r w:rsidRPr="000A4479">
        <w:rPr>
          <w:rFonts w:ascii="Times New Roman" w:hAnsi="Times New Roman" w:cs="Times New Roman"/>
          <w:color w:val="000000"/>
          <w:sz w:val="28"/>
          <w:szCs w:val="28"/>
        </w:rPr>
        <w:t xml:space="preserve"> серебряный призер мира,  </w:t>
      </w:r>
      <w:proofErr w:type="spellStart"/>
      <w:r w:rsidRPr="000A4479">
        <w:rPr>
          <w:rFonts w:ascii="Times New Roman" w:hAnsi="Times New Roman" w:cs="Times New Roman"/>
          <w:color w:val="000000"/>
          <w:sz w:val="28"/>
          <w:szCs w:val="28"/>
        </w:rPr>
        <w:t>Ермошкин</w:t>
      </w:r>
      <w:proofErr w:type="spellEnd"/>
      <w:r w:rsidRPr="000A4479">
        <w:rPr>
          <w:rFonts w:ascii="Times New Roman" w:hAnsi="Times New Roman" w:cs="Times New Roman"/>
          <w:color w:val="000000"/>
          <w:sz w:val="28"/>
          <w:szCs w:val="28"/>
        </w:rPr>
        <w:t xml:space="preserve"> Евгений- 3 место  в Первенстве мира, </w:t>
      </w:r>
      <w:proofErr w:type="spellStart"/>
      <w:r w:rsidRPr="000A4479">
        <w:rPr>
          <w:rFonts w:ascii="Times New Roman" w:hAnsi="Times New Roman" w:cs="Times New Roman"/>
          <w:color w:val="000000"/>
          <w:sz w:val="28"/>
          <w:szCs w:val="28"/>
        </w:rPr>
        <w:t>Шумкин</w:t>
      </w:r>
      <w:proofErr w:type="spellEnd"/>
      <w:r w:rsidRPr="000A4479">
        <w:rPr>
          <w:rFonts w:ascii="Times New Roman" w:hAnsi="Times New Roman" w:cs="Times New Roman"/>
          <w:color w:val="000000"/>
          <w:sz w:val="28"/>
          <w:szCs w:val="28"/>
        </w:rPr>
        <w:t xml:space="preserve"> Игорь-3 место в Первенстве мира (тренер </w:t>
      </w:r>
      <w:proofErr w:type="spellStart"/>
      <w:r w:rsidRPr="000A4479">
        <w:rPr>
          <w:rFonts w:ascii="Times New Roman" w:hAnsi="Times New Roman" w:cs="Times New Roman"/>
          <w:color w:val="000000"/>
          <w:sz w:val="28"/>
          <w:szCs w:val="28"/>
        </w:rPr>
        <w:t>Нужин</w:t>
      </w:r>
      <w:proofErr w:type="spellEnd"/>
      <w:r w:rsidRPr="000A4479">
        <w:rPr>
          <w:rFonts w:ascii="Times New Roman" w:hAnsi="Times New Roman" w:cs="Times New Roman"/>
          <w:color w:val="000000"/>
          <w:sz w:val="28"/>
          <w:szCs w:val="28"/>
        </w:rPr>
        <w:t xml:space="preserve"> И.М.).</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color w:val="000000"/>
          <w:sz w:val="28"/>
          <w:szCs w:val="28"/>
        </w:rPr>
        <w:t>Дальнейшее развитие спортивного комплекса района связано с участием в реализации федеральных и региональных программ, поиском дополнитель</w:t>
      </w:r>
      <w:r w:rsidRPr="000A4479">
        <w:rPr>
          <w:rFonts w:ascii="Times New Roman" w:hAnsi="Times New Roman" w:cs="Times New Roman"/>
          <w:color w:val="000000"/>
          <w:sz w:val="28"/>
          <w:szCs w:val="28"/>
        </w:rPr>
        <w:softHyphen/>
        <w:t>ных источников финансирования. Основными направлениями перспективно</w:t>
      </w:r>
      <w:r w:rsidRPr="000A4479">
        <w:rPr>
          <w:rFonts w:ascii="Times New Roman" w:hAnsi="Times New Roman" w:cs="Times New Roman"/>
          <w:color w:val="000000"/>
          <w:sz w:val="28"/>
          <w:szCs w:val="28"/>
        </w:rPr>
        <w:softHyphen/>
        <w:t>го развития отрасли являются совершенствование инфраструктуры спортив</w:t>
      </w:r>
      <w:r w:rsidRPr="000A4479">
        <w:rPr>
          <w:rFonts w:ascii="Times New Roman" w:hAnsi="Times New Roman" w:cs="Times New Roman"/>
          <w:color w:val="000000"/>
          <w:sz w:val="28"/>
          <w:szCs w:val="28"/>
        </w:rPr>
        <w:softHyphen/>
        <w:t>ного комплекса района; развитие кадрового потенциала; популяризация фи</w:t>
      </w:r>
      <w:r w:rsidRPr="000A4479">
        <w:rPr>
          <w:rFonts w:ascii="Times New Roman" w:hAnsi="Times New Roman" w:cs="Times New Roman"/>
          <w:color w:val="000000"/>
          <w:sz w:val="28"/>
          <w:szCs w:val="28"/>
        </w:rPr>
        <w:softHyphen/>
        <w:t>зической культуры и спорта, дальнейшее развитие массовых видов спорта.</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color w:val="000000"/>
          <w:sz w:val="28"/>
          <w:szCs w:val="28"/>
        </w:rPr>
        <w:t xml:space="preserve">До 2018 г. расширить сеть спортивных объектов планируется за счет </w:t>
      </w:r>
      <w:r w:rsidRPr="000A4479">
        <w:rPr>
          <w:rFonts w:ascii="Times New Roman" w:hAnsi="Times New Roman" w:cs="Times New Roman"/>
          <w:color w:val="000000"/>
          <w:sz w:val="28"/>
          <w:szCs w:val="28"/>
        </w:rPr>
        <w:lastRenderedPageBreak/>
        <w:t xml:space="preserve">строительства крытого бассейна в п. Торбеево, спортзала </w:t>
      </w:r>
      <w:proofErr w:type="gramStart"/>
      <w:r w:rsidRPr="000A4479">
        <w:rPr>
          <w:rFonts w:ascii="Times New Roman" w:hAnsi="Times New Roman" w:cs="Times New Roman"/>
          <w:color w:val="000000"/>
          <w:sz w:val="28"/>
          <w:szCs w:val="28"/>
        </w:rPr>
        <w:t>в</w:t>
      </w:r>
      <w:proofErr w:type="gramEnd"/>
      <w:r w:rsidRPr="000A4479">
        <w:rPr>
          <w:rFonts w:ascii="Times New Roman" w:hAnsi="Times New Roman" w:cs="Times New Roman"/>
          <w:color w:val="000000"/>
          <w:sz w:val="28"/>
          <w:szCs w:val="28"/>
        </w:rPr>
        <w:t xml:space="preserve"> </w:t>
      </w:r>
      <w:proofErr w:type="gramStart"/>
      <w:r w:rsidRPr="000A4479">
        <w:rPr>
          <w:rFonts w:ascii="Times New Roman" w:hAnsi="Times New Roman" w:cs="Times New Roman"/>
          <w:color w:val="000000"/>
          <w:sz w:val="28"/>
          <w:szCs w:val="28"/>
        </w:rPr>
        <w:t>с</w:t>
      </w:r>
      <w:proofErr w:type="gramEnd"/>
      <w:r w:rsidRPr="000A4479">
        <w:rPr>
          <w:rFonts w:ascii="Times New Roman" w:hAnsi="Times New Roman" w:cs="Times New Roman"/>
          <w:color w:val="000000"/>
          <w:sz w:val="28"/>
          <w:szCs w:val="28"/>
        </w:rPr>
        <w:t xml:space="preserve">. Дракино Посредством расширения сети спортивных учреждений в </w:t>
      </w:r>
      <w:proofErr w:type="spellStart"/>
      <w:r w:rsidRPr="000A4479">
        <w:rPr>
          <w:rFonts w:ascii="Times New Roman" w:hAnsi="Times New Roman" w:cs="Times New Roman"/>
          <w:color w:val="000000"/>
          <w:sz w:val="28"/>
          <w:szCs w:val="28"/>
        </w:rPr>
        <w:t>Торбеевском</w:t>
      </w:r>
      <w:proofErr w:type="spellEnd"/>
      <w:r w:rsidRPr="000A4479">
        <w:rPr>
          <w:rFonts w:ascii="Times New Roman" w:hAnsi="Times New Roman" w:cs="Times New Roman"/>
          <w:color w:val="000000"/>
          <w:sz w:val="28"/>
          <w:szCs w:val="28"/>
        </w:rPr>
        <w:t xml:space="preserve"> муниципальном районе прогнозируется дальнейшее увеличение численности населения, постоянно занимающегося физической культурой и спортом.</w:t>
      </w:r>
    </w:p>
    <w:p w:rsidR="0009484B" w:rsidRPr="000A4479" w:rsidRDefault="0009484B" w:rsidP="0009484B">
      <w:pPr>
        <w:pStyle w:val="a6"/>
        <w:shd w:val="clear" w:color="auto" w:fill="auto"/>
        <w:spacing w:after="0" w:line="360" w:lineRule="auto"/>
        <w:ind w:left="20" w:firstLine="460"/>
        <w:jc w:val="both"/>
        <w:rPr>
          <w:rFonts w:ascii="Times New Roman" w:hAnsi="Times New Roman" w:cs="Times New Roman"/>
          <w:b/>
          <w:sz w:val="28"/>
          <w:szCs w:val="28"/>
        </w:rPr>
      </w:pPr>
      <w:r w:rsidRPr="000A4479">
        <w:rPr>
          <w:rFonts w:ascii="Times New Roman" w:hAnsi="Times New Roman" w:cs="Times New Roman"/>
          <w:b/>
          <w:color w:val="000000"/>
          <w:sz w:val="28"/>
          <w:szCs w:val="28"/>
        </w:rPr>
        <w:t>Содержание предлагаемых мероприятий:</w:t>
      </w:r>
    </w:p>
    <w:p w:rsidR="0009484B" w:rsidRPr="000A4479" w:rsidRDefault="0009484B" w:rsidP="0009484B">
      <w:pPr>
        <w:pStyle w:val="a6"/>
        <w:numPr>
          <w:ilvl w:val="0"/>
          <w:numId w:val="35"/>
        </w:numPr>
        <w:shd w:val="clear" w:color="auto" w:fill="auto"/>
        <w:tabs>
          <w:tab w:val="left" w:pos="826"/>
        </w:tabs>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color w:val="000000"/>
          <w:sz w:val="28"/>
          <w:szCs w:val="28"/>
        </w:rPr>
        <w:t>развитие материально-технической базы спортивных объектов, приоб</w:t>
      </w:r>
      <w:r w:rsidRPr="000A4479">
        <w:rPr>
          <w:rFonts w:ascii="Times New Roman" w:hAnsi="Times New Roman" w:cs="Times New Roman"/>
          <w:color w:val="000000"/>
          <w:sz w:val="28"/>
          <w:szCs w:val="28"/>
        </w:rPr>
        <w:softHyphen/>
        <w:t>ретение спортивного оборудования и инвентаря;</w:t>
      </w:r>
    </w:p>
    <w:p w:rsidR="0009484B" w:rsidRPr="000A4479" w:rsidRDefault="0009484B" w:rsidP="0009484B">
      <w:pPr>
        <w:pStyle w:val="a6"/>
        <w:numPr>
          <w:ilvl w:val="0"/>
          <w:numId w:val="35"/>
        </w:numPr>
        <w:shd w:val="clear" w:color="auto" w:fill="auto"/>
        <w:tabs>
          <w:tab w:val="left" w:pos="826"/>
        </w:tabs>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color w:val="000000"/>
          <w:sz w:val="28"/>
          <w:szCs w:val="28"/>
        </w:rPr>
        <w:t>расширение сети спортивных объектов и увеличение количества спор</w:t>
      </w:r>
      <w:r w:rsidRPr="000A4479">
        <w:rPr>
          <w:rFonts w:ascii="Times New Roman" w:hAnsi="Times New Roman" w:cs="Times New Roman"/>
          <w:color w:val="000000"/>
          <w:sz w:val="28"/>
          <w:szCs w:val="28"/>
        </w:rPr>
        <w:softHyphen/>
        <w:t>тивных мероприятий;</w:t>
      </w:r>
    </w:p>
    <w:p w:rsidR="0009484B" w:rsidRPr="000A4479" w:rsidRDefault="0009484B" w:rsidP="0009484B">
      <w:pPr>
        <w:pStyle w:val="a6"/>
        <w:numPr>
          <w:ilvl w:val="0"/>
          <w:numId w:val="35"/>
        </w:numPr>
        <w:shd w:val="clear" w:color="auto" w:fill="auto"/>
        <w:tabs>
          <w:tab w:val="left" w:pos="826"/>
        </w:tabs>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color w:val="000000"/>
          <w:sz w:val="28"/>
          <w:szCs w:val="28"/>
        </w:rPr>
        <w:t>поощрение луч</w:t>
      </w:r>
      <w:r w:rsidRPr="008E26F4">
        <w:rPr>
          <w:rFonts w:ascii="Times New Roman" w:hAnsi="Times New Roman" w:cs="Times New Roman"/>
          <w:color w:val="000000"/>
          <w:sz w:val="28"/>
          <w:szCs w:val="28"/>
        </w:rPr>
        <w:t>ши</w:t>
      </w:r>
      <w:r w:rsidRPr="000A4479">
        <w:rPr>
          <w:rFonts w:ascii="Times New Roman" w:hAnsi="Times New Roman" w:cs="Times New Roman"/>
          <w:color w:val="000000"/>
          <w:sz w:val="28"/>
          <w:szCs w:val="28"/>
        </w:rPr>
        <w:t>х коллективов, тренерских составов, учителей физ</w:t>
      </w:r>
      <w:r w:rsidRPr="000A4479">
        <w:rPr>
          <w:rFonts w:ascii="Times New Roman" w:hAnsi="Times New Roman" w:cs="Times New Roman"/>
          <w:color w:val="000000"/>
          <w:sz w:val="28"/>
          <w:szCs w:val="28"/>
        </w:rPr>
        <w:softHyphen/>
        <w:t>культуры, организаций и предприятий, участвующих в поддержании здорово</w:t>
      </w:r>
      <w:r w:rsidRPr="000A4479">
        <w:rPr>
          <w:rFonts w:ascii="Times New Roman" w:hAnsi="Times New Roman" w:cs="Times New Roman"/>
          <w:color w:val="000000"/>
          <w:sz w:val="28"/>
          <w:szCs w:val="28"/>
        </w:rPr>
        <w:softHyphen/>
        <w:t>го образа жизни;</w:t>
      </w:r>
    </w:p>
    <w:p w:rsidR="0009484B" w:rsidRPr="000A4479" w:rsidRDefault="0009484B" w:rsidP="0009484B">
      <w:pPr>
        <w:pStyle w:val="a6"/>
        <w:numPr>
          <w:ilvl w:val="0"/>
          <w:numId w:val="35"/>
        </w:numPr>
        <w:shd w:val="clear" w:color="auto" w:fill="auto"/>
        <w:tabs>
          <w:tab w:val="left" w:pos="822"/>
        </w:tabs>
        <w:spacing w:after="0" w:line="360" w:lineRule="auto"/>
        <w:ind w:left="20" w:right="20" w:firstLine="460"/>
        <w:jc w:val="both"/>
        <w:rPr>
          <w:rFonts w:ascii="Times New Roman" w:hAnsi="Times New Roman" w:cs="Times New Roman"/>
          <w:sz w:val="28"/>
          <w:szCs w:val="28"/>
        </w:rPr>
      </w:pPr>
      <w:r w:rsidRPr="000A4479">
        <w:rPr>
          <w:rFonts w:ascii="Times New Roman" w:hAnsi="Times New Roman" w:cs="Times New Roman"/>
          <w:color w:val="000000"/>
          <w:sz w:val="28"/>
          <w:szCs w:val="28"/>
        </w:rPr>
        <w:t>информационное обеспечение физкультурно-массовой работы в учеб</w:t>
      </w:r>
      <w:r w:rsidRPr="000A4479">
        <w:rPr>
          <w:rFonts w:ascii="Times New Roman" w:hAnsi="Times New Roman" w:cs="Times New Roman"/>
          <w:color w:val="000000"/>
          <w:sz w:val="28"/>
          <w:szCs w:val="28"/>
        </w:rPr>
        <w:softHyphen/>
        <w:t xml:space="preserve">ных и других учреждениях, предприятиях, организациях района посредством СМИ, </w:t>
      </w:r>
      <w:proofErr w:type="spellStart"/>
      <w:r w:rsidRPr="000A4479">
        <w:rPr>
          <w:rFonts w:ascii="Times New Roman" w:hAnsi="Times New Roman" w:cs="Times New Roman"/>
          <w:color w:val="000000"/>
          <w:sz w:val="28"/>
          <w:szCs w:val="28"/>
        </w:rPr>
        <w:t>интернет-ресурсов</w:t>
      </w:r>
      <w:proofErr w:type="spellEnd"/>
      <w:r w:rsidRPr="000A4479">
        <w:rPr>
          <w:rFonts w:ascii="Times New Roman" w:hAnsi="Times New Roman" w:cs="Times New Roman"/>
          <w:color w:val="000000"/>
          <w:sz w:val="28"/>
          <w:szCs w:val="28"/>
        </w:rPr>
        <w:t>.</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5F2838">
        <w:rPr>
          <w:rFonts w:ascii="Times New Roman" w:hAnsi="Times New Roman" w:cs="Times New Roman"/>
          <w:color w:val="000000"/>
          <w:sz w:val="28"/>
          <w:szCs w:val="28"/>
        </w:rPr>
        <w:t>Мероприятия и объем финансирования по подразделу № 18 приведены в прил. 2 и 4 к программе.</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A613F5">
        <w:rPr>
          <w:rFonts w:ascii="Times New Roman" w:hAnsi="Times New Roman" w:cs="Times New Roman"/>
          <w:b/>
          <w:color w:val="000000"/>
          <w:sz w:val="28"/>
          <w:szCs w:val="28"/>
        </w:rPr>
        <w:t>Показатели экономической и социальной эффективности реализации подраздела</w:t>
      </w:r>
      <w:r w:rsidRPr="000A4479">
        <w:rPr>
          <w:rFonts w:ascii="Times New Roman" w:hAnsi="Times New Roman" w:cs="Times New Roman"/>
          <w:color w:val="000000"/>
          <w:sz w:val="28"/>
          <w:szCs w:val="28"/>
        </w:rPr>
        <w:t>. Реализация предлагаемых мероприятий будет способствовать развитию массового спорта, привлечению жителей района к занятию физиче</w:t>
      </w:r>
      <w:r w:rsidRPr="000A4479">
        <w:rPr>
          <w:rFonts w:ascii="Times New Roman" w:hAnsi="Times New Roman" w:cs="Times New Roman"/>
          <w:color w:val="000000"/>
          <w:sz w:val="28"/>
          <w:szCs w:val="28"/>
        </w:rPr>
        <w:softHyphen/>
        <w:t xml:space="preserve">ской культурой и спортом, укреплению их здоровья. Планируется увеличить численность населения </w:t>
      </w:r>
      <w:proofErr w:type="spellStart"/>
      <w:r w:rsidRPr="000A4479">
        <w:rPr>
          <w:rFonts w:ascii="Times New Roman" w:hAnsi="Times New Roman" w:cs="Times New Roman"/>
          <w:color w:val="000000"/>
          <w:sz w:val="28"/>
          <w:szCs w:val="28"/>
        </w:rPr>
        <w:t>Торбеевского</w:t>
      </w:r>
      <w:proofErr w:type="spellEnd"/>
      <w:r w:rsidRPr="000A4479">
        <w:rPr>
          <w:rFonts w:ascii="Times New Roman" w:hAnsi="Times New Roman" w:cs="Times New Roman"/>
          <w:color w:val="000000"/>
          <w:sz w:val="28"/>
          <w:szCs w:val="28"/>
        </w:rPr>
        <w:t xml:space="preserve"> муниципального района, система</w:t>
      </w:r>
      <w:r w:rsidRPr="000A4479">
        <w:rPr>
          <w:rFonts w:ascii="Times New Roman" w:hAnsi="Times New Roman" w:cs="Times New Roman"/>
          <w:color w:val="000000"/>
          <w:sz w:val="28"/>
          <w:szCs w:val="28"/>
        </w:rPr>
        <w:softHyphen/>
        <w:t>тически занимающегося физической культурой и спортом, в 2018 г. до 36 % от общей численности населения.</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sz w:val="28"/>
          <w:szCs w:val="28"/>
        </w:rPr>
      </w:pPr>
      <w:r w:rsidRPr="005F2838">
        <w:rPr>
          <w:rFonts w:ascii="Times New Roman" w:hAnsi="Times New Roman" w:cs="Times New Roman"/>
          <w:color w:val="000000"/>
          <w:sz w:val="28"/>
          <w:szCs w:val="28"/>
        </w:rPr>
        <w:t>Целевые индикаторы по подразделу № 18 представлены в прил. 1 к  программе.</w:t>
      </w:r>
    </w:p>
    <w:p w:rsidR="0009484B" w:rsidRPr="000A4479" w:rsidRDefault="0009484B" w:rsidP="0009484B">
      <w:pPr>
        <w:pStyle w:val="a6"/>
        <w:shd w:val="clear" w:color="auto" w:fill="auto"/>
        <w:spacing w:after="0" w:line="360" w:lineRule="auto"/>
        <w:ind w:left="20" w:right="20" w:firstLine="460"/>
        <w:jc w:val="both"/>
        <w:rPr>
          <w:rFonts w:ascii="Times New Roman" w:hAnsi="Times New Roman" w:cs="Times New Roman"/>
          <w:color w:val="000000"/>
          <w:sz w:val="28"/>
          <w:szCs w:val="28"/>
        </w:rPr>
      </w:pPr>
      <w:r w:rsidRPr="00A613F5">
        <w:rPr>
          <w:rFonts w:ascii="Times New Roman" w:hAnsi="Times New Roman" w:cs="Times New Roman"/>
          <w:b/>
          <w:color w:val="000000"/>
          <w:sz w:val="28"/>
          <w:szCs w:val="28"/>
        </w:rPr>
        <w:t>Соисполнитель программы</w:t>
      </w:r>
      <w:r w:rsidRPr="000A4479">
        <w:rPr>
          <w:rFonts w:ascii="Times New Roman" w:hAnsi="Times New Roman" w:cs="Times New Roman"/>
          <w:color w:val="000000"/>
          <w:sz w:val="28"/>
          <w:szCs w:val="28"/>
        </w:rPr>
        <w:t>. Отдел по делам молодежи, физкуль</w:t>
      </w:r>
      <w:r w:rsidRPr="000A4479">
        <w:rPr>
          <w:rFonts w:ascii="Times New Roman" w:hAnsi="Times New Roman" w:cs="Times New Roman"/>
          <w:color w:val="000000"/>
          <w:sz w:val="28"/>
          <w:szCs w:val="28"/>
        </w:rPr>
        <w:softHyphen/>
        <w:t xml:space="preserve">туры и спорта Администрации </w:t>
      </w:r>
      <w:proofErr w:type="spellStart"/>
      <w:r w:rsidRPr="000A4479">
        <w:rPr>
          <w:rFonts w:ascii="Times New Roman" w:hAnsi="Times New Roman" w:cs="Times New Roman"/>
          <w:color w:val="000000"/>
          <w:sz w:val="28"/>
          <w:szCs w:val="28"/>
        </w:rPr>
        <w:t>Торбеевского</w:t>
      </w:r>
      <w:proofErr w:type="spellEnd"/>
      <w:r w:rsidRPr="000A4479">
        <w:rPr>
          <w:rFonts w:ascii="Times New Roman" w:hAnsi="Times New Roman" w:cs="Times New Roman"/>
          <w:color w:val="000000"/>
          <w:sz w:val="28"/>
          <w:szCs w:val="28"/>
        </w:rPr>
        <w:t xml:space="preserve"> муниципального района.</w:t>
      </w:r>
    </w:p>
    <w:p w:rsidR="0009484B" w:rsidRPr="000A4479" w:rsidRDefault="0009484B" w:rsidP="0009484B">
      <w:pPr>
        <w:spacing w:line="360" w:lineRule="auto"/>
        <w:rPr>
          <w:rFonts w:ascii="Times New Roman" w:hAnsi="Times New Roman" w:cs="Times New Roman"/>
          <w:sz w:val="28"/>
          <w:szCs w:val="28"/>
        </w:rPr>
      </w:pPr>
    </w:p>
    <w:p w:rsidR="0009484B" w:rsidRPr="00E60E29" w:rsidRDefault="0009484B" w:rsidP="0009484B">
      <w:pPr>
        <w:pStyle w:val="37"/>
        <w:keepNext/>
        <w:keepLines/>
        <w:shd w:val="clear" w:color="auto" w:fill="auto"/>
        <w:ind w:right="300"/>
        <w:rPr>
          <w:b/>
          <w:i/>
        </w:rPr>
      </w:pPr>
      <w:bookmarkStart w:id="12" w:name="bookmark11"/>
      <w:r w:rsidRPr="00E60E29">
        <w:rPr>
          <w:rStyle w:val="313"/>
          <w:color w:val="000000"/>
        </w:rPr>
        <w:lastRenderedPageBreak/>
        <w:t>Подраздел № 1</w:t>
      </w:r>
      <w:r>
        <w:rPr>
          <w:rStyle w:val="313"/>
          <w:color w:val="000000"/>
        </w:rPr>
        <w:t>9</w:t>
      </w:r>
      <w:r w:rsidRPr="00277F8D">
        <w:rPr>
          <w:rStyle w:val="313"/>
          <w:rFonts w:ascii="Courier New" w:hAnsi="Courier New" w:cs="Courier New"/>
          <w:color w:val="000000"/>
        </w:rPr>
        <w:t xml:space="preserve"> </w:t>
      </w:r>
      <w:r w:rsidRPr="00E60E29">
        <w:rPr>
          <w:rStyle w:val="36"/>
          <w:b/>
          <w:i/>
          <w:color w:val="000000"/>
        </w:rPr>
        <w:t>Экологическая политика</w:t>
      </w:r>
      <w:bookmarkEnd w:id="12"/>
    </w:p>
    <w:p w:rsidR="0009484B" w:rsidRPr="00277F8D" w:rsidRDefault="0009484B" w:rsidP="0009484B">
      <w:pPr>
        <w:pStyle w:val="a6"/>
        <w:shd w:val="clear" w:color="auto" w:fill="auto"/>
        <w:spacing w:after="0" w:line="360" w:lineRule="auto"/>
        <w:ind w:left="20" w:right="160" w:firstLine="460"/>
        <w:jc w:val="both"/>
      </w:pPr>
      <w:r w:rsidRPr="003C0881">
        <w:rPr>
          <w:rStyle w:val="14pt"/>
          <w:b/>
          <w:color w:val="000000"/>
        </w:rPr>
        <w:t>Цель:</w:t>
      </w:r>
      <w:r w:rsidRPr="00277F8D">
        <w:rPr>
          <w:rStyle w:val="14pt"/>
          <w:color w:val="000000"/>
        </w:rPr>
        <w:t xml:space="preserve"> сохранение природных систем, поддержание их целостности и жизнеобеспечивающих функций для устойчивого развития общества, повы</w:t>
      </w:r>
      <w:r w:rsidRPr="00277F8D">
        <w:rPr>
          <w:rStyle w:val="14pt"/>
          <w:color w:val="000000"/>
        </w:rPr>
        <w:softHyphen/>
        <w:t xml:space="preserve">шения качества жизни, улучшения здоровья населения и демографической ситуации, обеспечения экологической безопасности на территории </w:t>
      </w:r>
      <w:proofErr w:type="spellStart"/>
      <w:r w:rsidRPr="00277F8D">
        <w:rPr>
          <w:rStyle w:val="14pt"/>
          <w:color w:val="000000"/>
        </w:rPr>
        <w:t>Торбеевского</w:t>
      </w:r>
      <w:proofErr w:type="spellEnd"/>
      <w:r w:rsidRPr="00277F8D">
        <w:rPr>
          <w:rStyle w:val="14pt"/>
          <w:color w:val="000000"/>
        </w:rPr>
        <w:t xml:space="preserve"> муниципального района.</w:t>
      </w:r>
    </w:p>
    <w:p w:rsidR="0009484B" w:rsidRDefault="0009484B" w:rsidP="0009484B">
      <w:pPr>
        <w:pStyle w:val="a6"/>
        <w:shd w:val="clear" w:color="auto" w:fill="auto"/>
        <w:spacing w:after="0" w:line="360" w:lineRule="auto"/>
        <w:ind w:left="20" w:right="160" w:firstLine="460"/>
        <w:jc w:val="both"/>
        <w:rPr>
          <w:rStyle w:val="14pt"/>
          <w:color w:val="000000"/>
        </w:rPr>
      </w:pPr>
      <w:r w:rsidRPr="003C0881">
        <w:rPr>
          <w:rStyle w:val="14pt"/>
          <w:b/>
          <w:color w:val="000000"/>
        </w:rPr>
        <w:t>Задачи:</w:t>
      </w:r>
      <w:r w:rsidRPr="00277F8D">
        <w:rPr>
          <w:rStyle w:val="14pt"/>
          <w:color w:val="000000"/>
        </w:rPr>
        <w:t xml:space="preserve"> сохранение и восстановление природных систем, их биологиче</w:t>
      </w:r>
      <w:r w:rsidRPr="00277F8D">
        <w:rPr>
          <w:rStyle w:val="14pt"/>
          <w:color w:val="000000"/>
        </w:rPr>
        <w:softHyphen/>
        <w:t xml:space="preserve">ского разнообразия и способности к </w:t>
      </w:r>
      <w:proofErr w:type="spellStart"/>
      <w:r w:rsidRPr="00277F8D">
        <w:rPr>
          <w:rStyle w:val="14pt"/>
          <w:color w:val="000000"/>
        </w:rPr>
        <w:t>саморегуляции</w:t>
      </w:r>
      <w:proofErr w:type="spellEnd"/>
      <w:r w:rsidRPr="00277F8D">
        <w:rPr>
          <w:rStyle w:val="14pt"/>
          <w:color w:val="000000"/>
        </w:rPr>
        <w:t>; обеспечение благопри</w:t>
      </w:r>
      <w:r w:rsidRPr="00277F8D">
        <w:rPr>
          <w:rStyle w:val="14pt"/>
          <w:color w:val="000000"/>
        </w:rPr>
        <w:softHyphen/>
        <w:t>ятного состояния окружающей среды как необходимого условия улучшения качества жизни и здоровья населения.</w:t>
      </w:r>
    </w:p>
    <w:tbl>
      <w:tblPr>
        <w:tblpPr w:leftFromText="180" w:rightFromText="180" w:vertAnchor="text" w:horzAnchor="margin" w:tblpY="7414"/>
        <w:tblW w:w="0" w:type="auto"/>
        <w:tblLayout w:type="fixed"/>
        <w:tblCellMar>
          <w:left w:w="0" w:type="dxa"/>
          <w:right w:w="0" w:type="dxa"/>
        </w:tblCellMar>
        <w:tblLook w:val="0000" w:firstRow="0" w:lastRow="0" w:firstColumn="0" w:lastColumn="0" w:noHBand="0" w:noVBand="0"/>
      </w:tblPr>
      <w:tblGrid>
        <w:gridCol w:w="2840"/>
        <w:gridCol w:w="1985"/>
        <w:gridCol w:w="2972"/>
        <w:gridCol w:w="1275"/>
      </w:tblGrid>
      <w:tr w:rsidR="0009484B" w:rsidRPr="00F134AC" w:rsidTr="0064704A">
        <w:trPr>
          <w:trHeight w:hRule="exact" w:val="578"/>
        </w:trPr>
        <w:tc>
          <w:tcPr>
            <w:tcW w:w="2840" w:type="dxa"/>
            <w:tcBorders>
              <w:top w:val="single" w:sz="4" w:space="0" w:color="auto"/>
              <w:left w:val="single" w:sz="4" w:space="0" w:color="auto"/>
              <w:bottom w:val="nil"/>
              <w:right w:val="nil"/>
            </w:tcBorders>
            <w:shd w:val="clear" w:color="auto" w:fill="FFFFFF"/>
          </w:tcPr>
          <w:p w:rsidR="0009484B" w:rsidRPr="00B6428B" w:rsidRDefault="0009484B" w:rsidP="0064704A">
            <w:pPr>
              <w:pStyle w:val="a6"/>
              <w:shd w:val="clear" w:color="auto" w:fill="auto"/>
              <w:spacing w:after="0" w:line="240" w:lineRule="auto"/>
              <w:rPr>
                <w:b/>
                <w:sz w:val="20"/>
                <w:szCs w:val="20"/>
              </w:rPr>
            </w:pPr>
            <w:r w:rsidRPr="00B6428B">
              <w:rPr>
                <w:rStyle w:val="1112"/>
                <w:color w:val="000000"/>
                <w:sz w:val="20"/>
                <w:szCs w:val="20"/>
              </w:rPr>
              <w:t>Объект муниципального обр</w:t>
            </w:r>
            <w:r w:rsidRPr="00B6428B">
              <w:rPr>
                <w:rStyle w:val="1112"/>
                <w:color w:val="000000"/>
                <w:sz w:val="20"/>
                <w:szCs w:val="20"/>
                <w:bdr w:val="single" w:sz="4" w:space="0" w:color="auto"/>
              </w:rPr>
              <w:t>а</w:t>
            </w:r>
            <w:r w:rsidRPr="00B6428B">
              <w:rPr>
                <w:rStyle w:val="1112"/>
                <w:color w:val="000000"/>
                <w:sz w:val="20"/>
                <w:szCs w:val="20"/>
              </w:rPr>
              <w:t>зования</w:t>
            </w:r>
          </w:p>
        </w:tc>
        <w:tc>
          <w:tcPr>
            <w:tcW w:w="1985" w:type="dxa"/>
            <w:tcBorders>
              <w:top w:val="single" w:sz="4" w:space="0" w:color="auto"/>
              <w:left w:val="single" w:sz="4" w:space="0" w:color="auto"/>
              <w:bottom w:val="nil"/>
              <w:right w:val="nil"/>
            </w:tcBorders>
            <w:shd w:val="clear" w:color="auto" w:fill="FFFFFF"/>
          </w:tcPr>
          <w:p w:rsidR="0009484B" w:rsidRPr="00B6428B" w:rsidRDefault="0009484B" w:rsidP="0064704A">
            <w:pPr>
              <w:pStyle w:val="a6"/>
              <w:shd w:val="clear" w:color="auto" w:fill="auto"/>
              <w:spacing w:after="0" w:line="240" w:lineRule="auto"/>
              <w:rPr>
                <w:rStyle w:val="1112"/>
                <w:b/>
                <w:color w:val="000000"/>
                <w:sz w:val="20"/>
                <w:szCs w:val="20"/>
              </w:rPr>
            </w:pPr>
            <w:r w:rsidRPr="00B6428B">
              <w:rPr>
                <w:rStyle w:val="1112"/>
                <w:color w:val="000000"/>
                <w:sz w:val="20"/>
                <w:szCs w:val="20"/>
              </w:rPr>
              <w:t>Собственник</w:t>
            </w:r>
          </w:p>
          <w:p w:rsidR="0009484B" w:rsidRPr="00B6428B" w:rsidRDefault="0009484B" w:rsidP="0064704A">
            <w:pPr>
              <w:pStyle w:val="a6"/>
              <w:shd w:val="clear" w:color="auto" w:fill="auto"/>
              <w:spacing w:after="0" w:line="240" w:lineRule="auto"/>
              <w:rPr>
                <w:b/>
                <w:sz w:val="20"/>
                <w:szCs w:val="20"/>
              </w:rPr>
            </w:pPr>
            <w:r w:rsidRPr="00B6428B">
              <w:rPr>
                <w:rStyle w:val="1112"/>
                <w:color w:val="000000"/>
                <w:sz w:val="20"/>
                <w:szCs w:val="20"/>
              </w:rPr>
              <w:t>объекта</w:t>
            </w:r>
          </w:p>
        </w:tc>
        <w:tc>
          <w:tcPr>
            <w:tcW w:w="2972" w:type="dxa"/>
            <w:tcBorders>
              <w:top w:val="single" w:sz="4" w:space="0" w:color="auto"/>
              <w:left w:val="single" w:sz="4" w:space="0" w:color="auto"/>
              <w:bottom w:val="nil"/>
              <w:right w:val="nil"/>
            </w:tcBorders>
            <w:shd w:val="clear" w:color="auto" w:fill="FFFFFF"/>
          </w:tcPr>
          <w:p w:rsidR="0009484B" w:rsidRPr="00B6428B" w:rsidRDefault="0009484B" w:rsidP="0064704A">
            <w:pPr>
              <w:pStyle w:val="a6"/>
              <w:shd w:val="clear" w:color="auto" w:fill="auto"/>
              <w:spacing w:after="0" w:line="240" w:lineRule="auto"/>
              <w:ind w:left="80"/>
              <w:rPr>
                <w:b/>
                <w:sz w:val="20"/>
                <w:szCs w:val="20"/>
              </w:rPr>
            </w:pPr>
            <w:r w:rsidRPr="00B6428B">
              <w:rPr>
                <w:rStyle w:val="1112"/>
                <w:color w:val="000000"/>
                <w:sz w:val="20"/>
                <w:szCs w:val="20"/>
              </w:rPr>
              <w:t>Наименование мероприятия</w:t>
            </w:r>
          </w:p>
        </w:tc>
        <w:tc>
          <w:tcPr>
            <w:tcW w:w="1275" w:type="dxa"/>
            <w:tcBorders>
              <w:top w:val="single" w:sz="4" w:space="0" w:color="auto"/>
              <w:left w:val="single" w:sz="4" w:space="0" w:color="auto"/>
              <w:bottom w:val="nil"/>
              <w:right w:val="single" w:sz="4" w:space="0" w:color="auto"/>
            </w:tcBorders>
            <w:shd w:val="clear" w:color="auto" w:fill="FFFFFF"/>
          </w:tcPr>
          <w:p w:rsidR="0009484B" w:rsidRPr="00B6428B" w:rsidRDefault="0009484B" w:rsidP="0064704A">
            <w:pPr>
              <w:pStyle w:val="a6"/>
              <w:shd w:val="clear" w:color="auto" w:fill="auto"/>
              <w:spacing w:after="0" w:line="240" w:lineRule="auto"/>
              <w:rPr>
                <w:rFonts w:ascii="Times New Roman" w:hAnsi="Times New Roman" w:cs="Times New Roman"/>
                <w:b/>
                <w:sz w:val="20"/>
                <w:szCs w:val="20"/>
              </w:rPr>
            </w:pPr>
            <w:r w:rsidRPr="00B6428B">
              <w:rPr>
                <w:rFonts w:ascii="Times New Roman" w:hAnsi="Times New Roman" w:cs="Times New Roman"/>
                <w:b/>
                <w:sz w:val="20"/>
                <w:szCs w:val="20"/>
              </w:rPr>
              <w:t>Объем, тыс. куб. м.</w:t>
            </w:r>
          </w:p>
        </w:tc>
      </w:tr>
      <w:tr w:rsidR="0009484B" w:rsidRPr="00F134AC" w:rsidTr="0064704A">
        <w:trPr>
          <w:trHeight w:hRule="exact" w:val="422"/>
        </w:trPr>
        <w:tc>
          <w:tcPr>
            <w:tcW w:w="2840" w:type="dxa"/>
            <w:tcBorders>
              <w:top w:val="single" w:sz="4" w:space="0" w:color="auto"/>
              <w:left w:val="single" w:sz="4" w:space="0" w:color="auto"/>
              <w:bottom w:val="nil"/>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ГТС на р. Юнка с. Мордовские Юнки</w:t>
            </w:r>
          </w:p>
        </w:tc>
        <w:tc>
          <w:tcPr>
            <w:tcW w:w="1985" w:type="dxa"/>
            <w:tcBorders>
              <w:top w:val="single" w:sz="4" w:space="0" w:color="auto"/>
              <w:left w:val="single" w:sz="4" w:space="0" w:color="auto"/>
              <w:bottom w:val="nil"/>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Бесхозяйное</w:t>
            </w:r>
          </w:p>
        </w:tc>
        <w:tc>
          <w:tcPr>
            <w:tcW w:w="2972" w:type="dxa"/>
            <w:tcBorders>
              <w:top w:val="single" w:sz="4" w:space="0" w:color="auto"/>
              <w:left w:val="single" w:sz="4" w:space="0" w:color="auto"/>
              <w:bottom w:val="nil"/>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Капитальный ре</w:t>
            </w:r>
            <w:r w:rsidRPr="0056080D">
              <w:rPr>
                <w:rStyle w:val="1112"/>
                <w:color w:val="000000"/>
                <w:sz w:val="20"/>
                <w:szCs w:val="20"/>
              </w:rPr>
              <w:softHyphen/>
              <w:t>монт</w:t>
            </w:r>
          </w:p>
        </w:tc>
        <w:tc>
          <w:tcPr>
            <w:tcW w:w="1275" w:type="dxa"/>
            <w:tcBorders>
              <w:top w:val="single" w:sz="4" w:space="0" w:color="auto"/>
              <w:left w:val="single" w:sz="4" w:space="0" w:color="auto"/>
              <w:bottom w:val="nil"/>
              <w:right w:val="single" w:sz="4" w:space="0" w:color="auto"/>
            </w:tcBorders>
            <w:shd w:val="clear" w:color="auto" w:fill="FFFFFF"/>
          </w:tcPr>
          <w:p w:rsidR="0009484B" w:rsidRPr="0056080D" w:rsidRDefault="0009484B" w:rsidP="0064704A">
            <w:pPr>
              <w:pStyle w:val="a6"/>
              <w:shd w:val="clear" w:color="auto" w:fill="auto"/>
              <w:spacing w:after="0" w:line="240" w:lineRule="auto"/>
              <w:rPr>
                <w:rFonts w:ascii="Times New Roman" w:hAnsi="Times New Roman" w:cs="Times New Roman"/>
                <w:sz w:val="20"/>
                <w:szCs w:val="20"/>
              </w:rPr>
            </w:pPr>
            <w:r w:rsidRPr="0056080D">
              <w:rPr>
                <w:rFonts w:ascii="Times New Roman" w:hAnsi="Times New Roman" w:cs="Times New Roman"/>
                <w:sz w:val="20"/>
                <w:szCs w:val="20"/>
              </w:rPr>
              <w:t>160</w:t>
            </w:r>
          </w:p>
        </w:tc>
      </w:tr>
      <w:tr w:rsidR="0009484B" w:rsidRPr="00F134AC" w:rsidTr="0064704A">
        <w:trPr>
          <w:trHeight w:hRule="exact" w:val="274"/>
        </w:trPr>
        <w:tc>
          <w:tcPr>
            <w:tcW w:w="2840" w:type="dxa"/>
            <w:tcBorders>
              <w:top w:val="single" w:sz="4" w:space="0" w:color="auto"/>
              <w:left w:val="single" w:sz="4" w:space="0" w:color="auto"/>
              <w:bottom w:val="nil"/>
              <w:right w:val="nil"/>
            </w:tcBorders>
            <w:shd w:val="clear" w:color="auto" w:fill="FFFFFF"/>
          </w:tcPr>
          <w:p w:rsidR="0009484B" w:rsidRPr="0056080D" w:rsidRDefault="0009484B" w:rsidP="0064704A">
            <w:pPr>
              <w:pStyle w:val="a6"/>
              <w:shd w:val="clear" w:color="auto" w:fill="auto"/>
              <w:spacing w:after="0" w:line="240" w:lineRule="auto"/>
              <w:rPr>
                <w:rFonts w:ascii="Times New Roman" w:hAnsi="Times New Roman" w:cs="Times New Roman"/>
                <w:sz w:val="20"/>
                <w:szCs w:val="20"/>
              </w:rPr>
            </w:pPr>
            <w:r w:rsidRPr="0056080D">
              <w:rPr>
                <w:rFonts w:ascii="Times New Roman" w:hAnsi="Times New Roman" w:cs="Times New Roman"/>
                <w:sz w:val="20"/>
                <w:szCs w:val="20"/>
              </w:rPr>
              <w:t xml:space="preserve">Русло р. </w:t>
            </w:r>
            <w:proofErr w:type="spellStart"/>
            <w:r w:rsidRPr="0056080D">
              <w:rPr>
                <w:rFonts w:ascii="Times New Roman" w:hAnsi="Times New Roman" w:cs="Times New Roman"/>
                <w:sz w:val="20"/>
                <w:szCs w:val="20"/>
              </w:rPr>
              <w:t>Виндрей</w:t>
            </w:r>
            <w:proofErr w:type="spellEnd"/>
            <w:r w:rsidRPr="0056080D">
              <w:rPr>
                <w:rFonts w:ascii="Times New Roman" w:hAnsi="Times New Roman" w:cs="Times New Roman"/>
                <w:sz w:val="20"/>
                <w:szCs w:val="20"/>
              </w:rPr>
              <w:t xml:space="preserve"> с. </w:t>
            </w:r>
            <w:proofErr w:type="spellStart"/>
            <w:r w:rsidRPr="0056080D">
              <w:rPr>
                <w:rFonts w:ascii="Times New Roman" w:hAnsi="Times New Roman" w:cs="Times New Roman"/>
                <w:sz w:val="20"/>
                <w:szCs w:val="20"/>
              </w:rPr>
              <w:t>Виндрей</w:t>
            </w:r>
            <w:proofErr w:type="spellEnd"/>
          </w:p>
        </w:tc>
        <w:tc>
          <w:tcPr>
            <w:tcW w:w="1985" w:type="dxa"/>
            <w:tcBorders>
              <w:top w:val="single" w:sz="4" w:space="0" w:color="auto"/>
              <w:left w:val="single" w:sz="4" w:space="0" w:color="auto"/>
              <w:bottom w:val="nil"/>
              <w:right w:val="nil"/>
            </w:tcBorders>
            <w:shd w:val="clear" w:color="auto" w:fill="FFFFFF"/>
          </w:tcPr>
          <w:p w:rsidR="0009484B" w:rsidRPr="0056080D" w:rsidRDefault="0009484B" w:rsidP="0064704A">
            <w:pPr>
              <w:pStyle w:val="a6"/>
              <w:shd w:val="clear" w:color="auto" w:fill="auto"/>
              <w:spacing w:after="0" w:line="240" w:lineRule="auto"/>
              <w:rPr>
                <w:rFonts w:ascii="Times New Roman" w:hAnsi="Times New Roman" w:cs="Times New Roman"/>
                <w:sz w:val="20"/>
                <w:szCs w:val="20"/>
              </w:rPr>
            </w:pPr>
            <w:r w:rsidRPr="0056080D">
              <w:rPr>
                <w:rFonts w:ascii="Times New Roman" w:hAnsi="Times New Roman" w:cs="Times New Roman"/>
                <w:sz w:val="20"/>
                <w:szCs w:val="20"/>
              </w:rPr>
              <w:t>-</w:t>
            </w:r>
          </w:p>
        </w:tc>
        <w:tc>
          <w:tcPr>
            <w:tcW w:w="2972" w:type="dxa"/>
            <w:tcBorders>
              <w:top w:val="single" w:sz="4" w:space="0" w:color="auto"/>
              <w:left w:val="single" w:sz="4" w:space="0" w:color="auto"/>
              <w:bottom w:val="nil"/>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Расчистка русла</w:t>
            </w:r>
          </w:p>
        </w:tc>
        <w:tc>
          <w:tcPr>
            <w:tcW w:w="1275" w:type="dxa"/>
            <w:tcBorders>
              <w:top w:val="single" w:sz="4" w:space="0" w:color="auto"/>
              <w:left w:val="single" w:sz="4" w:space="0" w:color="auto"/>
              <w:bottom w:val="nil"/>
              <w:right w:val="single" w:sz="4" w:space="0" w:color="auto"/>
            </w:tcBorders>
            <w:shd w:val="clear" w:color="auto" w:fill="FFFFFF"/>
          </w:tcPr>
          <w:p w:rsidR="0009484B" w:rsidRPr="0056080D" w:rsidRDefault="0009484B" w:rsidP="0064704A">
            <w:pPr>
              <w:pStyle w:val="a6"/>
              <w:shd w:val="clear" w:color="auto" w:fill="auto"/>
              <w:spacing w:after="0" w:line="240" w:lineRule="auto"/>
              <w:rPr>
                <w:rFonts w:ascii="Times New Roman" w:hAnsi="Times New Roman" w:cs="Times New Roman"/>
                <w:sz w:val="20"/>
                <w:szCs w:val="20"/>
              </w:rPr>
            </w:pPr>
            <w:r w:rsidRPr="0056080D">
              <w:rPr>
                <w:rFonts w:ascii="Times New Roman" w:hAnsi="Times New Roman" w:cs="Times New Roman"/>
                <w:sz w:val="20"/>
                <w:szCs w:val="20"/>
              </w:rPr>
              <w:t>-</w:t>
            </w:r>
          </w:p>
        </w:tc>
      </w:tr>
      <w:tr w:rsidR="0009484B" w:rsidRPr="00F134AC" w:rsidTr="0064704A">
        <w:trPr>
          <w:trHeight w:hRule="exact" w:val="562"/>
        </w:trPr>
        <w:tc>
          <w:tcPr>
            <w:tcW w:w="2840" w:type="dxa"/>
            <w:tcBorders>
              <w:top w:val="single" w:sz="4" w:space="0" w:color="auto"/>
              <w:left w:val="single" w:sz="4" w:space="0" w:color="auto"/>
              <w:bottom w:val="single" w:sz="4" w:space="0" w:color="auto"/>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 xml:space="preserve">ГТС на овраге </w:t>
            </w:r>
            <w:proofErr w:type="gramStart"/>
            <w:r w:rsidRPr="0056080D">
              <w:rPr>
                <w:rStyle w:val="1112"/>
                <w:color w:val="000000"/>
                <w:sz w:val="20"/>
                <w:szCs w:val="20"/>
              </w:rPr>
              <w:t>Пятничный</w:t>
            </w:r>
            <w:proofErr w:type="gramEnd"/>
            <w:r w:rsidRPr="0056080D">
              <w:rPr>
                <w:rStyle w:val="1112"/>
                <w:color w:val="000000"/>
                <w:sz w:val="20"/>
                <w:szCs w:val="20"/>
              </w:rPr>
              <w:t xml:space="preserve"> у с. Жуково</w:t>
            </w:r>
          </w:p>
        </w:tc>
        <w:tc>
          <w:tcPr>
            <w:tcW w:w="1985" w:type="dxa"/>
            <w:tcBorders>
              <w:top w:val="single" w:sz="4" w:space="0" w:color="auto"/>
              <w:left w:val="single" w:sz="4" w:space="0" w:color="auto"/>
              <w:bottom w:val="single" w:sz="4" w:space="0" w:color="auto"/>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Бесхозяйное</w:t>
            </w:r>
          </w:p>
        </w:tc>
        <w:tc>
          <w:tcPr>
            <w:tcW w:w="2972" w:type="dxa"/>
            <w:tcBorders>
              <w:top w:val="single" w:sz="4" w:space="0" w:color="auto"/>
              <w:left w:val="single" w:sz="4" w:space="0" w:color="auto"/>
              <w:bottom w:val="single" w:sz="4" w:space="0" w:color="auto"/>
              <w:right w:val="nil"/>
            </w:tcBorders>
            <w:shd w:val="clear" w:color="auto" w:fill="FFFFFF"/>
          </w:tcPr>
          <w:p w:rsidR="0009484B" w:rsidRPr="0056080D" w:rsidRDefault="0009484B" w:rsidP="0064704A">
            <w:pPr>
              <w:pStyle w:val="a6"/>
              <w:shd w:val="clear" w:color="auto" w:fill="auto"/>
              <w:spacing w:after="0" w:line="240" w:lineRule="auto"/>
              <w:rPr>
                <w:sz w:val="20"/>
                <w:szCs w:val="20"/>
              </w:rPr>
            </w:pPr>
            <w:r w:rsidRPr="0056080D">
              <w:rPr>
                <w:rStyle w:val="1112"/>
                <w:color w:val="000000"/>
                <w:sz w:val="20"/>
                <w:szCs w:val="20"/>
              </w:rPr>
              <w:t>Капитальный ремонт</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9484B" w:rsidRPr="0056080D" w:rsidRDefault="0009484B" w:rsidP="0064704A">
            <w:pPr>
              <w:pStyle w:val="a6"/>
              <w:shd w:val="clear" w:color="auto" w:fill="auto"/>
              <w:spacing w:after="0" w:line="240" w:lineRule="auto"/>
              <w:rPr>
                <w:rFonts w:ascii="Times New Roman" w:hAnsi="Times New Roman" w:cs="Times New Roman"/>
                <w:sz w:val="20"/>
                <w:szCs w:val="20"/>
              </w:rPr>
            </w:pPr>
            <w:r w:rsidRPr="0056080D">
              <w:rPr>
                <w:rFonts w:ascii="Times New Roman" w:hAnsi="Times New Roman" w:cs="Times New Roman"/>
                <w:sz w:val="20"/>
                <w:szCs w:val="20"/>
              </w:rPr>
              <w:t>180</w:t>
            </w:r>
          </w:p>
        </w:tc>
      </w:tr>
      <w:tr w:rsidR="0009484B" w:rsidRPr="00F134AC" w:rsidTr="0064704A">
        <w:trPr>
          <w:trHeight w:hRule="exact" w:val="411"/>
        </w:trPr>
        <w:tc>
          <w:tcPr>
            <w:tcW w:w="2840" w:type="dxa"/>
            <w:tcBorders>
              <w:top w:val="single" w:sz="4" w:space="0" w:color="auto"/>
              <w:left w:val="single" w:sz="4" w:space="0" w:color="auto"/>
              <w:bottom w:val="single" w:sz="4" w:space="0" w:color="auto"/>
              <w:right w:val="nil"/>
            </w:tcBorders>
            <w:shd w:val="clear" w:color="auto" w:fill="FFFFFF"/>
          </w:tcPr>
          <w:p w:rsidR="0009484B" w:rsidRPr="0056080D" w:rsidRDefault="0009484B" w:rsidP="0064704A">
            <w:pPr>
              <w:pStyle w:val="a6"/>
              <w:shd w:val="clear" w:color="auto" w:fill="auto"/>
              <w:spacing w:after="0" w:line="240" w:lineRule="auto"/>
              <w:rPr>
                <w:rStyle w:val="1112"/>
                <w:color w:val="000000"/>
                <w:sz w:val="20"/>
                <w:szCs w:val="20"/>
              </w:rPr>
            </w:pPr>
            <w:r w:rsidRPr="0056080D">
              <w:rPr>
                <w:rStyle w:val="1112"/>
                <w:color w:val="000000"/>
                <w:sz w:val="20"/>
                <w:szCs w:val="20"/>
              </w:rPr>
              <w:t xml:space="preserve">ГТС на р. Савва </w:t>
            </w:r>
            <w:proofErr w:type="gramStart"/>
            <w:r w:rsidRPr="0056080D">
              <w:rPr>
                <w:rStyle w:val="1112"/>
                <w:color w:val="000000"/>
                <w:sz w:val="20"/>
                <w:szCs w:val="20"/>
              </w:rPr>
              <w:t>с</w:t>
            </w:r>
            <w:proofErr w:type="gramEnd"/>
            <w:r w:rsidRPr="0056080D">
              <w:rPr>
                <w:rStyle w:val="1112"/>
                <w:color w:val="000000"/>
                <w:sz w:val="20"/>
                <w:szCs w:val="20"/>
              </w:rPr>
              <w:t>. Савва</w:t>
            </w:r>
          </w:p>
        </w:tc>
        <w:tc>
          <w:tcPr>
            <w:tcW w:w="1985" w:type="dxa"/>
            <w:tcBorders>
              <w:top w:val="single" w:sz="4" w:space="0" w:color="auto"/>
              <w:left w:val="single" w:sz="4" w:space="0" w:color="auto"/>
              <w:bottom w:val="single" w:sz="4" w:space="0" w:color="auto"/>
              <w:right w:val="nil"/>
            </w:tcBorders>
            <w:shd w:val="clear" w:color="auto" w:fill="FFFFFF"/>
          </w:tcPr>
          <w:p w:rsidR="0009484B" w:rsidRPr="0056080D" w:rsidRDefault="0009484B" w:rsidP="0064704A">
            <w:pPr>
              <w:pStyle w:val="a6"/>
              <w:shd w:val="clear" w:color="auto" w:fill="auto"/>
              <w:spacing w:after="0" w:line="240" w:lineRule="auto"/>
              <w:rPr>
                <w:rStyle w:val="1112"/>
                <w:color w:val="000000"/>
                <w:sz w:val="20"/>
                <w:szCs w:val="20"/>
              </w:rPr>
            </w:pPr>
            <w:r w:rsidRPr="0056080D">
              <w:rPr>
                <w:rStyle w:val="1112"/>
                <w:color w:val="000000"/>
                <w:sz w:val="20"/>
                <w:szCs w:val="20"/>
              </w:rPr>
              <w:t>Бесхозяйное</w:t>
            </w:r>
          </w:p>
        </w:tc>
        <w:tc>
          <w:tcPr>
            <w:tcW w:w="2972" w:type="dxa"/>
            <w:tcBorders>
              <w:top w:val="single" w:sz="4" w:space="0" w:color="auto"/>
              <w:left w:val="single" w:sz="4" w:space="0" w:color="auto"/>
              <w:bottom w:val="single" w:sz="4" w:space="0" w:color="auto"/>
              <w:right w:val="nil"/>
            </w:tcBorders>
            <w:shd w:val="clear" w:color="auto" w:fill="FFFFFF"/>
          </w:tcPr>
          <w:p w:rsidR="0009484B" w:rsidRPr="0056080D" w:rsidRDefault="0009484B" w:rsidP="0064704A">
            <w:pPr>
              <w:pStyle w:val="a6"/>
              <w:shd w:val="clear" w:color="auto" w:fill="auto"/>
              <w:spacing w:after="0" w:line="240" w:lineRule="auto"/>
              <w:rPr>
                <w:rStyle w:val="1112"/>
                <w:color w:val="000000"/>
                <w:sz w:val="20"/>
                <w:szCs w:val="20"/>
              </w:rPr>
            </w:pPr>
            <w:r w:rsidRPr="0056080D">
              <w:rPr>
                <w:rStyle w:val="1112"/>
                <w:color w:val="000000"/>
                <w:sz w:val="20"/>
                <w:szCs w:val="20"/>
              </w:rPr>
              <w:t>Капитальный ремонт</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09484B" w:rsidRPr="0056080D" w:rsidRDefault="0009484B" w:rsidP="0064704A">
            <w:pPr>
              <w:pStyle w:val="a6"/>
              <w:shd w:val="clear" w:color="auto" w:fill="auto"/>
              <w:spacing w:after="0" w:line="240" w:lineRule="auto"/>
              <w:rPr>
                <w:rStyle w:val="1112"/>
                <w:color w:val="000000"/>
                <w:sz w:val="20"/>
                <w:szCs w:val="20"/>
              </w:rPr>
            </w:pPr>
            <w:r w:rsidRPr="0056080D">
              <w:rPr>
                <w:rStyle w:val="1112"/>
                <w:color w:val="000000"/>
                <w:sz w:val="20"/>
                <w:szCs w:val="20"/>
              </w:rPr>
              <w:t>175</w:t>
            </w:r>
          </w:p>
        </w:tc>
      </w:tr>
    </w:tbl>
    <w:p w:rsidR="0009484B" w:rsidRDefault="0009484B" w:rsidP="0009484B">
      <w:pPr>
        <w:pStyle w:val="a6"/>
        <w:shd w:val="clear" w:color="auto" w:fill="auto"/>
        <w:spacing w:after="0" w:line="360" w:lineRule="auto"/>
        <w:ind w:left="20" w:right="160" w:firstLine="460"/>
        <w:jc w:val="both"/>
        <w:rPr>
          <w:rStyle w:val="14pt"/>
          <w:color w:val="000000"/>
        </w:rPr>
      </w:pPr>
      <w:r w:rsidRPr="003C0881">
        <w:rPr>
          <w:rStyle w:val="14pt"/>
          <w:b/>
          <w:color w:val="000000"/>
        </w:rPr>
        <w:t xml:space="preserve"> Перспективы развития.</w:t>
      </w:r>
      <w:r w:rsidRPr="00195282">
        <w:rPr>
          <w:rStyle w:val="14pt"/>
          <w:color w:val="000000"/>
        </w:rPr>
        <w:t xml:space="preserve"> Актуальной экологической проблемой </w:t>
      </w:r>
      <w:proofErr w:type="spellStart"/>
      <w:r w:rsidRPr="00195282">
        <w:rPr>
          <w:rStyle w:val="14pt"/>
          <w:color w:val="000000"/>
        </w:rPr>
        <w:t>Торбеевского</w:t>
      </w:r>
      <w:proofErr w:type="spellEnd"/>
      <w:r w:rsidRPr="00195282">
        <w:rPr>
          <w:rStyle w:val="14pt"/>
          <w:color w:val="000000"/>
        </w:rPr>
        <w:t xml:space="preserve"> муниципального района является обеспечение безопасности гид</w:t>
      </w:r>
      <w:r w:rsidRPr="00195282">
        <w:rPr>
          <w:rStyle w:val="14pt"/>
          <w:color w:val="000000"/>
        </w:rPr>
        <w:softHyphen/>
        <w:t>ротехнических сооружений в связи с потенциальной опасностью для здоро</w:t>
      </w:r>
      <w:r w:rsidRPr="00195282">
        <w:rPr>
          <w:rStyle w:val="14pt"/>
          <w:color w:val="000000"/>
        </w:rPr>
        <w:softHyphen/>
        <w:t>вья и жизни населения</w:t>
      </w:r>
      <w:r>
        <w:rPr>
          <w:rStyle w:val="14pt"/>
          <w:color w:val="000000"/>
        </w:rPr>
        <w:t>, а также расчистка и содержание русел рек</w:t>
      </w:r>
      <w:r w:rsidRPr="00195282">
        <w:rPr>
          <w:rStyle w:val="14pt"/>
          <w:color w:val="000000"/>
        </w:rPr>
        <w:t>.</w:t>
      </w:r>
      <w:r>
        <w:rPr>
          <w:rStyle w:val="14pt"/>
          <w:color w:val="000000"/>
        </w:rPr>
        <w:t xml:space="preserve"> </w:t>
      </w:r>
      <w:r w:rsidRPr="005A6473">
        <w:rPr>
          <w:rStyle w:val="14pt"/>
          <w:color w:val="000000"/>
        </w:rPr>
        <w:t>В целях предотвращения экологического загрязнения необходима перио</w:t>
      </w:r>
      <w:r w:rsidRPr="005A6473">
        <w:rPr>
          <w:rStyle w:val="14pt"/>
          <w:color w:val="000000"/>
        </w:rPr>
        <w:softHyphen/>
        <w:t xml:space="preserve">дическая проверка технического состояния и проведение текущего ремонта гидротехнических сооружений. С целью благоустройства водоемов следует предусмотреть комплекс мероприятий по улучшению состояния водотоков и водоемов: расчистка русла ручьев и прудов, частичное дноуглубление, </w:t>
      </w:r>
      <w:proofErr w:type="spellStart"/>
      <w:r w:rsidRPr="005A6473">
        <w:rPr>
          <w:rStyle w:val="14pt"/>
          <w:color w:val="000000"/>
        </w:rPr>
        <w:t>берегоукрепление</w:t>
      </w:r>
      <w:proofErr w:type="spellEnd"/>
      <w:r w:rsidRPr="005A6473">
        <w:rPr>
          <w:rStyle w:val="14pt"/>
          <w:color w:val="000000"/>
        </w:rPr>
        <w:t xml:space="preserve"> отдельных разрушающихся участков, ликвидация стоков хозяйственно-фекальной и дождевой канализаций.</w:t>
      </w:r>
      <w:r w:rsidRPr="00195282">
        <w:rPr>
          <w:rStyle w:val="14pt"/>
          <w:color w:val="000000"/>
        </w:rPr>
        <w:t xml:space="preserve"> Администрацией </w:t>
      </w:r>
      <w:proofErr w:type="spellStart"/>
      <w:r w:rsidRPr="00195282">
        <w:rPr>
          <w:rStyle w:val="14pt"/>
          <w:color w:val="000000"/>
        </w:rPr>
        <w:t>Торбеевского</w:t>
      </w:r>
      <w:proofErr w:type="spellEnd"/>
      <w:r w:rsidRPr="00195282">
        <w:rPr>
          <w:rStyle w:val="14pt"/>
          <w:color w:val="000000"/>
        </w:rPr>
        <w:t xml:space="preserve"> муниципального района совместно с </w:t>
      </w:r>
      <w:r>
        <w:rPr>
          <w:rStyle w:val="14pt"/>
          <w:color w:val="000000"/>
        </w:rPr>
        <w:t>М</w:t>
      </w:r>
      <w:r w:rsidRPr="00195282">
        <w:rPr>
          <w:rStyle w:val="14pt"/>
          <w:color w:val="000000"/>
        </w:rPr>
        <w:t>инистерством лесного, охотничьего хо</w:t>
      </w:r>
      <w:r w:rsidRPr="00195282">
        <w:rPr>
          <w:rStyle w:val="14pt"/>
          <w:color w:val="000000"/>
        </w:rPr>
        <w:softHyphen/>
        <w:t xml:space="preserve">зяйства и природопользования Республики Мордовия, </w:t>
      </w:r>
      <w:r>
        <w:rPr>
          <w:rStyle w:val="14pt"/>
          <w:color w:val="000000"/>
        </w:rPr>
        <w:t>определен</w:t>
      </w:r>
      <w:r w:rsidRPr="00195282">
        <w:rPr>
          <w:rStyle w:val="14pt"/>
          <w:color w:val="000000"/>
        </w:rPr>
        <w:t xml:space="preserve"> перечень </w:t>
      </w:r>
      <w:r>
        <w:rPr>
          <w:rStyle w:val="14pt"/>
          <w:color w:val="000000"/>
        </w:rPr>
        <w:t xml:space="preserve"> объектов  требующих капитального ремонта  (табл.1).                                                                        </w:t>
      </w:r>
    </w:p>
    <w:p w:rsidR="0009484B" w:rsidRDefault="0009484B" w:rsidP="0009484B">
      <w:pPr>
        <w:widowControl/>
        <w:spacing w:line="200" w:lineRule="atLeast"/>
        <w:jc w:val="center"/>
        <w:rPr>
          <w:rFonts w:ascii="Times New Roman" w:hAnsi="Times New Roman" w:cs="Times New Roman"/>
          <w:b/>
          <w:bCs/>
        </w:rPr>
      </w:pPr>
      <w:r w:rsidRPr="001E29F5">
        <w:rPr>
          <w:rFonts w:ascii="Times New Roman" w:hAnsi="Times New Roman" w:cs="Times New Roman"/>
          <w:b/>
          <w:bCs/>
        </w:rPr>
        <w:t xml:space="preserve">Перечень водохозяйственных систем, объектов и гидротехнических </w:t>
      </w:r>
    </w:p>
    <w:p w:rsidR="0009484B" w:rsidRDefault="0009484B" w:rsidP="0009484B">
      <w:pPr>
        <w:widowControl/>
        <w:spacing w:line="200" w:lineRule="atLeast"/>
        <w:jc w:val="right"/>
        <w:rPr>
          <w:rStyle w:val="14pt"/>
        </w:rPr>
      </w:pPr>
      <w:r w:rsidRPr="001E29F5">
        <w:rPr>
          <w:rFonts w:ascii="Times New Roman" w:hAnsi="Times New Roman" w:cs="Times New Roman"/>
          <w:b/>
          <w:bCs/>
        </w:rPr>
        <w:t>сооружений, требующих ремонта</w:t>
      </w:r>
      <w:r w:rsidRPr="001E29F5">
        <w:rPr>
          <w:rStyle w:val="14pt"/>
          <w:b/>
        </w:rPr>
        <w:t xml:space="preserve">                    </w:t>
      </w:r>
      <w:r w:rsidRPr="009D3E43">
        <w:rPr>
          <w:rStyle w:val="14pt"/>
        </w:rPr>
        <w:t>Таблица</w:t>
      </w:r>
      <w:proofErr w:type="gramStart"/>
      <w:r w:rsidRPr="009D3E43">
        <w:rPr>
          <w:rStyle w:val="14pt"/>
        </w:rPr>
        <w:t>1</w:t>
      </w:r>
      <w:proofErr w:type="gramEnd"/>
      <w:r w:rsidRPr="009D3E43">
        <w:rPr>
          <w:rStyle w:val="14pt"/>
        </w:rPr>
        <w:t xml:space="preserve">  </w:t>
      </w:r>
      <w:r w:rsidRPr="001E29F5">
        <w:rPr>
          <w:rStyle w:val="14pt"/>
          <w:b/>
        </w:rPr>
        <w:t xml:space="preserve">                                                           </w:t>
      </w:r>
    </w:p>
    <w:p w:rsidR="0009484B" w:rsidRDefault="0009484B" w:rsidP="0009484B">
      <w:pPr>
        <w:pStyle w:val="a6"/>
        <w:shd w:val="clear" w:color="auto" w:fill="auto"/>
        <w:spacing w:after="0" w:line="360" w:lineRule="auto"/>
        <w:ind w:left="20" w:right="160" w:firstLine="460"/>
        <w:jc w:val="both"/>
        <w:rPr>
          <w:rStyle w:val="14pt"/>
          <w:color w:val="000000"/>
        </w:rPr>
      </w:pPr>
    </w:p>
    <w:p w:rsidR="0009484B" w:rsidRPr="00195282" w:rsidRDefault="0009484B" w:rsidP="0009484B">
      <w:pPr>
        <w:pStyle w:val="a6"/>
        <w:shd w:val="clear" w:color="auto" w:fill="auto"/>
        <w:spacing w:after="43" w:line="360" w:lineRule="auto"/>
        <w:ind w:left="20" w:right="160" w:firstLine="460"/>
        <w:jc w:val="both"/>
      </w:pPr>
    </w:p>
    <w:p w:rsidR="0009484B" w:rsidRPr="00F134AC" w:rsidRDefault="0009484B" w:rsidP="0009484B">
      <w:pPr>
        <w:pStyle w:val="13"/>
        <w:framePr w:w="9849" w:h="174" w:hRule="exact" w:wrap="notBeside" w:vAnchor="text" w:hAnchor="page" w:x="1258" w:y="-1133"/>
        <w:shd w:val="clear" w:color="auto" w:fill="auto"/>
        <w:tabs>
          <w:tab w:val="left" w:leader="underscore" w:pos="566"/>
          <w:tab w:val="left" w:leader="underscore" w:pos="6533"/>
          <w:tab w:val="left" w:leader="underscore" w:pos="7627"/>
        </w:tabs>
        <w:spacing w:line="274" w:lineRule="exact"/>
        <w:ind w:firstLine="0"/>
        <w:jc w:val="left"/>
        <w:rPr>
          <w:highlight w:val="yellow"/>
        </w:rPr>
      </w:pPr>
    </w:p>
    <w:p w:rsidR="0009484B" w:rsidRPr="00F134AC" w:rsidRDefault="0009484B" w:rsidP="0009484B">
      <w:pPr>
        <w:rPr>
          <w:color w:val="auto"/>
          <w:sz w:val="2"/>
          <w:szCs w:val="2"/>
          <w:highlight w:val="yellow"/>
        </w:rPr>
      </w:pPr>
    </w:p>
    <w:p w:rsidR="0009484B" w:rsidRDefault="0009484B" w:rsidP="0009484B">
      <w:pPr>
        <w:pStyle w:val="a6"/>
        <w:shd w:val="clear" w:color="auto" w:fill="auto"/>
        <w:spacing w:after="0" w:line="360" w:lineRule="auto"/>
        <w:ind w:left="20" w:right="160" w:firstLine="460"/>
        <w:jc w:val="both"/>
      </w:pPr>
      <w:r>
        <w:rPr>
          <w:rStyle w:val="14pt"/>
          <w:color w:val="000000"/>
          <w:lang w:val="ru"/>
        </w:rPr>
        <w:t xml:space="preserve">Одной из серьезных экологических проблем </w:t>
      </w:r>
      <w:proofErr w:type="spellStart"/>
      <w:r>
        <w:rPr>
          <w:rStyle w:val="14pt"/>
          <w:color w:val="000000"/>
          <w:lang w:val="ru"/>
        </w:rPr>
        <w:t>Торбеевского</w:t>
      </w:r>
      <w:proofErr w:type="spellEnd"/>
      <w:r>
        <w:rPr>
          <w:rStyle w:val="14pt"/>
          <w:color w:val="000000"/>
          <w:lang w:val="ru"/>
        </w:rPr>
        <w:t xml:space="preserve"> мун</w:t>
      </w:r>
      <w:r w:rsidRPr="0024325B">
        <w:rPr>
          <w:rStyle w:val="14pt2"/>
          <w:lang w:val="ru"/>
        </w:rPr>
        <w:t>ици</w:t>
      </w:r>
      <w:r>
        <w:rPr>
          <w:rStyle w:val="14pt"/>
          <w:color w:val="000000"/>
          <w:lang w:val="ru"/>
        </w:rPr>
        <w:softHyphen/>
        <w:t>пального района остается проблема обустройства охранных зон существую</w:t>
      </w:r>
      <w:r>
        <w:rPr>
          <w:rStyle w:val="14pt"/>
          <w:color w:val="000000"/>
          <w:lang w:val="ru"/>
        </w:rPr>
        <w:softHyphen/>
      </w:r>
      <w:r w:rsidRPr="0024325B">
        <w:rPr>
          <w:rStyle w:val="14pt2"/>
          <w:lang w:val="ru"/>
        </w:rPr>
        <w:t>щи</w:t>
      </w:r>
      <w:r>
        <w:rPr>
          <w:rStyle w:val="14pt"/>
          <w:color w:val="000000"/>
          <w:lang w:val="ru"/>
        </w:rPr>
        <w:t>х и консервация недействующих скотомогильников.     По            данным</w:t>
      </w:r>
    </w:p>
    <w:p w:rsidR="0009484B" w:rsidRDefault="0009484B" w:rsidP="0009484B">
      <w:pPr>
        <w:pStyle w:val="a6"/>
        <w:shd w:val="clear" w:color="auto" w:fill="auto"/>
        <w:spacing w:after="0" w:line="360" w:lineRule="auto"/>
        <w:ind w:left="20" w:right="100"/>
        <w:jc w:val="both"/>
      </w:pPr>
      <w:r>
        <w:rPr>
          <w:rStyle w:val="14pt"/>
          <w:color w:val="000000"/>
          <w:lang w:val="ru"/>
        </w:rPr>
        <w:t>ГБУ «</w:t>
      </w:r>
      <w:proofErr w:type="spellStart"/>
      <w:r>
        <w:rPr>
          <w:rStyle w:val="14pt"/>
          <w:color w:val="000000"/>
          <w:lang w:val="ru"/>
        </w:rPr>
        <w:t>Торбеевская</w:t>
      </w:r>
      <w:proofErr w:type="spellEnd"/>
      <w:r>
        <w:rPr>
          <w:rStyle w:val="14pt"/>
          <w:color w:val="000000"/>
          <w:lang w:val="ru"/>
        </w:rPr>
        <w:t xml:space="preserve"> районная станция по борьбе с болезнями животных», на территории района имеется 14 скотомогильников общей площадью 2 800 м (табл. 2). В 2014 г. планируется консервация 5 скотомогильников в селах с. Жуково,  Красноармеец, Морд-Юнки, </w:t>
      </w:r>
      <w:proofErr w:type="spellStart"/>
      <w:r>
        <w:rPr>
          <w:rStyle w:val="14pt"/>
          <w:color w:val="000000"/>
          <w:lang w:val="ru"/>
        </w:rPr>
        <w:t>Носакино</w:t>
      </w:r>
      <w:proofErr w:type="spellEnd"/>
      <w:r>
        <w:rPr>
          <w:rStyle w:val="14pt"/>
          <w:color w:val="000000"/>
          <w:lang w:val="ru"/>
        </w:rPr>
        <w:t>, Краснополье вследствие их безопасно</w:t>
      </w:r>
      <w:r>
        <w:rPr>
          <w:rStyle w:val="14pt"/>
          <w:color w:val="000000"/>
          <w:lang w:val="ru"/>
        </w:rPr>
        <w:softHyphen/>
        <w:t>сти.</w:t>
      </w:r>
    </w:p>
    <w:tbl>
      <w:tblPr>
        <w:tblpPr w:leftFromText="180" w:rightFromText="180" w:vertAnchor="text" w:horzAnchor="margin" w:tblpXSpec="center" w:tblpY="844"/>
        <w:tblW w:w="9503" w:type="dxa"/>
        <w:tblLayout w:type="fixed"/>
        <w:tblCellMar>
          <w:left w:w="0" w:type="dxa"/>
          <w:right w:w="0" w:type="dxa"/>
        </w:tblCellMar>
        <w:tblLook w:val="0000" w:firstRow="0" w:lastRow="0" w:firstColumn="0" w:lastColumn="0" w:noHBand="0" w:noVBand="0"/>
      </w:tblPr>
      <w:tblGrid>
        <w:gridCol w:w="2117"/>
        <w:gridCol w:w="992"/>
        <w:gridCol w:w="1276"/>
        <w:gridCol w:w="1701"/>
        <w:gridCol w:w="1842"/>
        <w:gridCol w:w="1575"/>
      </w:tblGrid>
      <w:tr w:rsidR="0009484B" w:rsidRPr="00932073" w:rsidTr="0064704A">
        <w:trPr>
          <w:trHeight w:hRule="exact" w:val="581"/>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Местоположение</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120" w:line="230" w:lineRule="exact"/>
              <w:rPr>
                <w:rFonts w:ascii="Times New Roman" w:hAnsi="Times New Roman" w:cs="Times New Roman"/>
                <w:sz w:val="22"/>
                <w:szCs w:val="22"/>
              </w:rPr>
            </w:pPr>
            <w:r w:rsidRPr="003674CE">
              <w:rPr>
                <w:rStyle w:val="1112"/>
                <w:color w:val="000000"/>
                <w:sz w:val="22"/>
                <w:szCs w:val="22"/>
                <w:lang w:val="ru"/>
              </w:rPr>
              <w:t>Площадь,</w:t>
            </w:r>
          </w:p>
          <w:p w:rsidR="0009484B" w:rsidRPr="003674CE" w:rsidRDefault="0009484B" w:rsidP="0064704A">
            <w:pPr>
              <w:pStyle w:val="a6"/>
              <w:shd w:val="clear" w:color="auto" w:fill="auto"/>
              <w:spacing w:before="120" w:after="0" w:line="230" w:lineRule="exact"/>
              <w:rPr>
                <w:rFonts w:ascii="Times New Roman" w:hAnsi="Times New Roman" w:cs="Times New Roman"/>
                <w:sz w:val="22"/>
                <w:szCs w:val="22"/>
              </w:rPr>
            </w:pPr>
            <w:r w:rsidRPr="003674CE">
              <w:rPr>
                <w:rStyle w:val="1112"/>
                <w:color w:val="000000"/>
                <w:sz w:val="22"/>
                <w:szCs w:val="22"/>
                <w:lang w:val="ru"/>
              </w:rPr>
              <w:t>м</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Ограждения</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120" w:line="230" w:lineRule="exact"/>
              <w:rPr>
                <w:rFonts w:ascii="Times New Roman" w:hAnsi="Times New Roman" w:cs="Times New Roman"/>
                <w:sz w:val="22"/>
                <w:szCs w:val="22"/>
              </w:rPr>
            </w:pPr>
            <w:r w:rsidRPr="003674CE">
              <w:rPr>
                <w:rStyle w:val="1112"/>
                <w:color w:val="000000"/>
                <w:sz w:val="22"/>
                <w:szCs w:val="22"/>
                <w:lang w:val="ru"/>
              </w:rPr>
              <w:t>Сибиреязвенные</w:t>
            </w:r>
          </w:p>
          <w:p w:rsidR="0009484B" w:rsidRPr="003674CE" w:rsidRDefault="0009484B" w:rsidP="0064704A">
            <w:pPr>
              <w:pStyle w:val="a6"/>
              <w:shd w:val="clear" w:color="auto" w:fill="auto"/>
              <w:spacing w:before="120" w:after="0" w:line="230" w:lineRule="exact"/>
              <w:rPr>
                <w:rFonts w:ascii="Times New Roman" w:hAnsi="Times New Roman" w:cs="Times New Roman"/>
                <w:sz w:val="22"/>
                <w:szCs w:val="22"/>
              </w:rPr>
            </w:pPr>
            <w:r w:rsidRPr="003674CE">
              <w:rPr>
                <w:rStyle w:val="1112"/>
                <w:color w:val="000000"/>
                <w:sz w:val="22"/>
                <w:szCs w:val="22"/>
                <w:lang w:val="ru"/>
              </w:rPr>
              <w:t>захоронения</w:t>
            </w: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140"/>
              <w:jc w:val="left"/>
              <w:rPr>
                <w:rFonts w:ascii="Times New Roman" w:hAnsi="Times New Roman" w:cs="Times New Roman"/>
                <w:sz w:val="22"/>
                <w:szCs w:val="22"/>
              </w:rPr>
            </w:pPr>
            <w:r w:rsidRPr="003674CE">
              <w:rPr>
                <w:rStyle w:val="1112"/>
                <w:color w:val="000000"/>
                <w:sz w:val="22"/>
                <w:szCs w:val="22"/>
                <w:lang w:val="ru"/>
              </w:rPr>
              <w:t>Принадлежность</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140"/>
              <w:rPr>
                <w:rStyle w:val="1112"/>
                <w:color w:val="000000"/>
                <w:sz w:val="22"/>
                <w:szCs w:val="22"/>
              </w:rPr>
            </w:pPr>
            <w:r w:rsidRPr="003674CE">
              <w:rPr>
                <w:rStyle w:val="1112"/>
                <w:color w:val="000000"/>
                <w:sz w:val="22"/>
                <w:szCs w:val="22"/>
                <w:lang w:val="ru"/>
              </w:rPr>
              <w:t>Биотермические</w:t>
            </w:r>
            <w:r>
              <w:rPr>
                <w:rStyle w:val="1112"/>
                <w:color w:val="000000"/>
                <w:sz w:val="22"/>
                <w:szCs w:val="22"/>
                <w:lang w:val="ru"/>
              </w:rPr>
              <w:t xml:space="preserve"> </w:t>
            </w:r>
            <w:r w:rsidRPr="003674CE">
              <w:rPr>
                <w:rStyle w:val="1112"/>
                <w:color w:val="000000"/>
                <w:sz w:val="22"/>
                <w:szCs w:val="22"/>
                <w:lang w:val="ru"/>
              </w:rPr>
              <w:t>ямы</w:t>
            </w:r>
          </w:p>
        </w:tc>
      </w:tr>
      <w:tr w:rsidR="0009484B" w:rsidRPr="00932073" w:rsidTr="0064704A">
        <w:trPr>
          <w:trHeight w:hRule="exact" w:val="288"/>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lang w:val="ru"/>
              </w:rPr>
              <w:t>Тат-</w:t>
            </w:r>
            <w:proofErr w:type="spellStart"/>
            <w:r w:rsidRPr="003674CE">
              <w:rPr>
                <w:rFonts w:ascii="Times New Roman" w:hAnsi="Times New Roman" w:cs="Times New Roman"/>
                <w:sz w:val="22"/>
                <w:szCs w:val="22"/>
                <w:lang w:val="ru"/>
              </w:rPr>
              <w:t>Юнкинское</w:t>
            </w:r>
            <w:proofErr w:type="spellEnd"/>
            <w:r w:rsidRPr="003674CE">
              <w:rPr>
                <w:rFonts w:ascii="Times New Roman" w:hAnsi="Times New Roman" w:cs="Times New Roman"/>
                <w:sz w:val="22"/>
                <w:szCs w:val="22"/>
                <w:lang w:val="ru"/>
              </w:rPr>
              <w:t xml:space="preserve"> с/</w:t>
            </w:r>
            <w:proofErr w:type="gramStart"/>
            <w:r w:rsidRPr="003674CE">
              <w:rPr>
                <w:rFonts w:ascii="Times New Roman" w:hAnsi="Times New Roman" w:cs="Times New Roman"/>
                <w:sz w:val="22"/>
                <w:szCs w:val="22"/>
                <w:lang w:val="ru"/>
              </w:rPr>
              <w:t>п</w:t>
            </w:r>
            <w:proofErr w:type="gramEnd"/>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r w:rsidRPr="003674CE">
              <w:rPr>
                <w:rStyle w:val="1112"/>
                <w:color w:val="000000"/>
                <w:sz w:val="22"/>
                <w:szCs w:val="22"/>
                <w:lang w:val="ru"/>
              </w:rPr>
              <w:t>1</w:t>
            </w:r>
          </w:p>
        </w:tc>
      </w:tr>
      <w:tr w:rsidR="0009484B" w:rsidRPr="00932073" w:rsidTr="0064704A">
        <w:trPr>
          <w:trHeight w:hRule="exact" w:val="250"/>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proofErr w:type="spellStart"/>
            <w:r w:rsidRPr="003674CE">
              <w:rPr>
                <w:rFonts w:ascii="Times New Roman" w:hAnsi="Times New Roman" w:cs="Times New Roman"/>
                <w:sz w:val="22"/>
                <w:szCs w:val="22"/>
                <w:lang w:val="ru"/>
              </w:rPr>
              <w:t>Варжеляйское</w:t>
            </w:r>
            <w:proofErr w:type="spellEnd"/>
            <w:r w:rsidRPr="003674CE">
              <w:rPr>
                <w:rFonts w:ascii="Times New Roman" w:hAnsi="Times New Roman" w:cs="Times New Roman"/>
                <w:sz w:val="22"/>
                <w:szCs w:val="22"/>
                <w:lang w:val="ru"/>
              </w:rPr>
              <w:t xml:space="preserve">  с/</w:t>
            </w:r>
            <w:proofErr w:type="gramStart"/>
            <w:r w:rsidRPr="003674CE">
              <w:rPr>
                <w:rFonts w:ascii="Times New Roman" w:hAnsi="Times New Roman" w:cs="Times New Roman"/>
                <w:sz w:val="22"/>
                <w:szCs w:val="22"/>
                <w:lang w:val="ru"/>
              </w:rPr>
              <w:t>п</w:t>
            </w:r>
            <w:proofErr w:type="gramEnd"/>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88"/>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lang w:val="ru"/>
              </w:rPr>
              <w:t>Жуковское с/</w:t>
            </w:r>
            <w:proofErr w:type="gramStart"/>
            <w:r w:rsidRPr="003674CE">
              <w:rPr>
                <w:rFonts w:ascii="Times New Roman" w:hAnsi="Times New Roman" w:cs="Times New Roman"/>
                <w:sz w:val="22"/>
                <w:szCs w:val="22"/>
                <w:lang w:val="ru"/>
              </w:rPr>
              <w:t>п</w:t>
            </w:r>
            <w:proofErr w:type="gramEnd"/>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Fonts w:ascii="Times New Roman" w:hAnsi="Times New Roman" w:cs="Times New Roman"/>
                <w:sz w:val="22"/>
                <w:szCs w:val="22"/>
                <w:lang w:val="ru"/>
              </w:rPr>
              <w:t>да</w:t>
            </w: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88"/>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proofErr w:type="spellStart"/>
            <w:r w:rsidRPr="003674CE">
              <w:rPr>
                <w:rFonts w:ascii="Times New Roman" w:hAnsi="Times New Roman" w:cs="Times New Roman"/>
                <w:sz w:val="22"/>
                <w:szCs w:val="22"/>
                <w:lang w:val="ru"/>
              </w:rPr>
              <w:t>Ст-Пичурское</w:t>
            </w:r>
            <w:proofErr w:type="spellEnd"/>
            <w:r w:rsidRPr="003674CE">
              <w:rPr>
                <w:rFonts w:ascii="Times New Roman" w:hAnsi="Times New Roman" w:cs="Times New Roman"/>
                <w:sz w:val="22"/>
                <w:szCs w:val="22"/>
                <w:lang w:val="ru"/>
              </w:rPr>
              <w:t xml:space="preserve"> с/</w:t>
            </w:r>
            <w:proofErr w:type="gramStart"/>
            <w:r w:rsidRPr="003674CE">
              <w:rPr>
                <w:rFonts w:ascii="Times New Roman" w:hAnsi="Times New Roman" w:cs="Times New Roman"/>
                <w:sz w:val="22"/>
                <w:szCs w:val="22"/>
                <w:lang w:val="ru"/>
              </w:rPr>
              <w:t>п</w:t>
            </w:r>
            <w:proofErr w:type="gramEnd"/>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r w:rsidRPr="003674CE">
              <w:rPr>
                <w:rStyle w:val="1112"/>
                <w:color w:val="000000"/>
                <w:sz w:val="22"/>
                <w:szCs w:val="22"/>
                <w:lang w:val="ru"/>
              </w:rPr>
              <w:t>1</w:t>
            </w:r>
          </w:p>
        </w:tc>
      </w:tr>
      <w:tr w:rsidR="0009484B" w:rsidRPr="00932073" w:rsidTr="0064704A">
        <w:trPr>
          <w:trHeight w:hRule="exact" w:val="250"/>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lang w:val="ru"/>
              </w:rPr>
              <w:t>Красноармейское с/</w:t>
            </w:r>
            <w:proofErr w:type="gramStart"/>
            <w:r w:rsidRPr="003674CE">
              <w:rPr>
                <w:rFonts w:ascii="Times New Roman" w:hAnsi="Times New Roman" w:cs="Times New Roman"/>
                <w:sz w:val="22"/>
                <w:szCs w:val="22"/>
                <w:lang w:val="ru"/>
              </w:rPr>
              <w:t>п</w:t>
            </w:r>
            <w:proofErr w:type="gramEnd"/>
            <w:r w:rsidRPr="003674CE">
              <w:rPr>
                <w:rFonts w:ascii="Times New Roman" w:hAnsi="Times New Roman" w:cs="Times New Roman"/>
                <w:sz w:val="22"/>
                <w:szCs w:val="22"/>
                <w:lang w:val="ru"/>
              </w:rPr>
              <w:t xml:space="preserve">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tabs>
                <w:tab w:val="left" w:leader="hyphen" w:pos="240"/>
              </w:tabs>
              <w:spacing w:after="0" w:line="200" w:lineRule="exact"/>
              <w:rPr>
                <w:rFonts w:ascii="Times New Roman" w:hAnsi="Times New Roman" w:cs="Times New Roman"/>
                <w:sz w:val="22"/>
                <w:szCs w:val="22"/>
              </w:rPr>
            </w:pPr>
            <w:r w:rsidRPr="003674CE">
              <w:rPr>
                <w:rFonts w:ascii="Times New Roman" w:hAnsi="Times New Roman" w:cs="Times New Roman"/>
                <w:sz w:val="22"/>
                <w:szCs w:val="22"/>
                <w:lang w:val="ru"/>
              </w:rPr>
              <w:t>да</w:t>
            </w: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50"/>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lang w:val="ru"/>
              </w:rPr>
              <w:t>Морд-</w:t>
            </w:r>
            <w:proofErr w:type="spellStart"/>
            <w:r w:rsidRPr="003674CE">
              <w:rPr>
                <w:rFonts w:ascii="Times New Roman" w:hAnsi="Times New Roman" w:cs="Times New Roman"/>
                <w:sz w:val="22"/>
                <w:szCs w:val="22"/>
                <w:lang w:val="ru"/>
              </w:rPr>
              <w:t>Юнкинское</w:t>
            </w:r>
            <w:proofErr w:type="spellEnd"/>
            <w:r w:rsidRPr="003674CE">
              <w:rPr>
                <w:rFonts w:ascii="Times New Roman" w:hAnsi="Times New Roman" w:cs="Times New Roman"/>
                <w:sz w:val="22"/>
                <w:szCs w:val="22"/>
                <w:lang w:val="ru"/>
              </w:rPr>
              <w:t xml:space="preserve"> с/</w:t>
            </w:r>
            <w:proofErr w:type="gramStart"/>
            <w:r w:rsidRPr="003674CE">
              <w:rPr>
                <w:rFonts w:ascii="Times New Roman" w:hAnsi="Times New Roman" w:cs="Times New Roman"/>
                <w:sz w:val="22"/>
                <w:szCs w:val="22"/>
                <w:lang w:val="ru"/>
              </w:rPr>
              <w:t>п</w:t>
            </w:r>
            <w:proofErr w:type="gramEnd"/>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tabs>
                <w:tab w:val="left" w:leader="hyphen" w:pos="240"/>
              </w:tabs>
              <w:spacing w:after="0" w:line="200" w:lineRule="exact"/>
              <w:rPr>
                <w:rFonts w:ascii="Times New Roman" w:hAnsi="Times New Roman" w:cs="Times New Roman"/>
                <w:sz w:val="22"/>
                <w:szCs w:val="22"/>
              </w:rPr>
            </w:pPr>
            <w:r w:rsidRPr="003674CE">
              <w:rPr>
                <w:rFonts w:ascii="Times New Roman" w:hAnsi="Times New Roman" w:cs="Times New Roman"/>
                <w:sz w:val="22"/>
                <w:szCs w:val="22"/>
                <w:lang w:val="ru"/>
              </w:rPr>
              <w:t>да</w:t>
            </w: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88"/>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proofErr w:type="spellStart"/>
            <w:r w:rsidRPr="003674CE">
              <w:rPr>
                <w:rFonts w:ascii="Times New Roman" w:hAnsi="Times New Roman" w:cs="Times New Roman"/>
                <w:sz w:val="22"/>
                <w:szCs w:val="22"/>
                <w:lang w:val="ru"/>
              </w:rPr>
              <w:t>Носакинское</w:t>
            </w:r>
            <w:proofErr w:type="spellEnd"/>
            <w:r w:rsidRPr="003674CE">
              <w:rPr>
                <w:rFonts w:ascii="Times New Roman" w:hAnsi="Times New Roman" w:cs="Times New Roman"/>
                <w:sz w:val="22"/>
                <w:szCs w:val="22"/>
                <w:lang w:val="ru"/>
              </w:rPr>
              <w:t xml:space="preserve"> с/</w:t>
            </w:r>
            <w:proofErr w:type="gramStart"/>
            <w:r w:rsidRPr="003674CE">
              <w:rPr>
                <w:rFonts w:ascii="Times New Roman" w:hAnsi="Times New Roman" w:cs="Times New Roman"/>
                <w:sz w:val="22"/>
                <w:szCs w:val="22"/>
                <w:lang w:val="ru"/>
              </w:rPr>
              <w:t>п</w:t>
            </w:r>
            <w:proofErr w:type="gramEnd"/>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tabs>
                <w:tab w:val="left" w:leader="hyphen" w:pos="240"/>
              </w:tabs>
              <w:spacing w:after="0" w:line="200" w:lineRule="exact"/>
              <w:rPr>
                <w:rFonts w:ascii="Times New Roman" w:hAnsi="Times New Roman" w:cs="Times New Roman"/>
                <w:sz w:val="22"/>
                <w:szCs w:val="22"/>
              </w:rPr>
            </w:pPr>
            <w:r w:rsidRPr="003674CE">
              <w:rPr>
                <w:rFonts w:ascii="Times New Roman" w:hAnsi="Times New Roman" w:cs="Times New Roman"/>
                <w:sz w:val="22"/>
                <w:szCs w:val="22"/>
                <w:lang w:val="ru"/>
              </w:rPr>
              <w:t>да</w:t>
            </w: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50"/>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proofErr w:type="spellStart"/>
            <w:r w:rsidRPr="003674CE">
              <w:rPr>
                <w:rFonts w:ascii="Times New Roman" w:hAnsi="Times New Roman" w:cs="Times New Roman"/>
                <w:sz w:val="22"/>
                <w:szCs w:val="22"/>
                <w:lang w:val="ru"/>
              </w:rPr>
              <w:t>Кажлодское</w:t>
            </w:r>
            <w:proofErr w:type="spellEnd"/>
            <w:r w:rsidRPr="003674CE">
              <w:rPr>
                <w:rFonts w:ascii="Times New Roman" w:hAnsi="Times New Roman" w:cs="Times New Roman"/>
                <w:sz w:val="22"/>
                <w:szCs w:val="22"/>
                <w:lang w:val="ru"/>
              </w:rPr>
              <w:t xml:space="preserve"> с/</w:t>
            </w:r>
            <w:proofErr w:type="gramStart"/>
            <w:r w:rsidRPr="003674CE">
              <w:rPr>
                <w:rFonts w:ascii="Times New Roman" w:hAnsi="Times New Roman" w:cs="Times New Roman"/>
                <w:sz w:val="22"/>
                <w:szCs w:val="22"/>
                <w:lang w:val="ru"/>
              </w:rPr>
              <w:t>п</w:t>
            </w:r>
            <w:proofErr w:type="gramEnd"/>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83"/>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proofErr w:type="spellStart"/>
            <w:r w:rsidRPr="003674CE">
              <w:rPr>
                <w:rFonts w:ascii="Times New Roman" w:hAnsi="Times New Roman" w:cs="Times New Roman"/>
                <w:sz w:val="22"/>
                <w:szCs w:val="22"/>
                <w:lang w:val="ru"/>
              </w:rPr>
              <w:t>Сургодьское</w:t>
            </w:r>
            <w:proofErr w:type="spellEnd"/>
            <w:r w:rsidRPr="003674CE">
              <w:rPr>
                <w:rFonts w:ascii="Times New Roman" w:hAnsi="Times New Roman" w:cs="Times New Roman"/>
                <w:sz w:val="22"/>
                <w:szCs w:val="22"/>
                <w:lang w:val="ru"/>
              </w:rPr>
              <w:t xml:space="preserve"> с/</w:t>
            </w:r>
            <w:proofErr w:type="gramStart"/>
            <w:r w:rsidRPr="003674CE">
              <w:rPr>
                <w:rFonts w:ascii="Times New Roman" w:hAnsi="Times New Roman" w:cs="Times New Roman"/>
                <w:sz w:val="22"/>
                <w:szCs w:val="22"/>
                <w:lang w:val="ru"/>
              </w:rPr>
              <w:t>п</w:t>
            </w:r>
            <w:proofErr w:type="gramEnd"/>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54"/>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proofErr w:type="spellStart"/>
            <w:r w:rsidRPr="003674CE">
              <w:rPr>
                <w:rFonts w:ascii="Times New Roman" w:hAnsi="Times New Roman" w:cs="Times New Roman"/>
                <w:sz w:val="22"/>
                <w:szCs w:val="22"/>
                <w:lang w:val="ru"/>
              </w:rPr>
              <w:t>Краснопольское</w:t>
            </w:r>
            <w:proofErr w:type="spellEnd"/>
            <w:r w:rsidRPr="003674CE">
              <w:rPr>
                <w:rFonts w:ascii="Times New Roman" w:hAnsi="Times New Roman" w:cs="Times New Roman"/>
                <w:sz w:val="22"/>
                <w:szCs w:val="22"/>
                <w:lang w:val="ru"/>
              </w:rPr>
              <w:t xml:space="preserve">  с/</w:t>
            </w:r>
            <w:proofErr w:type="gramStart"/>
            <w:r w:rsidRPr="003674CE">
              <w:rPr>
                <w:rFonts w:ascii="Times New Roman" w:hAnsi="Times New Roman" w:cs="Times New Roman"/>
                <w:sz w:val="22"/>
                <w:szCs w:val="22"/>
                <w:lang w:val="ru"/>
              </w:rPr>
              <w:t>п</w:t>
            </w:r>
            <w:proofErr w:type="gramEnd"/>
            <w:r w:rsidRPr="003674CE">
              <w:rPr>
                <w:rFonts w:ascii="Times New Roman" w:hAnsi="Times New Roman" w:cs="Times New Roman"/>
                <w:sz w:val="22"/>
                <w:szCs w:val="22"/>
                <w:lang w:val="ru"/>
              </w:rPr>
              <w:t xml:space="preserve"> с/п</w:t>
            </w:r>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Fonts w:ascii="Times New Roman" w:hAnsi="Times New Roman" w:cs="Times New Roman"/>
                <w:sz w:val="22"/>
                <w:szCs w:val="22"/>
                <w:lang w:val="ru"/>
              </w:rPr>
              <w:t>да</w:t>
            </w: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50"/>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proofErr w:type="spellStart"/>
            <w:r w:rsidRPr="003674CE">
              <w:rPr>
                <w:rFonts w:ascii="Times New Roman" w:hAnsi="Times New Roman" w:cs="Times New Roman"/>
                <w:sz w:val="22"/>
                <w:szCs w:val="22"/>
                <w:lang w:val="ru"/>
              </w:rPr>
              <w:t>Краснопольское</w:t>
            </w:r>
            <w:proofErr w:type="spellEnd"/>
            <w:r w:rsidRPr="003674CE">
              <w:rPr>
                <w:rFonts w:ascii="Times New Roman" w:hAnsi="Times New Roman" w:cs="Times New Roman"/>
                <w:sz w:val="22"/>
                <w:szCs w:val="22"/>
                <w:lang w:val="ru"/>
              </w:rPr>
              <w:t xml:space="preserve"> с/</w:t>
            </w:r>
            <w:proofErr w:type="gramStart"/>
            <w:r w:rsidRPr="003674CE">
              <w:rPr>
                <w:rFonts w:ascii="Times New Roman" w:hAnsi="Times New Roman" w:cs="Times New Roman"/>
                <w:sz w:val="22"/>
                <w:szCs w:val="22"/>
                <w:lang w:val="ru"/>
              </w:rPr>
              <w:t>п</w:t>
            </w:r>
            <w:proofErr w:type="gramEnd"/>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r w:rsidRPr="003674CE">
              <w:rPr>
                <w:rStyle w:val="1112"/>
                <w:color w:val="000000"/>
                <w:sz w:val="22"/>
                <w:szCs w:val="22"/>
                <w:lang w:val="ru"/>
              </w:rPr>
              <w:t>1</w:t>
            </w:r>
          </w:p>
        </w:tc>
      </w:tr>
      <w:tr w:rsidR="0009484B" w:rsidRPr="00932073" w:rsidTr="0064704A">
        <w:trPr>
          <w:trHeight w:hRule="exact" w:val="283"/>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lang w:val="ru"/>
              </w:rPr>
              <w:t>Тат-</w:t>
            </w:r>
            <w:proofErr w:type="spellStart"/>
            <w:r w:rsidRPr="003674CE">
              <w:rPr>
                <w:rFonts w:ascii="Times New Roman" w:hAnsi="Times New Roman" w:cs="Times New Roman"/>
                <w:sz w:val="22"/>
                <w:szCs w:val="22"/>
                <w:lang w:val="ru"/>
              </w:rPr>
              <w:t>Юнкинское</w:t>
            </w:r>
            <w:proofErr w:type="spellEnd"/>
            <w:r w:rsidRPr="003674CE">
              <w:rPr>
                <w:rFonts w:ascii="Times New Roman" w:hAnsi="Times New Roman" w:cs="Times New Roman"/>
                <w:sz w:val="22"/>
                <w:szCs w:val="22"/>
                <w:lang w:val="ru"/>
              </w:rPr>
              <w:t xml:space="preserve"> с/</w:t>
            </w:r>
            <w:proofErr w:type="gramStart"/>
            <w:r w:rsidRPr="003674CE">
              <w:rPr>
                <w:rFonts w:ascii="Times New Roman" w:hAnsi="Times New Roman" w:cs="Times New Roman"/>
                <w:sz w:val="22"/>
                <w:szCs w:val="22"/>
                <w:lang w:val="ru"/>
              </w:rPr>
              <w:t>п</w:t>
            </w:r>
            <w:proofErr w:type="gramEnd"/>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r w:rsidR="0009484B" w:rsidRPr="00932073" w:rsidTr="0064704A">
        <w:trPr>
          <w:trHeight w:hRule="exact" w:val="254"/>
        </w:trPr>
        <w:tc>
          <w:tcPr>
            <w:tcW w:w="2117"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r w:rsidRPr="003674CE">
              <w:rPr>
                <w:rFonts w:ascii="Times New Roman" w:hAnsi="Times New Roman" w:cs="Times New Roman"/>
                <w:sz w:val="22"/>
                <w:szCs w:val="22"/>
                <w:lang w:val="ru"/>
              </w:rPr>
              <w:t>Жуковское с/</w:t>
            </w:r>
            <w:proofErr w:type="gramStart"/>
            <w:r w:rsidRPr="003674CE">
              <w:rPr>
                <w:rFonts w:ascii="Times New Roman" w:hAnsi="Times New Roman" w:cs="Times New Roman"/>
                <w:sz w:val="22"/>
                <w:szCs w:val="22"/>
                <w:lang w:val="ru"/>
              </w:rPr>
              <w:t>п</w:t>
            </w:r>
            <w:proofErr w:type="gramEnd"/>
          </w:p>
        </w:tc>
        <w:tc>
          <w:tcPr>
            <w:tcW w:w="992"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nil"/>
              <w:right w:val="nil"/>
            </w:tcBorders>
            <w:shd w:val="clear" w:color="auto" w:fill="FFFFFF"/>
          </w:tcPr>
          <w:p w:rsidR="0009484B" w:rsidRPr="003674CE" w:rsidRDefault="0009484B" w:rsidP="0064704A">
            <w:pPr>
              <w:pStyle w:val="a6"/>
              <w:shd w:val="clear" w:color="auto" w:fill="auto"/>
              <w:tabs>
                <w:tab w:val="left" w:leader="hyphen" w:pos="240"/>
              </w:tabs>
              <w:spacing w:after="0" w:line="200" w:lineRule="exact"/>
              <w:rPr>
                <w:rFonts w:ascii="Times New Roman" w:hAnsi="Times New Roman" w:cs="Times New Roman"/>
                <w:sz w:val="22"/>
                <w:szCs w:val="22"/>
              </w:rPr>
            </w:pPr>
          </w:p>
        </w:tc>
        <w:tc>
          <w:tcPr>
            <w:tcW w:w="1842"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nil"/>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r w:rsidRPr="003674CE">
              <w:rPr>
                <w:rStyle w:val="1112"/>
                <w:color w:val="000000"/>
                <w:sz w:val="22"/>
                <w:szCs w:val="22"/>
                <w:lang w:val="ru"/>
              </w:rPr>
              <w:t>1</w:t>
            </w:r>
          </w:p>
        </w:tc>
      </w:tr>
      <w:tr w:rsidR="0009484B" w:rsidRPr="00932073" w:rsidTr="0064704A">
        <w:trPr>
          <w:trHeight w:hRule="exact" w:val="283"/>
        </w:trPr>
        <w:tc>
          <w:tcPr>
            <w:tcW w:w="2117" w:type="dxa"/>
            <w:tcBorders>
              <w:top w:val="single" w:sz="4" w:space="0" w:color="auto"/>
              <w:left w:val="single" w:sz="4" w:space="0" w:color="auto"/>
              <w:bottom w:val="single" w:sz="4" w:space="0" w:color="auto"/>
              <w:right w:val="nil"/>
            </w:tcBorders>
            <w:shd w:val="clear" w:color="auto" w:fill="FFFFFF"/>
          </w:tcPr>
          <w:p w:rsidR="0009484B" w:rsidRPr="003674CE" w:rsidRDefault="0009484B" w:rsidP="0064704A">
            <w:pPr>
              <w:pStyle w:val="a6"/>
              <w:shd w:val="clear" w:color="auto" w:fill="auto"/>
              <w:spacing w:after="0" w:line="230" w:lineRule="exact"/>
              <w:jc w:val="left"/>
              <w:rPr>
                <w:rFonts w:ascii="Times New Roman" w:hAnsi="Times New Roman" w:cs="Times New Roman"/>
                <w:sz w:val="22"/>
                <w:szCs w:val="22"/>
              </w:rPr>
            </w:pPr>
            <w:proofErr w:type="spellStart"/>
            <w:r w:rsidRPr="003674CE">
              <w:rPr>
                <w:rFonts w:ascii="Times New Roman" w:hAnsi="Times New Roman" w:cs="Times New Roman"/>
                <w:sz w:val="22"/>
                <w:szCs w:val="22"/>
                <w:lang w:val="ru"/>
              </w:rPr>
              <w:t>Ст-Пичурское</w:t>
            </w:r>
            <w:proofErr w:type="spellEnd"/>
            <w:r w:rsidRPr="003674CE">
              <w:rPr>
                <w:rFonts w:ascii="Times New Roman" w:hAnsi="Times New Roman" w:cs="Times New Roman"/>
                <w:sz w:val="22"/>
                <w:szCs w:val="22"/>
                <w:lang w:val="ru"/>
              </w:rPr>
              <w:t xml:space="preserve"> с/</w:t>
            </w:r>
            <w:proofErr w:type="gramStart"/>
            <w:r w:rsidRPr="003674CE">
              <w:rPr>
                <w:rFonts w:ascii="Times New Roman" w:hAnsi="Times New Roman" w:cs="Times New Roman"/>
                <w:sz w:val="22"/>
                <w:szCs w:val="22"/>
                <w:lang w:val="ru"/>
              </w:rPr>
              <w:t>п</w:t>
            </w:r>
            <w:proofErr w:type="gramEnd"/>
          </w:p>
        </w:tc>
        <w:tc>
          <w:tcPr>
            <w:tcW w:w="992" w:type="dxa"/>
            <w:tcBorders>
              <w:top w:val="single" w:sz="4" w:space="0" w:color="auto"/>
              <w:left w:val="single" w:sz="4" w:space="0" w:color="auto"/>
              <w:bottom w:val="single" w:sz="4" w:space="0" w:color="auto"/>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200</w:t>
            </w:r>
          </w:p>
        </w:tc>
        <w:tc>
          <w:tcPr>
            <w:tcW w:w="1276" w:type="dxa"/>
            <w:tcBorders>
              <w:top w:val="single" w:sz="4" w:space="0" w:color="auto"/>
              <w:left w:val="single" w:sz="4" w:space="0" w:color="auto"/>
              <w:bottom w:val="single" w:sz="4" w:space="0" w:color="auto"/>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r w:rsidRPr="003674CE">
              <w:rPr>
                <w:rStyle w:val="1112"/>
                <w:color w:val="000000"/>
                <w:sz w:val="22"/>
                <w:szCs w:val="22"/>
                <w:lang w:val="ru"/>
              </w:rPr>
              <w:t>Нет</w:t>
            </w:r>
          </w:p>
        </w:tc>
        <w:tc>
          <w:tcPr>
            <w:tcW w:w="1701" w:type="dxa"/>
            <w:tcBorders>
              <w:top w:val="single" w:sz="4" w:space="0" w:color="auto"/>
              <w:left w:val="single" w:sz="4" w:space="0" w:color="auto"/>
              <w:bottom w:val="single" w:sz="4" w:space="0" w:color="auto"/>
              <w:right w:val="nil"/>
            </w:tcBorders>
            <w:shd w:val="clear" w:color="auto" w:fill="FFFFFF"/>
          </w:tcPr>
          <w:p w:rsidR="0009484B" w:rsidRPr="003674CE" w:rsidRDefault="0009484B" w:rsidP="0064704A">
            <w:pPr>
              <w:pStyle w:val="a6"/>
              <w:shd w:val="clear" w:color="auto" w:fill="auto"/>
              <w:spacing w:after="0" w:line="230" w:lineRule="exact"/>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Fonts w:ascii="Times New Roman" w:hAnsi="Times New Roman" w:cs="Times New Roman"/>
                <w:sz w:val="22"/>
                <w:szCs w:val="22"/>
              </w:rPr>
            </w:pPr>
            <w:r w:rsidRPr="003674CE">
              <w:rPr>
                <w:rStyle w:val="1112"/>
                <w:color w:val="000000"/>
                <w:sz w:val="22"/>
                <w:szCs w:val="22"/>
                <w:lang w:val="ru"/>
              </w:rPr>
              <w:t>Не определена</w:t>
            </w:r>
          </w:p>
        </w:tc>
        <w:tc>
          <w:tcPr>
            <w:tcW w:w="1575" w:type="dxa"/>
            <w:tcBorders>
              <w:top w:val="single" w:sz="4" w:space="0" w:color="auto"/>
              <w:left w:val="single" w:sz="4" w:space="0" w:color="auto"/>
              <w:bottom w:val="single" w:sz="4" w:space="0" w:color="auto"/>
              <w:right w:val="single" w:sz="4" w:space="0" w:color="auto"/>
            </w:tcBorders>
            <w:shd w:val="clear" w:color="auto" w:fill="FFFFFF"/>
          </w:tcPr>
          <w:p w:rsidR="0009484B" w:rsidRPr="003674CE" w:rsidRDefault="0009484B" w:rsidP="0064704A">
            <w:pPr>
              <w:pStyle w:val="a6"/>
              <w:shd w:val="clear" w:color="auto" w:fill="auto"/>
              <w:spacing w:after="0" w:line="230" w:lineRule="exact"/>
              <w:ind w:left="260"/>
              <w:jc w:val="left"/>
              <w:rPr>
                <w:rStyle w:val="1112"/>
                <w:color w:val="000000"/>
                <w:sz w:val="22"/>
                <w:szCs w:val="22"/>
              </w:rPr>
            </w:pPr>
          </w:p>
        </w:tc>
      </w:tr>
    </w:tbl>
    <w:p w:rsidR="0009484B" w:rsidRPr="009229EF" w:rsidRDefault="0009484B" w:rsidP="0009484B">
      <w:pPr>
        <w:pStyle w:val="51"/>
        <w:shd w:val="clear" w:color="auto" w:fill="auto"/>
        <w:spacing w:after="5" w:line="274" w:lineRule="exact"/>
        <w:ind w:right="100"/>
        <w:rPr>
          <w:sz w:val="28"/>
          <w:szCs w:val="28"/>
        </w:rPr>
      </w:pPr>
      <w:r w:rsidRPr="009229EF">
        <w:rPr>
          <w:rStyle w:val="5"/>
          <w:color w:val="000000"/>
          <w:sz w:val="28"/>
          <w:szCs w:val="28"/>
          <w:lang w:val="ru"/>
        </w:rPr>
        <w:t>Таблица 2</w:t>
      </w:r>
    </w:p>
    <w:p w:rsidR="0009484B" w:rsidRPr="009229EF" w:rsidRDefault="0009484B" w:rsidP="0009484B">
      <w:pPr>
        <w:pStyle w:val="13"/>
        <w:framePr w:w="9446" w:wrap="notBeside" w:vAnchor="text" w:hAnchor="text" w:xAlign="center" w:y="1"/>
        <w:shd w:val="clear" w:color="auto" w:fill="auto"/>
        <w:spacing w:line="274" w:lineRule="exact"/>
        <w:ind w:firstLine="0"/>
        <w:rPr>
          <w:b w:val="0"/>
          <w:sz w:val="22"/>
          <w:szCs w:val="22"/>
        </w:rPr>
      </w:pPr>
      <w:r w:rsidRPr="009229EF">
        <w:rPr>
          <w:rStyle w:val="a8"/>
          <w:color w:val="000000"/>
          <w:sz w:val="22"/>
          <w:szCs w:val="22"/>
          <w:lang w:val="ru"/>
        </w:rPr>
        <w:t xml:space="preserve">Расположение объектов специального назначения на территории </w:t>
      </w:r>
      <w:proofErr w:type="spellStart"/>
      <w:r w:rsidRPr="009229EF">
        <w:rPr>
          <w:rStyle w:val="a8"/>
          <w:color w:val="000000"/>
          <w:sz w:val="22"/>
          <w:szCs w:val="22"/>
          <w:lang w:val="ru"/>
        </w:rPr>
        <w:t>Торбеевского</w:t>
      </w:r>
      <w:proofErr w:type="spellEnd"/>
      <w:r w:rsidRPr="009229EF">
        <w:rPr>
          <w:rStyle w:val="a8"/>
          <w:color w:val="000000"/>
          <w:sz w:val="22"/>
          <w:szCs w:val="22"/>
          <w:lang w:val="ru"/>
        </w:rPr>
        <w:t xml:space="preserve"> муниципального района</w:t>
      </w:r>
    </w:p>
    <w:p w:rsidR="0009484B" w:rsidRDefault="0009484B" w:rsidP="0009484B">
      <w:pPr>
        <w:rPr>
          <w:sz w:val="2"/>
          <w:szCs w:val="2"/>
        </w:rPr>
      </w:pPr>
    </w:p>
    <w:p w:rsidR="0009484B" w:rsidRDefault="0009484B" w:rsidP="0009484B">
      <w:pPr>
        <w:pStyle w:val="a6"/>
        <w:shd w:val="clear" w:color="auto" w:fill="auto"/>
        <w:spacing w:before="151" w:after="0" w:line="384" w:lineRule="exact"/>
        <w:ind w:left="20" w:right="100" w:firstLine="440"/>
        <w:jc w:val="both"/>
        <w:rPr>
          <w:rStyle w:val="14pt"/>
          <w:color w:val="000000"/>
          <w:lang w:val="ru"/>
        </w:rPr>
      </w:pPr>
    </w:p>
    <w:p w:rsidR="0009484B" w:rsidRDefault="0009484B" w:rsidP="0009484B">
      <w:pPr>
        <w:pStyle w:val="a6"/>
        <w:shd w:val="clear" w:color="auto" w:fill="auto"/>
        <w:spacing w:before="151" w:after="0" w:line="360" w:lineRule="auto"/>
        <w:ind w:left="20" w:right="100" w:firstLine="440"/>
        <w:jc w:val="both"/>
      </w:pPr>
      <w:r>
        <w:rPr>
          <w:rStyle w:val="14pt"/>
          <w:color w:val="000000"/>
          <w:lang w:val="ru"/>
        </w:rPr>
        <w:t xml:space="preserve">Все 5 сибиреязвенных скотомогильников, расположенных на территории муниципального района, являются бесхозными, по программе были огорожены глухим забором, </w:t>
      </w:r>
      <w:proofErr w:type="spellStart"/>
      <w:r>
        <w:rPr>
          <w:rStyle w:val="14pt"/>
          <w:color w:val="000000"/>
          <w:lang w:val="ru"/>
        </w:rPr>
        <w:t>оканавлены</w:t>
      </w:r>
      <w:proofErr w:type="spellEnd"/>
      <w:r>
        <w:rPr>
          <w:rStyle w:val="14pt"/>
          <w:color w:val="000000"/>
          <w:lang w:val="ru"/>
        </w:rPr>
        <w:t xml:space="preserve"> и, тем не менее, представляют угрозу возникновения и распространения зараз</w:t>
      </w:r>
      <w:r>
        <w:rPr>
          <w:rStyle w:val="14pt"/>
          <w:color w:val="000000"/>
          <w:lang w:val="ru"/>
        </w:rPr>
        <w:softHyphen/>
        <w:t>ных болезней и, прежде всего, сибирской язвы. Во избежание загрязнения окружающей природной среды необходимо обустройство сибиреязвенных скотомогильников.</w:t>
      </w:r>
    </w:p>
    <w:p w:rsidR="0009484B" w:rsidRPr="001D3EDC" w:rsidRDefault="0009484B" w:rsidP="0009484B">
      <w:pPr>
        <w:pStyle w:val="a6"/>
        <w:shd w:val="clear" w:color="auto" w:fill="auto"/>
        <w:spacing w:after="0" w:line="360" w:lineRule="auto"/>
        <w:ind w:left="20" w:right="20" w:firstLine="460"/>
        <w:jc w:val="both"/>
      </w:pPr>
      <w:r w:rsidRPr="001D3EDC">
        <w:rPr>
          <w:rStyle w:val="14pt"/>
          <w:color w:val="000000"/>
        </w:rPr>
        <w:t>К приоритетным мероприятиям, направленным на предотвращение за</w:t>
      </w:r>
      <w:r w:rsidRPr="001D3EDC">
        <w:rPr>
          <w:rStyle w:val="14pt"/>
          <w:color w:val="000000"/>
        </w:rPr>
        <w:softHyphen/>
      </w:r>
      <w:r w:rsidRPr="001D3EDC">
        <w:rPr>
          <w:rStyle w:val="14pt"/>
          <w:color w:val="000000"/>
        </w:rPr>
        <w:lastRenderedPageBreak/>
        <w:t xml:space="preserve">грязнения основного эксплуатируемого водоносного горизонта, относится тампонирование бесхозяйных скважин. По данным Администрации </w:t>
      </w:r>
      <w:proofErr w:type="spellStart"/>
      <w:r w:rsidRPr="001D3EDC">
        <w:rPr>
          <w:rStyle w:val="14pt"/>
          <w:color w:val="000000"/>
        </w:rPr>
        <w:t>Торбеевского</w:t>
      </w:r>
      <w:proofErr w:type="spellEnd"/>
      <w:r w:rsidRPr="001D3EDC">
        <w:rPr>
          <w:rStyle w:val="14pt"/>
          <w:color w:val="000000"/>
        </w:rPr>
        <w:t xml:space="preserve"> муниципального района, на территории района находятся более 35 арте</w:t>
      </w:r>
      <w:r w:rsidRPr="001D3EDC">
        <w:rPr>
          <w:rStyle w:val="14pt"/>
          <w:color w:val="000000"/>
        </w:rPr>
        <w:softHyphen/>
        <w:t>зианских скважин, подлежащих обследованию и тампонажу. При проведении инвентаризации необходимо установить состояние скважин, некоторые бес</w:t>
      </w:r>
      <w:r w:rsidRPr="001D3EDC">
        <w:rPr>
          <w:rStyle w:val="14pt"/>
          <w:color w:val="000000"/>
        </w:rPr>
        <w:softHyphen/>
        <w:t>хозяйные скважины, имеющие удовлетворительное состояние, могут быть востребованы в дальнейшем. В связи с этим возникает необходимость сохра</w:t>
      </w:r>
      <w:r w:rsidRPr="001D3EDC">
        <w:rPr>
          <w:rStyle w:val="14pt"/>
          <w:color w:val="000000"/>
        </w:rPr>
        <w:softHyphen/>
        <w:t>нения ряда скважин и создания резервного муниципального фонда действу</w:t>
      </w:r>
      <w:r w:rsidRPr="001D3EDC">
        <w:rPr>
          <w:rStyle w:val="14pt"/>
          <w:color w:val="000000"/>
        </w:rPr>
        <w:softHyphen/>
        <w:t>ющих скважин. В ходе реализации проекта потребуется уточнение списка подлежащих ликвидации артезианских скважин.</w:t>
      </w:r>
    </w:p>
    <w:p w:rsidR="0009484B" w:rsidRPr="001D3EDC" w:rsidRDefault="0009484B" w:rsidP="0009484B">
      <w:pPr>
        <w:spacing w:line="360" w:lineRule="auto"/>
        <w:ind w:firstLine="567"/>
        <w:jc w:val="both"/>
      </w:pPr>
      <w:r w:rsidRPr="001D3EDC">
        <w:rPr>
          <w:rStyle w:val="14pt"/>
        </w:rPr>
        <w:t xml:space="preserve">Значительной проблемой в </w:t>
      </w:r>
      <w:proofErr w:type="spellStart"/>
      <w:r w:rsidRPr="001D3EDC">
        <w:rPr>
          <w:rStyle w:val="14pt"/>
        </w:rPr>
        <w:t>Торбеевском</w:t>
      </w:r>
      <w:proofErr w:type="spellEnd"/>
      <w:r w:rsidRPr="001D3EDC">
        <w:rPr>
          <w:rStyle w:val="14pt"/>
        </w:rPr>
        <w:t xml:space="preserve"> муниципальном районе яв</w:t>
      </w:r>
      <w:r w:rsidRPr="001D3EDC">
        <w:rPr>
          <w:rStyle w:val="14pt"/>
        </w:rPr>
        <w:softHyphen/>
        <w:t>ляется утилизация и переработка твердых бытовых отходов (ТБО). Существующая система обращения с ТБО на территории района экономически и технологически недостаточно эффективна и не обеспечивает исполнения требований природоохранного законодательства. Основной причиной такого положения дел является необеспеченность района достаточным количеством объектов организованного размещения ТБО. В рамках реализации мероприя</w:t>
      </w:r>
      <w:r w:rsidRPr="001D3EDC">
        <w:rPr>
          <w:rStyle w:val="14pt"/>
        </w:rPr>
        <w:softHyphen/>
        <w:t>тий данной программы предусматривается с</w:t>
      </w:r>
      <w:r w:rsidRPr="001D3EDC">
        <w:rPr>
          <w:rFonts w:ascii="Times New Roman" w:hAnsi="Times New Roman" w:cs="Times New Roman"/>
          <w:color w:val="auto"/>
          <w:sz w:val="28"/>
          <w:szCs w:val="28"/>
        </w:rPr>
        <w:t xml:space="preserve">троительство мини очистных сооружений в </w:t>
      </w:r>
      <w:proofErr w:type="spellStart"/>
      <w:r w:rsidRPr="001D3EDC">
        <w:rPr>
          <w:rFonts w:ascii="Times New Roman" w:hAnsi="Times New Roman" w:cs="Times New Roman"/>
          <w:color w:val="auto"/>
          <w:sz w:val="28"/>
          <w:szCs w:val="28"/>
        </w:rPr>
        <w:t>рп</w:t>
      </w:r>
      <w:proofErr w:type="spellEnd"/>
      <w:r w:rsidRPr="001D3EDC">
        <w:rPr>
          <w:rFonts w:ascii="Times New Roman" w:hAnsi="Times New Roman" w:cs="Times New Roman"/>
          <w:color w:val="auto"/>
          <w:sz w:val="28"/>
          <w:szCs w:val="28"/>
        </w:rPr>
        <w:t xml:space="preserve"> Торбеево </w:t>
      </w:r>
      <w:r w:rsidRPr="001D3EDC">
        <w:rPr>
          <w:rStyle w:val="14pt"/>
        </w:rPr>
        <w:t xml:space="preserve"> </w:t>
      </w:r>
      <w:proofErr w:type="spellStart"/>
      <w:r w:rsidRPr="001D3EDC">
        <w:rPr>
          <w:rStyle w:val="14pt"/>
        </w:rPr>
        <w:t>Торбеевского</w:t>
      </w:r>
      <w:proofErr w:type="spellEnd"/>
      <w:r w:rsidRPr="001D3EDC">
        <w:rPr>
          <w:rStyle w:val="14pt"/>
        </w:rPr>
        <w:t xml:space="preserve"> муни</w:t>
      </w:r>
      <w:r w:rsidRPr="001D3EDC">
        <w:rPr>
          <w:rStyle w:val="14pt"/>
        </w:rPr>
        <w:softHyphen/>
        <w:t>ципального района. Об</w:t>
      </w:r>
      <w:r w:rsidRPr="001D3EDC">
        <w:rPr>
          <w:rStyle w:val="14pt2"/>
        </w:rPr>
        <w:t>щи</w:t>
      </w:r>
      <w:r>
        <w:rPr>
          <w:rStyle w:val="14pt2"/>
        </w:rPr>
        <w:t>й</w:t>
      </w:r>
      <w:r w:rsidRPr="001D3EDC">
        <w:rPr>
          <w:rStyle w:val="14pt"/>
        </w:rPr>
        <w:t xml:space="preserve"> объем ТБО составит более 5 000 т/год. </w:t>
      </w:r>
    </w:p>
    <w:p w:rsidR="0009484B" w:rsidRDefault="0009484B" w:rsidP="0009484B">
      <w:pPr>
        <w:pStyle w:val="a6"/>
        <w:shd w:val="clear" w:color="auto" w:fill="auto"/>
        <w:spacing w:after="0" w:line="360" w:lineRule="auto"/>
        <w:ind w:right="20"/>
        <w:jc w:val="both"/>
        <w:rPr>
          <w:rStyle w:val="14pt"/>
          <w:b/>
          <w:color w:val="000000"/>
        </w:rPr>
      </w:pPr>
      <w:r>
        <w:rPr>
          <w:rStyle w:val="14pt"/>
          <w:b/>
          <w:color w:val="000000"/>
        </w:rPr>
        <w:t xml:space="preserve">    </w:t>
      </w:r>
      <w:r w:rsidRPr="00275A16">
        <w:rPr>
          <w:rStyle w:val="14pt"/>
          <w:b/>
          <w:color w:val="000000"/>
        </w:rPr>
        <w:t>Содержание предполагаемых мероприятий</w:t>
      </w:r>
      <w:r>
        <w:rPr>
          <w:rStyle w:val="14pt"/>
          <w:b/>
          <w:color w:val="000000"/>
        </w:rPr>
        <w:t>.</w:t>
      </w:r>
    </w:p>
    <w:p w:rsidR="0009484B" w:rsidRPr="00C37E23" w:rsidRDefault="0009484B" w:rsidP="0009484B">
      <w:pPr>
        <w:pStyle w:val="a6"/>
        <w:numPr>
          <w:ilvl w:val="2"/>
          <w:numId w:val="40"/>
        </w:numPr>
        <w:shd w:val="clear" w:color="auto" w:fill="auto"/>
        <w:spacing w:after="0" w:line="360" w:lineRule="auto"/>
        <w:ind w:left="0" w:right="20" w:firstLine="709"/>
        <w:jc w:val="both"/>
        <w:rPr>
          <w:rStyle w:val="14pt"/>
          <w:b/>
          <w:color w:val="000000"/>
        </w:rPr>
      </w:pPr>
      <w:r>
        <w:rPr>
          <w:rStyle w:val="14pt"/>
          <w:color w:val="000000"/>
        </w:rPr>
        <w:t xml:space="preserve">Реализация  мероприятий </w:t>
      </w:r>
      <w:r w:rsidRPr="00195282">
        <w:rPr>
          <w:rStyle w:val="14pt"/>
          <w:color w:val="000000"/>
        </w:rPr>
        <w:t>Госуд</w:t>
      </w:r>
      <w:r>
        <w:rPr>
          <w:rStyle w:val="14pt"/>
          <w:color w:val="000000"/>
        </w:rPr>
        <w:t xml:space="preserve">арственной программы Республики </w:t>
      </w:r>
      <w:r w:rsidRPr="00195282">
        <w:rPr>
          <w:rStyle w:val="14pt"/>
          <w:color w:val="000000"/>
        </w:rPr>
        <w:t>Мордовия «Развитие водохозяйственного комплекса Республики Мордовия на 2014-2020 годы»</w:t>
      </w:r>
      <w:r>
        <w:rPr>
          <w:rStyle w:val="14pt"/>
          <w:color w:val="000000"/>
        </w:rPr>
        <w:t>;</w:t>
      </w:r>
    </w:p>
    <w:p w:rsidR="0009484B" w:rsidRPr="00EA40CA" w:rsidRDefault="0009484B" w:rsidP="0009484B">
      <w:pPr>
        <w:pStyle w:val="a6"/>
        <w:numPr>
          <w:ilvl w:val="2"/>
          <w:numId w:val="40"/>
        </w:numPr>
        <w:shd w:val="clear" w:color="auto" w:fill="auto"/>
        <w:spacing w:after="0" w:line="360" w:lineRule="auto"/>
        <w:ind w:left="0" w:right="20" w:firstLine="709"/>
        <w:jc w:val="both"/>
        <w:rPr>
          <w:rStyle w:val="0pt"/>
          <w:b/>
          <w:color w:val="000000"/>
          <w:sz w:val="28"/>
          <w:szCs w:val="28"/>
        </w:rPr>
      </w:pPr>
      <w:r>
        <w:rPr>
          <w:rStyle w:val="14pt"/>
          <w:b/>
          <w:color w:val="000000"/>
        </w:rPr>
        <w:t>С</w:t>
      </w:r>
      <w:r w:rsidRPr="00EA40CA">
        <w:rPr>
          <w:rStyle w:val="0pt"/>
          <w:color w:val="000000"/>
          <w:sz w:val="28"/>
          <w:szCs w:val="28"/>
        </w:rPr>
        <w:t>овершенствование системы сбора и утилизации ТБО</w:t>
      </w:r>
      <w:r>
        <w:rPr>
          <w:rStyle w:val="0pt"/>
          <w:color w:val="000000"/>
          <w:sz w:val="28"/>
          <w:szCs w:val="28"/>
        </w:rPr>
        <w:t xml:space="preserve"> </w:t>
      </w:r>
      <w:r w:rsidRPr="00EA40CA">
        <w:rPr>
          <w:rStyle w:val="0pt"/>
          <w:color w:val="000000"/>
          <w:sz w:val="28"/>
          <w:szCs w:val="28"/>
        </w:rPr>
        <w:t>(установление мини-завода по утилизации ТБО)</w:t>
      </w:r>
    </w:p>
    <w:p w:rsidR="0009484B" w:rsidRPr="00694A95" w:rsidRDefault="0009484B" w:rsidP="0009484B">
      <w:pPr>
        <w:pStyle w:val="a6"/>
        <w:shd w:val="clear" w:color="auto" w:fill="auto"/>
        <w:spacing w:after="0" w:line="360" w:lineRule="auto"/>
        <w:ind w:left="20" w:right="20" w:firstLine="460"/>
        <w:jc w:val="both"/>
        <w:rPr>
          <w:rStyle w:val="14pt"/>
          <w:color w:val="000000"/>
        </w:rPr>
      </w:pPr>
      <w:r w:rsidRPr="00694A95">
        <w:rPr>
          <w:rStyle w:val="14pt"/>
          <w:color w:val="000000"/>
        </w:rPr>
        <w:t xml:space="preserve"> </w:t>
      </w:r>
      <w:r w:rsidRPr="00405C90">
        <w:rPr>
          <w:rStyle w:val="14pt"/>
          <w:color w:val="000000"/>
        </w:rPr>
        <w:t>Мероприятия и объем финансирования по подразделу №19 приведены в прил. 2 и 4 к программе.</w:t>
      </w:r>
    </w:p>
    <w:p w:rsidR="0009484B" w:rsidRPr="001D3EDC" w:rsidRDefault="0009484B" w:rsidP="0009484B">
      <w:pPr>
        <w:pStyle w:val="a6"/>
        <w:shd w:val="clear" w:color="auto" w:fill="auto"/>
        <w:spacing w:after="0" w:line="360" w:lineRule="auto"/>
        <w:ind w:left="20" w:right="20" w:firstLine="460"/>
        <w:jc w:val="both"/>
      </w:pPr>
      <w:r>
        <w:rPr>
          <w:rStyle w:val="14pt"/>
          <w:b/>
          <w:color w:val="000000"/>
        </w:rPr>
        <w:t xml:space="preserve"> </w:t>
      </w:r>
      <w:r w:rsidRPr="008E7EF7">
        <w:rPr>
          <w:rStyle w:val="14pt"/>
          <w:b/>
          <w:color w:val="000000"/>
        </w:rPr>
        <w:t xml:space="preserve">Показатели экономической и социальной эффективности </w:t>
      </w:r>
      <w:r w:rsidRPr="008E7EF7">
        <w:rPr>
          <w:rStyle w:val="14pt"/>
          <w:b/>
          <w:color w:val="000000"/>
        </w:rPr>
        <w:lastRenderedPageBreak/>
        <w:t>реализации п</w:t>
      </w:r>
      <w:r>
        <w:rPr>
          <w:rStyle w:val="14pt"/>
          <w:b/>
          <w:color w:val="000000"/>
        </w:rPr>
        <w:t>одраздела</w:t>
      </w:r>
      <w:r w:rsidRPr="008E7EF7">
        <w:rPr>
          <w:rStyle w:val="14pt"/>
          <w:b/>
          <w:color w:val="000000"/>
        </w:rPr>
        <w:t>.</w:t>
      </w:r>
      <w:r>
        <w:rPr>
          <w:rStyle w:val="14pt"/>
          <w:b/>
          <w:color w:val="000000"/>
        </w:rPr>
        <w:t xml:space="preserve">  </w:t>
      </w:r>
      <w:r w:rsidRPr="00D326B6">
        <w:rPr>
          <w:rStyle w:val="14pt"/>
          <w:color w:val="000000"/>
        </w:rPr>
        <w:t>Реализация предложенных мероприятий создаст</w:t>
      </w:r>
      <w:r>
        <w:rPr>
          <w:rStyle w:val="14pt"/>
          <w:color w:val="000000"/>
        </w:rPr>
        <w:t xml:space="preserve"> условия для</w:t>
      </w:r>
      <w:r w:rsidRPr="00D326B6">
        <w:rPr>
          <w:rStyle w:val="14pt"/>
          <w:color w:val="000000"/>
        </w:rPr>
        <w:t xml:space="preserve"> благоприятно</w:t>
      </w:r>
      <w:r>
        <w:rPr>
          <w:rStyle w:val="14pt"/>
          <w:color w:val="000000"/>
        </w:rPr>
        <w:t>го</w:t>
      </w:r>
      <w:r w:rsidRPr="00D326B6">
        <w:rPr>
          <w:rStyle w:val="14pt"/>
          <w:color w:val="000000"/>
        </w:rPr>
        <w:t xml:space="preserve"> состоян</w:t>
      </w:r>
      <w:r w:rsidRPr="001D3EDC">
        <w:rPr>
          <w:rStyle w:val="14pt"/>
          <w:color w:val="000000"/>
        </w:rPr>
        <w:t>и</w:t>
      </w:r>
      <w:r>
        <w:rPr>
          <w:rStyle w:val="14pt"/>
          <w:color w:val="000000"/>
        </w:rPr>
        <w:t>я</w:t>
      </w:r>
      <w:r w:rsidRPr="001D3EDC">
        <w:rPr>
          <w:rStyle w:val="14pt"/>
          <w:color w:val="000000"/>
        </w:rPr>
        <w:t xml:space="preserve"> окружающей природной среды для жизни населения района; формирование положительного имиджа района; возрождение, сохранение и рациональное использование историко-культурного и природного наследия.</w:t>
      </w:r>
    </w:p>
    <w:p w:rsidR="0009484B" w:rsidRDefault="0009484B" w:rsidP="0009484B">
      <w:pPr>
        <w:pStyle w:val="a6"/>
        <w:shd w:val="clear" w:color="auto" w:fill="auto"/>
        <w:spacing w:after="0" w:line="360" w:lineRule="auto"/>
        <w:ind w:left="20" w:firstLine="680"/>
        <w:jc w:val="both"/>
        <w:rPr>
          <w:rStyle w:val="0pt"/>
          <w:color w:val="000000"/>
          <w:sz w:val="28"/>
          <w:szCs w:val="28"/>
        </w:rPr>
      </w:pPr>
      <w:r w:rsidRPr="00405C90">
        <w:rPr>
          <w:rStyle w:val="0pt"/>
          <w:color w:val="000000"/>
          <w:sz w:val="28"/>
          <w:szCs w:val="28"/>
        </w:rPr>
        <w:t>Целевые индикаторы по подразделу №19 представлены в прил. 1 к программе.</w:t>
      </w:r>
    </w:p>
    <w:p w:rsidR="0009484B" w:rsidRDefault="0009484B" w:rsidP="0009484B">
      <w:pPr>
        <w:pStyle w:val="a6"/>
        <w:shd w:val="clear" w:color="auto" w:fill="auto"/>
        <w:spacing w:after="0" w:line="360" w:lineRule="auto"/>
        <w:ind w:firstLine="460"/>
        <w:jc w:val="both"/>
      </w:pPr>
      <w:r w:rsidRPr="003674CE">
        <w:rPr>
          <w:rStyle w:val="14pt"/>
          <w:b/>
          <w:color w:val="000000"/>
        </w:rPr>
        <w:t>Соисполнители программы</w:t>
      </w:r>
      <w:r w:rsidRPr="001D3EDC">
        <w:rPr>
          <w:rStyle w:val="14pt"/>
          <w:color w:val="000000"/>
        </w:rPr>
        <w:t xml:space="preserve">. Управление сельского хозяйства администрации </w:t>
      </w:r>
      <w:proofErr w:type="spellStart"/>
      <w:r w:rsidRPr="001D3EDC">
        <w:rPr>
          <w:rStyle w:val="14pt"/>
          <w:color w:val="000000"/>
        </w:rPr>
        <w:t>Торбеевского</w:t>
      </w:r>
      <w:proofErr w:type="spellEnd"/>
      <w:r w:rsidRPr="001D3EDC">
        <w:rPr>
          <w:rStyle w:val="14pt"/>
          <w:color w:val="000000"/>
        </w:rPr>
        <w:t xml:space="preserve"> муниципального района Рес</w:t>
      </w:r>
      <w:r w:rsidRPr="001D3EDC">
        <w:rPr>
          <w:rStyle w:val="14pt"/>
          <w:color w:val="000000"/>
        </w:rPr>
        <w:softHyphen/>
        <w:t>публики Мордовия, Министерство лесного, охотничьего хозяйства и приро</w:t>
      </w:r>
      <w:r w:rsidRPr="001D3EDC">
        <w:rPr>
          <w:rStyle w:val="14pt"/>
          <w:color w:val="000000"/>
        </w:rPr>
        <w:softHyphen/>
        <w:t>допользования РМ (по согласованию).</w:t>
      </w:r>
      <w:r>
        <w:t xml:space="preserve"> </w:t>
      </w: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F73494" w:rsidRDefault="00F73494" w:rsidP="0009484B">
      <w:pPr>
        <w:pStyle w:val="a6"/>
        <w:shd w:val="clear" w:color="auto" w:fill="auto"/>
        <w:spacing w:after="0" w:line="360" w:lineRule="auto"/>
        <w:ind w:firstLine="460"/>
        <w:jc w:val="both"/>
      </w:pPr>
    </w:p>
    <w:p w:rsidR="0064704A" w:rsidRPr="00F73494" w:rsidRDefault="0064704A" w:rsidP="0064704A">
      <w:pPr>
        <w:pStyle w:val="a6"/>
        <w:shd w:val="clear" w:color="auto" w:fill="auto"/>
        <w:spacing w:after="0" w:line="384" w:lineRule="exact"/>
        <w:ind w:left="20" w:right="20" w:firstLine="689"/>
        <w:rPr>
          <w:rStyle w:val="14pt"/>
          <w:b/>
          <w:color w:val="000000"/>
        </w:rPr>
      </w:pPr>
      <w:r w:rsidRPr="00F73494">
        <w:rPr>
          <w:rStyle w:val="14pt"/>
          <w:b/>
          <w:color w:val="000000"/>
        </w:rPr>
        <w:lastRenderedPageBreak/>
        <w:t>РАЗДЕЛ 5. ОСНОВНЫЕ МЕРЫ ПРАВОВОГО РЕГУЛИРОВАНИЯ В СФЕРЕ РЕАЛИЗАЦИИ ПРОГРАММЫ</w:t>
      </w:r>
    </w:p>
    <w:p w:rsidR="0064704A" w:rsidRDefault="0064704A" w:rsidP="0064704A">
      <w:pPr>
        <w:pStyle w:val="a6"/>
        <w:shd w:val="clear" w:color="auto" w:fill="auto"/>
        <w:spacing w:after="0" w:line="384" w:lineRule="exact"/>
        <w:ind w:left="20" w:right="20" w:firstLine="689"/>
        <w:jc w:val="both"/>
        <w:rPr>
          <w:rStyle w:val="14pt"/>
          <w:color w:val="000000"/>
        </w:rPr>
      </w:pPr>
    </w:p>
    <w:p w:rsidR="0064704A" w:rsidRDefault="0064704A" w:rsidP="0064704A">
      <w:pPr>
        <w:pStyle w:val="a6"/>
        <w:shd w:val="clear" w:color="auto" w:fill="auto"/>
        <w:spacing w:after="0" w:line="360" w:lineRule="auto"/>
        <w:ind w:left="20" w:right="20" w:firstLine="689"/>
      </w:pPr>
      <w:r>
        <w:rPr>
          <w:rStyle w:val="14pt"/>
          <w:color w:val="000000"/>
        </w:rPr>
        <w:t>Основные меры правового регулирования в рамках реализации  программы состоят в формировании и развитии нормативной правовой базы в сфере управления муниципальными финансами, принимаемые и корректируемые ежегодно либо по необходимости законодательных и иных нормативных правовых актов муниципального района:</w:t>
      </w:r>
    </w:p>
    <w:p w:rsidR="0064704A" w:rsidRDefault="0064704A" w:rsidP="0064704A">
      <w:pPr>
        <w:pStyle w:val="a6"/>
        <w:numPr>
          <w:ilvl w:val="0"/>
          <w:numId w:val="41"/>
        </w:numPr>
        <w:shd w:val="clear" w:color="auto" w:fill="auto"/>
        <w:tabs>
          <w:tab w:val="left" w:pos="970"/>
        </w:tabs>
        <w:spacing w:after="0" w:line="360" w:lineRule="auto"/>
        <w:ind w:left="20" w:right="20" w:firstLine="560"/>
        <w:jc w:val="both"/>
      </w:pPr>
      <w:r>
        <w:rPr>
          <w:rStyle w:val="14pt"/>
          <w:color w:val="000000"/>
        </w:rPr>
        <w:t xml:space="preserve">Решений сессий Совета депутатов </w:t>
      </w:r>
      <w:proofErr w:type="spellStart"/>
      <w:r>
        <w:rPr>
          <w:rStyle w:val="14pt"/>
          <w:color w:val="000000"/>
        </w:rPr>
        <w:t>Торбеевского</w:t>
      </w:r>
      <w:proofErr w:type="spellEnd"/>
      <w:r>
        <w:rPr>
          <w:rStyle w:val="14pt"/>
          <w:color w:val="000000"/>
        </w:rPr>
        <w:t xml:space="preserve"> муниципального района:</w:t>
      </w:r>
    </w:p>
    <w:p w:rsidR="0064704A" w:rsidRPr="006D3362" w:rsidRDefault="0064704A" w:rsidP="0064704A">
      <w:pPr>
        <w:pStyle w:val="a6"/>
        <w:numPr>
          <w:ilvl w:val="0"/>
          <w:numId w:val="36"/>
        </w:numPr>
        <w:shd w:val="clear" w:color="auto" w:fill="auto"/>
        <w:tabs>
          <w:tab w:val="left" w:pos="946"/>
        </w:tabs>
        <w:spacing w:after="0" w:line="360" w:lineRule="auto"/>
        <w:ind w:left="20" w:right="20" w:firstLine="560"/>
        <w:jc w:val="both"/>
        <w:rPr>
          <w:rStyle w:val="14pt"/>
          <w:rFonts w:ascii="Courier New" w:hAnsi="Courier New" w:cs="Courier New"/>
          <w:sz w:val="27"/>
          <w:szCs w:val="27"/>
        </w:rPr>
      </w:pPr>
      <w:r>
        <w:rPr>
          <w:rStyle w:val="14pt"/>
          <w:color w:val="000000"/>
        </w:rPr>
        <w:t xml:space="preserve">о  бюджете </w:t>
      </w:r>
      <w:proofErr w:type="spellStart"/>
      <w:r>
        <w:rPr>
          <w:rStyle w:val="14pt"/>
          <w:color w:val="000000"/>
        </w:rPr>
        <w:t>Торбеевского</w:t>
      </w:r>
      <w:proofErr w:type="spellEnd"/>
      <w:r>
        <w:rPr>
          <w:rStyle w:val="14pt"/>
          <w:color w:val="000000"/>
        </w:rPr>
        <w:t xml:space="preserve"> муниципального района Респуб</w:t>
      </w:r>
      <w:r>
        <w:rPr>
          <w:rStyle w:val="14pt"/>
          <w:color w:val="000000"/>
        </w:rPr>
        <w:softHyphen/>
        <w:t>лики Мордовия на 2014 г. и на плановый период 2015—2016 гг. от 26 декабря 2013 г. №92;</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t xml:space="preserve">об исполнении районного бюджета </w:t>
      </w:r>
      <w:proofErr w:type="spellStart"/>
      <w:r>
        <w:rPr>
          <w:rStyle w:val="14pt"/>
          <w:color w:val="000000"/>
        </w:rPr>
        <w:t>Торбеевского</w:t>
      </w:r>
      <w:proofErr w:type="spellEnd"/>
      <w:r>
        <w:rPr>
          <w:rStyle w:val="14pt"/>
          <w:color w:val="000000"/>
        </w:rPr>
        <w:t xml:space="preserve"> муниципального района Республики Мордовия за 2013 год от 28 марта 2014г. №107;</w:t>
      </w:r>
    </w:p>
    <w:p w:rsidR="0064704A" w:rsidRDefault="0064704A" w:rsidP="0064704A">
      <w:pPr>
        <w:pStyle w:val="a6"/>
        <w:numPr>
          <w:ilvl w:val="0"/>
          <w:numId w:val="36"/>
        </w:numPr>
        <w:shd w:val="clear" w:color="auto" w:fill="auto"/>
        <w:tabs>
          <w:tab w:val="left" w:pos="975"/>
        </w:tabs>
        <w:spacing w:after="0" w:line="360" w:lineRule="auto"/>
        <w:ind w:left="20" w:right="20" w:firstLine="560"/>
        <w:jc w:val="both"/>
      </w:pPr>
      <w:r>
        <w:rPr>
          <w:rStyle w:val="14pt"/>
          <w:color w:val="000000"/>
        </w:rPr>
        <w:t xml:space="preserve">о внесении изменений и дополнений в решение Совета депутатов  </w:t>
      </w:r>
      <w:proofErr w:type="spellStart"/>
      <w:r>
        <w:rPr>
          <w:rStyle w:val="14pt"/>
          <w:color w:val="000000"/>
        </w:rPr>
        <w:t>Торбеевского</w:t>
      </w:r>
      <w:proofErr w:type="spellEnd"/>
      <w:r>
        <w:rPr>
          <w:rStyle w:val="14pt"/>
          <w:color w:val="000000"/>
        </w:rPr>
        <w:t xml:space="preserve"> муниципального района Республики Мордовия от  26.12.2013 г. № 92 «О бюджете </w:t>
      </w:r>
      <w:proofErr w:type="spellStart"/>
      <w:r>
        <w:rPr>
          <w:rStyle w:val="14pt"/>
          <w:color w:val="000000"/>
        </w:rPr>
        <w:t>Торбеевского</w:t>
      </w:r>
      <w:proofErr w:type="spellEnd"/>
      <w:r>
        <w:rPr>
          <w:rStyle w:val="14pt"/>
          <w:color w:val="000000"/>
        </w:rPr>
        <w:t xml:space="preserve"> муниципального района Республи</w:t>
      </w:r>
      <w:r>
        <w:rPr>
          <w:rStyle w:val="14pt"/>
          <w:color w:val="000000"/>
        </w:rPr>
        <w:softHyphen/>
        <w:t>ки Мордовия на 2014 г. и на плановый период 2015—2016 гг.» от 28 марта 2014 г. № 108;</w:t>
      </w:r>
    </w:p>
    <w:p w:rsidR="0064704A" w:rsidRDefault="0064704A" w:rsidP="0064704A">
      <w:pPr>
        <w:pStyle w:val="a6"/>
        <w:numPr>
          <w:ilvl w:val="0"/>
          <w:numId w:val="36"/>
        </w:numPr>
        <w:shd w:val="clear" w:color="auto" w:fill="auto"/>
        <w:tabs>
          <w:tab w:val="left" w:pos="975"/>
        </w:tabs>
        <w:spacing w:after="0" w:line="360" w:lineRule="auto"/>
        <w:ind w:left="20" w:right="20" w:firstLine="560"/>
        <w:jc w:val="both"/>
      </w:pPr>
      <w:r>
        <w:rPr>
          <w:rStyle w:val="14pt"/>
          <w:color w:val="000000"/>
        </w:rPr>
        <w:t xml:space="preserve">о внесении изменений и дополнений в решение Совета депутатов  </w:t>
      </w:r>
      <w:proofErr w:type="spellStart"/>
      <w:r>
        <w:rPr>
          <w:rStyle w:val="14pt"/>
          <w:color w:val="000000"/>
        </w:rPr>
        <w:t>Торбеевского</w:t>
      </w:r>
      <w:proofErr w:type="spellEnd"/>
      <w:r>
        <w:rPr>
          <w:rStyle w:val="14pt"/>
          <w:color w:val="000000"/>
        </w:rPr>
        <w:t xml:space="preserve"> муниципального района Республики Мордовия от  26.12.2013 г. № 92 «О бюджете </w:t>
      </w:r>
      <w:proofErr w:type="spellStart"/>
      <w:r>
        <w:rPr>
          <w:rStyle w:val="14pt"/>
          <w:color w:val="000000"/>
        </w:rPr>
        <w:t>Торбеевского</w:t>
      </w:r>
      <w:proofErr w:type="spellEnd"/>
      <w:r>
        <w:rPr>
          <w:rStyle w:val="14pt"/>
          <w:color w:val="000000"/>
        </w:rPr>
        <w:t xml:space="preserve"> муниципального района Республи</w:t>
      </w:r>
      <w:r>
        <w:rPr>
          <w:rStyle w:val="14pt"/>
          <w:color w:val="000000"/>
        </w:rPr>
        <w:softHyphen/>
        <w:t>ки Мордовия на 2014 г. и на плановый период 2015—2016 гг.» от 15 августа 2014 г. № 117;</w:t>
      </w:r>
    </w:p>
    <w:p w:rsidR="0064704A" w:rsidRDefault="0064704A" w:rsidP="0064704A">
      <w:pPr>
        <w:pStyle w:val="a6"/>
        <w:numPr>
          <w:ilvl w:val="0"/>
          <w:numId w:val="36"/>
        </w:numPr>
        <w:shd w:val="clear" w:color="auto" w:fill="auto"/>
        <w:tabs>
          <w:tab w:val="left" w:pos="975"/>
        </w:tabs>
        <w:spacing w:after="0" w:line="360" w:lineRule="auto"/>
        <w:ind w:left="20" w:right="20" w:firstLine="560"/>
        <w:jc w:val="both"/>
      </w:pPr>
      <w:r>
        <w:rPr>
          <w:rStyle w:val="14pt"/>
          <w:color w:val="000000"/>
        </w:rPr>
        <w:t xml:space="preserve">о внесении изменений и дополнений в решение Совета депутатов  </w:t>
      </w:r>
      <w:proofErr w:type="spellStart"/>
      <w:r>
        <w:rPr>
          <w:rStyle w:val="14pt"/>
          <w:color w:val="000000"/>
        </w:rPr>
        <w:t>Торбеевского</w:t>
      </w:r>
      <w:proofErr w:type="spellEnd"/>
      <w:r>
        <w:rPr>
          <w:rStyle w:val="14pt"/>
          <w:color w:val="000000"/>
        </w:rPr>
        <w:t xml:space="preserve"> муниципального района Республики Мордовия от  26.12.2013 г. № 92 «О бюджете </w:t>
      </w:r>
      <w:proofErr w:type="spellStart"/>
      <w:r>
        <w:rPr>
          <w:rStyle w:val="14pt"/>
          <w:color w:val="000000"/>
        </w:rPr>
        <w:t>Торбеевского</w:t>
      </w:r>
      <w:proofErr w:type="spellEnd"/>
      <w:r>
        <w:rPr>
          <w:rStyle w:val="14pt"/>
          <w:color w:val="000000"/>
        </w:rPr>
        <w:t xml:space="preserve"> муниципального района Республи</w:t>
      </w:r>
      <w:r>
        <w:rPr>
          <w:rStyle w:val="14pt"/>
          <w:color w:val="000000"/>
        </w:rPr>
        <w:softHyphen/>
        <w:t>ки Мордовия на 2014 г. и на плановый период 2015—2016 гг.» от 11 ноября  2014 г. № 122;</w:t>
      </w:r>
    </w:p>
    <w:p w:rsidR="0064704A" w:rsidRPr="00084FA3" w:rsidRDefault="0064704A" w:rsidP="0064704A">
      <w:pPr>
        <w:pStyle w:val="a6"/>
        <w:numPr>
          <w:ilvl w:val="0"/>
          <w:numId w:val="41"/>
        </w:numPr>
        <w:shd w:val="clear" w:color="auto" w:fill="auto"/>
        <w:tabs>
          <w:tab w:val="left" w:pos="922"/>
        </w:tabs>
        <w:spacing w:after="0" w:line="360" w:lineRule="auto"/>
        <w:ind w:left="20" w:right="20" w:firstLine="560"/>
        <w:jc w:val="both"/>
        <w:rPr>
          <w:rStyle w:val="14pt"/>
          <w:rFonts w:ascii="Courier New" w:hAnsi="Courier New" w:cs="Courier New"/>
          <w:sz w:val="27"/>
          <w:szCs w:val="27"/>
        </w:rPr>
      </w:pPr>
      <w:r>
        <w:rPr>
          <w:rStyle w:val="14pt"/>
          <w:color w:val="000000"/>
        </w:rPr>
        <w:t xml:space="preserve">Постановлений Администрации </w:t>
      </w:r>
      <w:proofErr w:type="spellStart"/>
      <w:r>
        <w:rPr>
          <w:rStyle w:val="14pt"/>
          <w:color w:val="000000"/>
        </w:rPr>
        <w:t>Торбеевского</w:t>
      </w:r>
      <w:proofErr w:type="spellEnd"/>
      <w:r>
        <w:rPr>
          <w:rStyle w:val="14pt"/>
          <w:color w:val="000000"/>
        </w:rPr>
        <w:t xml:space="preserve"> муниципального рай</w:t>
      </w:r>
      <w:r>
        <w:rPr>
          <w:rStyle w:val="14pt"/>
          <w:color w:val="000000"/>
        </w:rPr>
        <w:softHyphen/>
      </w:r>
      <w:bookmarkStart w:id="13" w:name="_GoBack"/>
      <w:bookmarkEnd w:id="13"/>
      <w:r>
        <w:rPr>
          <w:rStyle w:val="14pt"/>
          <w:color w:val="000000"/>
        </w:rPr>
        <w:lastRenderedPageBreak/>
        <w:t>она Республики Мордовия:</w:t>
      </w:r>
    </w:p>
    <w:p w:rsidR="0064704A" w:rsidRDefault="0064704A" w:rsidP="0064704A">
      <w:pPr>
        <w:pStyle w:val="a6"/>
        <w:numPr>
          <w:ilvl w:val="0"/>
          <w:numId w:val="43"/>
        </w:numPr>
        <w:shd w:val="clear" w:color="auto" w:fill="auto"/>
        <w:tabs>
          <w:tab w:val="left" w:pos="922"/>
        </w:tabs>
        <w:spacing w:after="0" w:line="360" w:lineRule="auto"/>
        <w:ind w:right="20"/>
        <w:jc w:val="both"/>
        <w:rPr>
          <w:rStyle w:val="14pt"/>
          <w:color w:val="000000"/>
        </w:rPr>
      </w:pPr>
      <w:r>
        <w:rPr>
          <w:rStyle w:val="14pt"/>
          <w:color w:val="000000"/>
        </w:rPr>
        <w:t xml:space="preserve">об утверждении Прогноза 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от 27 января 2014г. №35; </w:t>
      </w:r>
    </w:p>
    <w:p w:rsidR="0064704A" w:rsidRDefault="0064704A" w:rsidP="0064704A">
      <w:pPr>
        <w:pStyle w:val="a6"/>
        <w:numPr>
          <w:ilvl w:val="0"/>
          <w:numId w:val="43"/>
        </w:numPr>
        <w:shd w:val="clear" w:color="auto" w:fill="auto"/>
        <w:tabs>
          <w:tab w:val="left" w:pos="922"/>
        </w:tabs>
        <w:spacing w:after="0" w:line="360" w:lineRule="auto"/>
        <w:ind w:right="20"/>
        <w:jc w:val="both"/>
        <w:rPr>
          <w:rStyle w:val="14pt"/>
          <w:color w:val="000000"/>
        </w:rPr>
      </w:pPr>
      <w:r>
        <w:rPr>
          <w:rStyle w:val="14pt"/>
          <w:color w:val="000000"/>
        </w:rPr>
        <w:t>о внесении изменений в помесячную разбивку Прогноза</w:t>
      </w:r>
      <w:r w:rsidRPr="006C70DA">
        <w:rPr>
          <w:rStyle w:val="14pt"/>
          <w:color w:val="000000"/>
        </w:rPr>
        <w:t xml:space="preserve"> </w:t>
      </w:r>
      <w:r>
        <w:rPr>
          <w:rStyle w:val="14pt"/>
          <w:color w:val="000000"/>
        </w:rPr>
        <w:t>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от 18 июня 2014г. №549;</w:t>
      </w:r>
    </w:p>
    <w:p w:rsidR="0064704A" w:rsidRDefault="0064704A" w:rsidP="0064704A">
      <w:pPr>
        <w:pStyle w:val="a6"/>
        <w:numPr>
          <w:ilvl w:val="0"/>
          <w:numId w:val="43"/>
        </w:numPr>
        <w:shd w:val="clear" w:color="auto" w:fill="auto"/>
        <w:tabs>
          <w:tab w:val="left" w:pos="922"/>
        </w:tabs>
        <w:spacing w:after="0" w:line="360" w:lineRule="auto"/>
        <w:ind w:right="20"/>
        <w:jc w:val="both"/>
        <w:rPr>
          <w:rStyle w:val="14pt"/>
          <w:color w:val="000000"/>
        </w:rPr>
      </w:pPr>
      <w:r>
        <w:rPr>
          <w:rStyle w:val="14pt"/>
          <w:color w:val="000000"/>
        </w:rPr>
        <w:t>о внесении изменений в помесячную разбивку Прогноза</w:t>
      </w:r>
      <w:r w:rsidRPr="006C70DA">
        <w:rPr>
          <w:rStyle w:val="14pt"/>
          <w:color w:val="000000"/>
        </w:rPr>
        <w:t xml:space="preserve"> </w:t>
      </w:r>
      <w:r>
        <w:rPr>
          <w:rStyle w:val="14pt"/>
          <w:color w:val="000000"/>
        </w:rPr>
        <w:t>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от 11 августа 2014г. №671;</w:t>
      </w:r>
    </w:p>
    <w:p w:rsidR="0064704A" w:rsidRPr="007C0BA0" w:rsidRDefault="0064704A" w:rsidP="0064704A">
      <w:pPr>
        <w:pStyle w:val="a6"/>
        <w:numPr>
          <w:ilvl w:val="0"/>
          <w:numId w:val="43"/>
        </w:numPr>
        <w:shd w:val="clear" w:color="auto" w:fill="auto"/>
        <w:tabs>
          <w:tab w:val="left" w:pos="922"/>
        </w:tabs>
        <w:spacing w:after="0" w:line="360" w:lineRule="auto"/>
        <w:ind w:left="20" w:right="20" w:firstLine="560"/>
        <w:jc w:val="both"/>
        <w:rPr>
          <w:rStyle w:val="14pt"/>
          <w:rFonts w:ascii="Courier New" w:hAnsi="Courier New" w:cs="Courier New"/>
          <w:sz w:val="27"/>
          <w:szCs w:val="27"/>
        </w:rPr>
      </w:pPr>
      <w:r>
        <w:rPr>
          <w:rStyle w:val="14pt"/>
          <w:color w:val="000000"/>
        </w:rPr>
        <w:t>о внесении изменений в помесячную разбивку Прогноза</w:t>
      </w:r>
      <w:r w:rsidRPr="006C70DA">
        <w:rPr>
          <w:rStyle w:val="14pt"/>
          <w:color w:val="000000"/>
        </w:rPr>
        <w:t xml:space="preserve"> </w:t>
      </w:r>
      <w:r>
        <w:rPr>
          <w:rStyle w:val="14pt"/>
          <w:color w:val="000000"/>
        </w:rPr>
        <w:t>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от 9 октября 2014г. №883.</w:t>
      </w:r>
    </w:p>
    <w:p w:rsidR="0064704A" w:rsidRDefault="0064704A" w:rsidP="0064704A">
      <w:pPr>
        <w:pStyle w:val="a6"/>
        <w:shd w:val="clear" w:color="auto" w:fill="auto"/>
        <w:spacing w:after="0" w:line="360" w:lineRule="auto"/>
        <w:ind w:left="20" w:right="20" w:firstLine="560"/>
        <w:jc w:val="both"/>
        <w:rPr>
          <w:rStyle w:val="14pt"/>
          <w:color w:val="000000"/>
        </w:rPr>
      </w:pPr>
      <w:proofErr w:type="gramStart"/>
      <w:r>
        <w:rPr>
          <w:rStyle w:val="14pt"/>
          <w:color w:val="000000"/>
        </w:rPr>
        <w:t>Разработка и утверждение нормативных правовых актов будут осуществлены в случае внесения изменений и (или) принятия нормативных правовых актов на федеральном и региональном уровнях, затрагивающих сферу реализации настоя</w:t>
      </w:r>
      <w:r>
        <w:rPr>
          <w:rStyle w:val="14pt"/>
          <w:color w:val="000000"/>
        </w:rPr>
        <w:softHyphen/>
        <w:t>щей й программы, а также в случае принятия соответствующих управленческих решений.</w:t>
      </w:r>
      <w:proofErr w:type="gramEnd"/>
    </w:p>
    <w:p w:rsidR="0064704A" w:rsidRDefault="0064704A" w:rsidP="0064704A">
      <w:pPr>
        <w:pStyle w:val="a6"/>
        <w:shd w:val="clear" w:color="auto" w:fill="auto"/>
        <w:spacing w:after="0" w:line="384" w:lineRule="exact"/>
        <w:ind w:left="20" w:right="20" w:firstLine="560"/>
        <w:jc w:val="both"/>
        <w:rPr>
          <w:rStyle w:val="14pt"/>
          <w:color w:val="000000"/>
        </w:rPr>
      </w:pPr>
    </w:p>
    <w:p w:rsidR="0064704A" w:rsidRDefault="0064704A" w:rsidP="0064704A">
      <w:pPr>
        <w:pStyle w:val="a6"/>
        <w:shd w:val="clear" w:color="auto" w:fill="auto"/>
        <w:spacing w:after="0" w:line="384" w:lineRule="exact"/>
        <w:ind w:left="20" w:right="20" w:firstLine="560"/>
        <w:jc w:val="both"/>
        <w:rPr>
          <w:rStyle w:val="14pt"/>
          <w:color w:val="000000"/>
        </w:rPr>
      </w:pPr>
    </w:p>
    <w:p w:rsidR="0064704A" w:rsidRDefault="0064704A" w:rsidP="0064704A">
      <w:pPr>
        <w:pStyle w:val="a6"/>
        <w:shd w:val="clear" w:color="auto" w:fill="auto"/>
        <w:spacing w:after="0" w:line="384" w:lineRule="exact"/>
        <w:ind w:left="20" w:right="20" w:firstLine="560"/>
        <w:jc w:val="both"/>
        <w:rPr>
          <w:rStyle w:val="14pt"/>
          <w:color w:val="000000"/>
        </w:rPr>
      </w:pPr>
    </w:p>
    <w:p w:rsidR="0064704A" w:rsidRDefault="0064704A" w:rsidP="0064704A">
      <w:pPr>
        <w:pStyle w:val="a6"/>
        <w:shd w:val="clear" w:color="auto" w:fill="auto"/>
        <w:spacing w:after="0" w:line="384" w:lineRule="exact"/>
        <w:ind w:left="20" w:right="20" w:firstLine="560"/>
        <w:jc w:val="both"/>
        <w:rPr>
          <w:rStyle w:val="14pt"/>
          <w:color w:val="000000"/>
        </w:rPr>
      </w:pPr>
    </w:p>
    <w:p w:rsidR="0064704A" w:rsidRDefault="0064704A" w:rsidP="0064704A">
      <w:pPr>
        <w:pStyle w:val="a6"/>
        <w:shd w:val="clear" w:color="auto" w:fill="auto"/>
        <w:spacing w:after="0" w:line="384" w:lineRule="exact"/>
        <w:ind w:left="20" w:right="20" w:firstLine="560"/>
        <w:jc w:val="both"/>
        <w:rPr>
          <w:rStyle w:val="14pt"/>
          <w:color w:val="000000"/>
        </w:rPr>
      </w:pPr>
    </w:p>
    <w:p w:rsidR="004B758A" w:rsidRDefault="004B758A" w:rsidP="0064704A">
      <w:pPr>
        <w:pStyle w:val="a6"/>
        <w:shd w:val="clear" w:color="auto" w:fill="auto"/>
        <w:spacing w:after="0" w:line="384" w:lineRule="exact"/>
        <w:ind w:left="20" w:right="20" w:firstLine="560"/>
        <w:rPr>
          <w:rStyle w:val="14pt"/>
          <w:b/>
          <w:color w:val="000000"/>
        </w:rPr>
      </w:pPr>
    </w:p>
    <w:p w:rsidR="0064704A" w:rsidRPr="00F73494" w:rsidRDefault="0064704A" w:rsidP="0064704A">
      <w:pPr>
        <w:pStyle w:val="a6"/>
        <w:shd w:val="clear" w:color="auto" w:fill="auto"/>
        <w:spacing w:after="0" w:line="384" w:lineRule="exact"/>
        <w:ind w:left="20" w:right="20" w:firstLine="560"/>
        <w:rPr>
          <w:rStyle w:val="14pt"/>
          <w:b/>
          <w:color w:val="000000"/>
        </w:rPr>
      </w:pPr>
      <w:r w:rsidRPr="00F73494">
        <w:rPr>
          <w:rStyle w:val="14pt"/>
          <w:b/>
          <w:color w:val="000000"/>
        </w:rPr>
        <w:lastRenderedPageBreak/>
        <w:t>РАЗДЕЛ 6.  ПЕРЕЧЕНЬ ДОЛГОСРОЧНЫХ ЦЕЛЕВЫХ ПРОГРАММ</w:t>
      </w:r>
    </w:p>
    <w:p w:rsidR="0064704A" w:rsidRDefault="0064704A" w:rsidP="0064704A">
      <w:pPr>
        <w:pStyle w:val="a6"/>
        <w:shd w:val="clear" w:color="auto" w:fill="auto"/>
        <w:spacing w:after="0" w:line="384" w:lineRule="exact"/>
        <w:ind w:left="20" w:right="20" w:firstLine="560"/>
        <w:rPr>
          <w:rStyle w:val="14pt"/>
          <w:b/>
          <w:color w:val="000000"/>
        </w:rPr>
      </w:pPr>
    </w:p>
    <w:p w:rsidR="0064704A" w:rsidRPr="00D5320D" w:rsidRDefault="0064704A" w:rsidP="0064704A">
      <w:pPr>
        <w:spacing w:line="360" w:lineRule="auto"/>
        <w:ind w:firstLine="540"/>
        <w:jc w:val="both"/>
        <w:rPr>
          <w:rFonts w:ascii="Times New Roman" w:hAnsi="Times New Roman" w:cs="Times New Roman"/>
          <w:bCs/>
          <w:sz w:val="28"/>
          <w:szCs w:val="28"/>
        </w:rPr>
      </w:pPr>
      <w:r w:rsidRPr="00D5320D">
        <w:rPr>
          <w:rFonts w:ascii="Times New Roman" w:hAnsi="Times New Roman" w:cs="Times New Roman"/>
          <w:bCs/>
          <w:sz w:val="28"/>
          <w:szCs w:val="28"/>
        </w:rPr>
        <w:t xml:space="preserve">  По состоянию на  1 января 2014 года в </w:t>
      </w:r>
      <w:proofErr w:type="spellStart"/>
      <w:r w:rsidRPr="00D5320D">
        <w:rPr>
          <w:rFonts w:ascii="Times New Roman" w:hAnsi="Times New Roman" w:cs="Times New Roman"/>
          <w:bCs/>
          <w:sz w:val="28"/>
          <w:szCs w:val="28"/>
        </w:rPr>
        <w:t>Торбеевском</w:t>
      </w:r>
      <w:proofErr w:type="spellEnd"/>
      <w:r w:rsidRPr="00D5320D">
        <w:rPr>
          <w:rFonts w:ascii="Times New Roman" w:hAnsi="Times New Roman" w:cs="Times New Roman"/>
          <w:bCs/>
          <w:sz w:val="28"/>
          <w:szCs w:val="28"/>
        </w:rPr>
        <w:t xml:space="preserve"> муниципальном районе приняты и действуют  следующие  целевые программы (табл.1).</w:t>
      </w:r>
    </w:p>
    <w:p w:rsidR="0064704A" w:rsidRPr="00D5320D" w:rsidRDefault="0064704A" w:rsidP="0064704A">
      <w:pPr>
        <w:tabs>
          <w:tab w:val="left" w:pos="8640"/>
        </w:tabs>
        <w:ind w:firstLine="540"/>
        <w:jc w:val="right"/>
        <w:rPr>
          <w:rFonts w:ascii="Times New Roman" w:hAnsi="Times New Roman" w:cs="Times New Roman"/>
          <w:bCs/>
          <w:sz w:val="28"/>
          <w:szCs w:val="28"/>
        </w:rPr>
      </w:pPr>
      <w:r>
        <w:rPr>
          <w:b/>
          <w:bCs/>
          <w:sz w:val="28"/>
          <w:szCs w:val="28"/>
        </w:rPr>
        <w:t xml:space="preserve">             </w:t>
      </w:r>
      <w:r w:rsidRPr="00D5320D">
        <w:rPr>
          <w:rFonts w:ascii="Times New Roman" w:hAnsi="Times New Roman" w:cs="Times New Roman"/>
          <w:bCs/>
          <w:sz w:val="28"/>
          <w:szCs w:val="28"/>
        </w:rPr>
        <w:t>Таблица 1</w:t>
      </w:r>
    </w:p>
    <w:p w:rsidR="0064704A" w:rsidRPr="00D5320D" w:rsidRDefault="0064704A" w:rsidP="0064704A">
      <w:pPr>
        <w:ind w:firstLine="540"/>
        <w:jc w:val="center"/>
        <w:rPr>
          <w:rFonts w:ascii="Times New Roman" w:hAnsi="Times New Roman" w:cs="Times New Roman"/>
          <w:b/>
          <w:bCs/>
        </w:rPr>
      </w:pPr>
      <w:r w:rsidRPr="00D5320D">
        <w:rPr>
          <w:rFonts w:ascii="Times New Roman" w:hAnsi="Times New Roman" w:cs="Times New Roman"/>
          <w:b/>
          <w:bCs/>
        </w:rPr>
        <w:t xml:space="preserve">Перечень программ принятых и действующих в </w:t>
      </w:r>
      <w:proofErr w:type="spellStart"/>
      <w:r w:rsidRPr="00D5320D">
        <w:rPr>
          <w:rFonts w:ascii="Times New Roman" w:hAnsi="Times New Roman" w:cs="Times New Roman"/>
          <w:b/>
          <w:bCs/>
        </w:rPr>
        <w:t>Торбеевском</w:t>
      </w:r>
      <w:proofErr w:type="spellEnd"/>
      <w:r w:rsidRPr="00D5320D">
        <w:rPr>
          <w:rFonts w:ascii="Times New Roman" w:hAnsi="Times New Roman" w:cs="Times New Roman"/>
          <w:b/>
          <w:bCs/>
        </w:rPr>
        <w:t xml:space="preserve"> муниципальном районе  на 1.01.2014г.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6870"/>
        <w:gridCol w:w="2025"/>
      </w:tblGrid>
      <w:tr w:rsidR="0064704A" w:rsidRPr="0037232A" w:rsidTr="0064704A">
        <w:trPr>
          <w:trHeight w:val="736"/>
        </w:trPr>
        <w:tc>
          <w:tcPr>
            <w:tcW w:w="353" w:type="pct"/>
            <w:shd w:val="clear" w:color="auto" w:fill="auto"/>
            <w:vAlign w:val="center"/>
          </w:tcPr>
          <w:p w:rsidR="0064704A" w:rsidRPr="00BA5FAE" w:rsidRDefault="0064704A" w:rsidP="0064704A">
            <w:pPr>
              <w:jc w:val="center"/>
              <w:rPr>
                <w:b/>
              </w:rPr>
            </w:pPr>
            <w:r w:rsidRPr="00BA5FAE">
              <w:rPr>
                <w:b/>
              </w:rPr>
              <w:t xml:space="preserve">№ </w:t>
            </w:r>
            <w:proofErr w:type="gramStart"/>
            <w:r w:rsidRPr="00BA5FAE">
              <w:rPr>
                <w:b/>
              </w:rPr>
              <w:t>п</w:t>
            </w:r>
            <w:proofErr w:type="gramEnd"/>
            <w:r w:rsidRPr="00BA5FAE">
              <w:rPr>
                <w:b/>
              </w:rPr>
              <w:t>/п</w:t>
            </w:r>
          </w:p>
        </w:tc>
        <w:tc>
          <w:tcPr>
            <w:tcW w:w="3589" w:type="pct"/>
            <w:shd w:val="clear" w:color="auto" w:fill="auto"/>
            <w:vAlign w:val="center"/>
          </w:tcPr>
          <w:p w:rsidR="0064704A" w:rsidRPr="00D5320D" w:rsidRDefault="0064704A" w:rsidP="0064704A">
            <w:pPr>
              <w:jc w:val="center"/>
              <w:rPr>
                <w:rFonts w:ascii="Times New Roman" w:hAnsi="Times New Roman" w:cs="Times New Roman"/>
                <w:b/>
              </w:rPr>
            </w:pPr>
            <w:r w:rsidRPr="00D5320D">
              <w:rPr>
                <w:rFonts w:ascii="Times New Roman" w:hAnsi="Times New Roman" w:cs="Times New Roman"/>
                <w:b/>
              </w:rPr>
              <w:t>Наименование программы</w:t>
            </w:r>
          </w:p>
        </w:tc>
        <w:tc>
          <w:tcPr>
            <w:tcW w:w="1058" w:type="pct"/>
            <w:shd w:val="clear" w:color="auto" w:fill="auto"/>
            <w:vAlign w:val="center"/>
          </w:tcPr>
          <w:p w:rsidR="0064704A" w:rsidRPr="00D5320D" w:rsidRDefault="0064704A" w:rsidP="0064704A">
            <w:pPr>
              <w:jc w:val="center"/>
              <w:rPr>
                <w:rFonts w:ascii="Times New Roman" w:hAnsi="Times New Roman" w:cs="Times New Roman"/>
                <w:b/>
              </w:rPr>
            </w:pPr>
            <w:r w:rsidRPr="00D5320D">
              <w:rPr>
                <w:rFonts w:ascii="Times New Roman" w:hAnsi="Times New Roman" w:cs="Times New Roman"/>
                <w:b/>
              </w:rPr>
              <w:t>Номер и дата принятия</w:t>
            </w:r>
          </w:p>
        </w:tc>
      </w:tr>
      <w:tr w:rsidR="0064704A" w:rsidRPr="00BA5FAE" w:rsidTr="0064704A">
        <w:trPr>
          <w:trHeight w:val="1102"/>
        </w:trPr>
        <w:tc>
          <w:tcPr>
            <w:tcW w:w="353" w:type="pct"/>
            <w:shd w:val="clear" w:color="auto" w:fill="auto"/>
            <w:vAlign w:val="center"/>
          </w:tcPr>
          <w:p w:rsidR="0064704A" w:rsidRPr="00BA5FAE" w:rsidRDefault="0064704A" w:rsidP="0064704A">
            <w:pPr>
              <w:jc w:val="center"/>
            </w:pPr>
            <w:r>
              <w:t>1</w:t>
            </w:r>
          </w:p>
        </w:tc>
        <w:tc>
          <w:tcPr>
            <w:tcW w:w="3589" w:type="pct"/>
            <w:shd w:val="clear" w:color="auto" w:fill="auto"/>
            <w:vAlign w:val="center"/>
          </w:tcPr>
          <w:p w:rsidR="0064704A" w:rsidRPr="00D5320D" w:rsidRDefault="0064704A" w:rsidP="0064704A">
            <w:pPr>
              <w:rPr>
                <w:rFonts w:ascii="Times New Roman" w:hAnsi="Times New Roman" w:cs="Times New Roman"/>
                <w:highlight w:val="yellow"/>
              </w:rPr>
            </w:pPr>
            <w:r w:rsidRPr="00D5320D">
              <w:rPr>
                <w:rFonts w:ascii="Times New Roman" w:hAnsi="Times New Roman" w:cs="Times New Roman"/>
              </w:rPr>
              <w:t xml:space="preserve">МП </w:t>
            </w:r>
            <w:proofErr w:type="spellStart"/>
            <w:r w:rsidRPr="00D5320D">
              <w:rPr>
                <w:rFonts w:ascii="Times New Roman" w:hAnsi="Times New Roman" w:cs="Times New Roman"/>
              </w:rPr>
              <w:t>Торбеевского</w:t>
            </w:r>
            <w:proofErr w:type="spellEnd"/>
            <w:r w:rsidRPr="00D5320D">
              <w:rPr>
                <w:rFonts w:ascii="Times New Roman" w:hAnsi="Times New Roman" w:cs="Times New Roman"/>
              </w:rPr>
              <w:t xml:space="preserve">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2013-2020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highlight w:val="yellow"/>
              </w:rPr>
            </w:pPr>
            <w:r w:rsidRPr="00D5320D">
              <w:rPr>
                <w:rFonts w:ascii="Times New Roman" w:hAnsi="Times New Roman" w:cs="Times New Roman"/>
              </w:rPr>
              <w:t>Решение № 57 от 14.02.2013г.</w:t>
            </w:r>
          </w:p>
        </w:tc>
      </w:tr>
      <w:tr w:rsidR="0064704A" w:rsidRPr="00BA5FAE" w:rsidTr="0064704A">
        <w:trPr>
          <w:trHeight w:val="583"/>
        </w:trPr>
        <w:tc>
          <w:tcPr>
            <w:tcW w:w="353" w:type="pct"/>
            <w:shd w:val="clear" w:color="auto" w:fill="auto"/>
            <w:vAlign w:val="center"/>
          </w:tcPr>
          <w:p w:rsidR="0064704A" w:rsidRPr="00BA5FAE" w:rsidRDefault="0064704A" w:rsidP="0064704A">
            <w:pPr>
              <w:jc w:val="center"/>
            </w:pPr>
            <w:r>
              <w:t>2</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РЦАП «Противодействие коррупции в </w:t>
            </w:r>
            <w:proofErr w:type="spellStart"/>
            <w:r w:rsidRPr="00D5320D">
              <w:rPr>
                <w:rFonts w:ascii="Times New Roman" w:hAnsi="Times New Roman" w:cs="Times New Roman"/>
              </w:rPr>
              <w:t>Торбеевском</w:t>
            </w:r>
            <w:proofErr w:type="spellEnd"/>
            <w:r w:rsidRPr="00D5320D">
              <w:rPr>
                <w:rFonts w:ascii="Times New Roman" w:hAnsi="Times New Roman" w:cs="Times New Roman"/>
              </w:rPr>
              <w:t xml:space="preserve"> муниципальном районе на 2013-2016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Решение № 77 от 30.08.2013г.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3</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 МП «Устойчивое развитие сельских территорий на 2014-2017 годы и на период до 2020 года»</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Решение № 82 от 01.10.2013г.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4</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ЦП «Профилактика безнадзорности и правонарушений несовершеннолетних на 2011-2015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Постановление  № 512 от 24.11.2010г.</w:t>
            </w:r>
          </w:p>
        </w:tc>
      </w:tr>
      <w:tr w:rsidR="0064704A" w:rsidRPr="00BA5FAE" w:rsidTr="0064704A">
        <w:trPr>
          <w:trHeight w:val="759"/>
        </w:trPr>
        <w:tc>
          <w:tcPr>
            <w:tcW w:w="353" w:type="pct"/>
            <w:shd w:val="clear" w:color="auto" w:fill="auto"/>
            <w:vAlign w:val="center"/>
          </w:tcPr>
          <w:p w:rsidR="0064704A" w:rsidRPr="00BA5FAE" w:rsidRDefault="0064704A" w:rsidP="0064704A">
            <w:pPr>
              <w:jc w:val="center"/>
            </w:pPr>
            <w:r>
              <w:t>5</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 МЦП «Жилище" </w:t>
            </w:r>
            <w:proofErr w:type="spellStart"/>
            <w:r w:rsidRPr="00D5320D">
              <w:rPr>
                <w:rFonts w:ascii="Times New Roman" w:hAnsi="Times New Roman" w:cs="Times New Roman"/>
              </w:rPr>
              <w:t>Торбеевского</w:t>
            </w:r>
            <w:proofErr w:type="spellEnd"/>
            <w:r w:rsidRPr="00D5320D">
              <w:rPr>
                <w:rFonts w:ascii="Times New Roman" w:hAnsi="Times New Roman" w:cs="Times New Roman"/>
              </w:rPr>
              <w:t xml:space="preserve"> муниципального района на 2011-2015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Постановление № 426а от 16.05.2011г.</w:t>
            </w:r>
          </w:p>
        </w:tc>
      </w:tr>
      <w:tr w:rsidR="0064704A" w:rsidRPr="00BA5FAE" w:rsidTr="0064704A">
        <w:trPr>
          <w:trHeight w:val="383"/>
        </w:trPr>
        <w:tc>
          <w:tcPr>
            <w:tcW w:w="353" w:type="pct"/>
            <w:shd w:val="clear" w:color="auto" w:fill="auto"/>
            <w:vAlign w:val="center"/>
          </w:tcPr>
          <w:p w:rsidR="0064704A" w:rsidRPr="00BA5FAE" w:rsidRDefault="0064704A" w:rsidP="0064704A">
            <w:pPr>
              <w:jc w:val="center"/>
            </w:pPr>
            <w:r>
              <w:t>6</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РЦП «Энергосбережение и повышение энергетической эффективности в </w:t>
            </w:r>
            <w:proofErr w:type="spellStart"/>
            <w:r w:rsidRPr="00D5320D">
              <w:rPr>
                <w:rFonts w:ascii="Times New Roman" w:hAnsi="Times New Roman" w:cs="Times New Roman"/>
              </w:rPr>
              <w:t>Торбеевском</w:t>
            </w:r>
            <w:proofErr w:type="spellEnd"/>
            <w:r w:rsidRPr="00D5320D">
              <w:rPr>
                <w:rFonts w:ascii="Times New Roman" w:hAnsi="Times New Roman" w:cs="Times New Roman"/>
              </w:rPr>
              <w:t xml:space="preserve"> муниципальном районе на 2011-2015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Постановление № 262 от 28.07.2010г.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7</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 РП «Обеспечение безопасности населения на транспорте на территории </w:t>
            </w:r>
            <w:proofErr w:type="spellStart"/>
            <w:r w:rsidRPr="00D5320D">
              <w:rPr>
                <w:rFonts w:ascii="Times New Roman" w:hAnsi="Times New Roman" w:cs="Times New Roman"/>
              </w:rPr>
              <w:t>Торбеевского</w:t>
            </w:r>
            <w:proofErr w:type="spellEnd"/>
            <w:r w:rsidRPr="00D5320D">
              <w:rPr>
                <w:rFonts w:ascii="Times New Roman" w:hAnsi="Times New Roman" w:cs="Times New Roman"/>
              </w:rPr>
              <w:t xml:space="preserve"> муниципального района Республики Мордовия на 2014-2018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Постановление № 780 от 10.09.2014г.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8</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 Программа по укреплению общественного порядка и обеспечению общественной  безопасности в </w:t>
            </w:r>
            <w:proofErr w:type="spellStart"/>
            <w:r w:rsidRPr="00D5320D">
              <w:rPr>
                <w:rFonts w:ascii="Times New Roman" w:hAnsi="Times New Roman" w:cs="Times New Roman"/>
              </w:rPr>
              <w:t>Торбеевском</w:t>
            </w:r>
            <w:proofErr w:type="spellEnd"/>
            <w:r w:rsidRPr="00D5320D">
              <w:rPr>
                <w:rFonts w:ascii="Times New Roman" w:hAnsi="Times New Roman" w:cs="Times New Roman"/>
              </w:rPr>
              <w:t xml:space="preserve"> муниципальном районе на 2013-2016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Решение № 75 от 16.07.2013г.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9</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 МЦП развития и применения информационных технологий в </w:t>
            </w:r>
            <w:proofErr w:type="spellStart"/>
            <w:r w:rsidRPr="00D5320D">
              <w:rPr>
                <w:rFonts w:ascii="Times New Roman" w:hAnsi="Times New Roman" w:cs="Times New Roman"/>
              </w:rPr>
              <w:t>Торбеевском</w:t>
            </w:r>
            <w:proofErr w:type="spellEnd"/>
            <w:r w:rsidRPr="00D5320D">
              <w:rPr>
                <w:rFonts w:ascii="Times New Roman" w:hAnsi="Times New Roman" w:cs="Times New Roman"/>
              </w:rPr>
              <w:t xml:space="preserve"> муниципальном районе Республики Мордовия в период до 2015 года</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Постановление № 646 от 9.12.2010г.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10</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ЦП «Комплексные меры противодействия  злоупотребления наркотиками и их незаконному обороту на 2011-2014г.»</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Постановление № 704 от 30.12.2010г.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11</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МП «Развитие муниципальной службы в </w:t>
            </w:r>
            <w:proofErr w:type="spellStart"/>
            <w:r w:rsidRPr="00D5320D">
              <w:rPr>
                <w:rFonts w:ascii="Times New Roman" w:hAnsi="Times New Roman" w:cs="Times New Roman"/>
              </w:rPr>
              <w:t>Торбеевском</w:t>
            </w:r>
            <w:proofErr w:type="spellEnd"/>
            <w:r w:rsidRPr="00D5320D">
              <w:rPr>
                <w:rFonts w:ascii="Times New Roman" w:hAnsi="Times New Roman" w:cs="Times New Roman"/>
              </w:rPr>
              <w:t xml:space="preserve"> муниципальном районе (2011-2014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Решение № 198 от 5.03.2011г.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12</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Комплексная программа по усилению борьбы с преступностью в </w:t>
            </w:r>
            <w:proofErr w:type="spellStart"/>
            <w:r w:rsidRPr="00D5320D">
              <w:rPr>
                <w:rFonts w:ascii="Times New Roman" w:hAnsi="Times New Roman" w:cs="Times New Roman"/>
              </w:rPr>
              <w:t>Торбеевском</w:t>
            </w:r>
            <w:proofErr w:type="spellEnd"/>
            <w:r w:rsidRPr="00D5320D">
              <w:rPr>
                <w:rFonts w:ascii="Times New Roman" w:hAnsi="Times New Roman" w:cs="Times New Roman"/>
              </w:rPr>
              <w:t xml:space="preserve"> муниципальном районе на 2011-2015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Решение № 192 от 18.01.2011г.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13</w:t>
            </w:r>
          </w:p>
        </w:tc>
        <w:tc>
          <w:tcPr>
            <w:tcW w:w="3589" w:type="pct"/>
            <w:shd w:val="clear" w:color="auto" w:fill="auto"/>
            <w:vAlign w:val="center"/>
          </w:tcPr>
          <w:p w:rsidR="0064704A" w:rsidRPr="00D5320D" w:rsidRDefault="0064704A" w:rsidP="0064704A">
            <w:pPr>
              <w:rPr>
                <w:rFonts w:ascii="Times New Roman" w:hAnsi="Times New Roman" w:cs="Times New Roman"/>
                <w:highlight w:val="yellow"/>
              </w:rPr>
            </w:pPr>
            <w:r w:rsidRPr="00D5320D">
              <w:rPr>
                <w:rFonts w:ascii="Times New Roman" w:hAnsi="Times New Roman" w:cs="Times New Roman"/>
              </w:rPr>
              <w:t xml:space="preserve">МЦП Развития малого и среднего предпринимательства в </w:t>
            </w:r>
            <w:proofErr w:type="spellStart"/>
            <w:r w:rsidRPr="00D5320D">
              <w:rPr>
                <w:rFonts w:ascii="Times New Roman" w:hAnsi="Times New Roman" w:cs="Times New Roman"/>
              </w:rPr>
              <w:t>Торбеевском</w:t>
            </w:r>
            <w:proofErr w:type="spellEnd"/>
            <w:r w:rsidRPr="00D5320D">
              <w:rPr>
                <w:rFonts w:ascii="Times New Roman" w:hAnsi="Times New Roman" w:cs="Times New Roman"/>
              </w:rPr>
              <w:t xml:space="preserve"> муниципальном районе Республики Мордовия на 2012-2016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highlight w:val="yellow"/>
              </w:rPr>
            </w:pPr>
            <w:r w:rsidRPr="00D5320D">
              <w:rPr>
                <w:rFonts w:ascii="Times New Roman" w:hAnsi="Times New Roman" w:cs="Times New Roman"/>
              </w:rPr>
              <w:t>Постановление № 110 от 15.02.2012г.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t>14</w:t>
            </w:r>
          </w:p>
        </w:tc>
        <w:tc>
          <w:tcPr>
            <w:tcW w:w="3589" w:type="pct"/>
            <w:shd w:val="clear" w:color="auto" w:fill="auto"/>
            <w:vAlign w:val="center"/>
          </w:tcPr>
          <w:p w:rsidR="0064704A" w:rsidRPr="00D5320D" w:rsidRDefault="0064704A" w:rsidP="0064704A">
            <w:pPr>
              <w:rPr>
                <w:rFonts w:ascii="Times New Roman" w:hAnsi="Times New Roman" w:cs="Times New Roman"/>
                <w:highlight w:val="yellow"/>
              </w:rPr>
            </w:pPr>
            <w:r w:rsidRPr="00D5320D">
              <w:rPr>
                <w:rFonts w:ascii="Times New Roman" w:hAnsi="Times New Roman" w:cs="Times New Roman"/>
              </w:rPr>
              <w:t xml:space="preserve"> Программа  поэтапного совершенствования системы оплаты труда в муниципальных учреждениях </w:t>
            </w:r>
            <w:proofErr w:type="spellStart"/>
            <w:r w:rsidRPr="00D5320D">
              <w:rPr>
                <w:rFonts w:ascii="Times New Roman" w:hAnsi="Times New Roman" w:cs="Times New Roman"/>
              </w:rPr>
              <w:t>Торбеевского</w:t>
            </w:r>
            <w:proofErr w:type="spellEnd"/>
            <w:r w:rsidRPr="00D5320D">
              <w:rPr>
                <w:rFonts w:ascii="Times New Roman" w:hAnsi="Times New Roman" w:cs="Times New Roman"/>
              </w:rPr>
              <w:t xml:space="preserve"> </w:t>
            </w:r>
            <w:r w:rsidRPr="00D5320D">
              <w:rPr>
                <w:rFonts w:ascii="Times New Roman" w:hAnsi="Times New Roman" w:cs="Times New Roman"/>
              </w:rPr>
              <w:lastRenderedPageBreak/>
              <w:t>муниципального района Республики Мордовия на 2013-2018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highlight w:val="yellow"/>
              </w:rPr>
            </w:pPr>
            <w:r w:rsidRPr="00D5320D">
              <w:rPr>
                <w:rFonts w:ascii="Times New Roman" w:hAnsi="Times New Roman" w:cs="Times New Roman"/>
              </w:rPr>
              <w:lastRenderedPageBreak/>
              <w:t xml:space="preserve">Постановление № 177 от </w:t>
            </w:r>
            <w:r w:rsidRPr="00D5320D">
              <w:rPr>
                <w:rFonts w:ascii="Times New Roman" w:hAnsi="Times New Roman" w:cs="Times New Roman"/>
              </w:rPr>
              <w:lastRenderedPageBreak/>
              <w:t>25.03.2013г.</w:t>
            </w:r>
          </w:p>
        </w:tc>
      </w:tr>
      <w:tr w:rsidR="0064704A" w:rsidRPr="00BA5FAE" w:rsidTr="0064704A">
        <w:trPr>
          <w:trHeight w:val="368"/>
        </w:trPr>
        <w:tc>
          <w:tcPr>
            <w:tcW w:w="353" w:type="pct"/>
            <w:shd w:val="clear" w:color="auto" w:fill="auto"/>
            <w:vAlign w:val="center"/>
          </w:tcPr>
          <w:p w:rsidR="0064704A" w:rsidRPr="00BA5FAE" w:rsidRDefault="0064704A" w:rsidP="0064704A">
            <w:pPr>
              <w:jc w:val="center"/>
            </w:pPr>
            <w:r>
              <w:lastRenderedPageBreak/>
              <w:t>15</w:t>
            </w:r>
          </w:p>
        </w:tc>
        <w:tc>
          <w:tcPr>
            <w:tcW w:w="3589" w:type="pct"/>
            <w:shd w:val="clear" w:color="auto" w:fill="auto"/>
            <w:vAlign w:val="center"/>
          </w:tcPr>
          <w:p w:rsidR="0064704A" w:rsidRPr="00D5320D" w:rsidRDefault="0064704A" w:rsidP="0064704A">
            <w:pPr>
              <w:rPr>
                <w:rFonts w:ascii="Times New Roman" w:hAnsi="Times New Roman" w:cs="Times New Roman"/>
              </w:rPr>
            </w:pPr>
            <w:r w:rsidRPr="00D5320D">
              <w:rPr>
                <w:rFonts w:ascii="Times New Roman" w:hAnsi="Times New Roman" w:cs="Times New Roman"/>
              </w:rPr>
              <w:t xml:space="preserve">МЦП развития образования </w:t>
            </w:r>
            <w:proofErr w:type="spellStart"/>
            <w:r w:rsidRPr="00D5320D">
              <w:rPr>
                <w:rFonts w:ascii="Times New Roman" w:hAnsi="Times New Roman" w:cs="Times New Roman"/>
              </w:rPr>
              <w:t>Торбеевского</w:t>
            </w:r>
            <w:proofErr w:type="spellEnd"/>
            <w:r w:rsidRPr="00D5320D">
              <w:rPr>
                <w:rFonts w:ascii="Times New Roman" w:hAnsi="Times New Roman" w:cs="Times New Roman"/>
              </w:rPr>
              <w:t xml:space="preserve"> муниципального района Республики Мордовия на 2011-2015 годы</w:t>
            </w:r>
          </w:p>
        </w:tc>
        <w:tc>
          <w:tcPr>
            <w:tcW w:w="1058" w:type="pct"/>
            <w:shd w:val="clear" w:color="auto" w:fill="auto"/>
            <w:vAlign w:val="center"/>
          </w:tcPr>
          <w:p w:rsidR="0064704A" w:rsidRPr="00D5320D" w:rsidRDefault="0064704A" w:rsidP="0064704A">
            <w:pPr>
              <w:jc w:val="center"/>
              <w:rPr>
                <w:rFonts w:ascii="Times New Roman" w:hAnsi="Times New Roman" w:cs="Times New Roman"/>
              </w:rPr>
            </w:pPr>
            <w:r w:rsidRPr="00D5320D">
              <w:rPr>
                <w:rFonts w:ascii="Times New Roman" w:hAnsi="Times New Roman" w:cs="Times New Roman"/>
              </w:rPr>
              <w:t>Решение №210 от 3.06.2011г.</w:t>
            </w:r>
          </w:p>
        </w:tc>
      </w:tr>
    </w:tbl>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64704A" w:rsidRDefault="0064704A" w:rsidP="0064704A">
      <w:pPr>
        <w:pStyle w:val="a6"/>
        <w:shd w:val="clear" w:color="auto" w:fill="auto"/>
        <w:spacing w:after="0" w:line="384" w:lineRule="exact"/>
        <w:ind w:left="20" w:right="20" w:firstLine="560"/>
        <w:rPr>
          <w:rStyle w:val="14pt"/>
          <w:b/>
          <w:color w:val="000000"/>
        </w:rPr>
      </w:pPr>
    </w:p>
    <w:p w:rsidR="00F73494" w:rsidRDefault="00F73494" w:rsidP="0064704A">
      <w:pPr>
        <w:pStyle w:val="a6"/>
        <w:shd w:val="clear" w:color="auto" w:fill="auto"/>
        <w:spacing w:after="0" w:line="384" w:lineRule="exact"/>
        <w:ind w:left="20" w:right="20" w:firstLine="560"/>
        <w:rPr>
          <w:rStyle w:val="14pt"/>
          <w:b/>
          <w:color w:val="000000"/>
        </w:rPr>
      </w:pPr>
    </w:p>
    <w:p w:rsidR="00F73494" w:rsidRDefault="00F73494" w:rsidP="0064704A">
      <w:pPr>
        <w:pStyle w:val="a6"/>
        <w:shd w:val="clear" w:color="auto" w:fill="auto"/>
        <w:spacing w:after="0" w:line="384" w:lineRule="exact"/>
        <w:ind w:left="20" w:right="20" w:firstLine="560"/>
        <w:rPr>
          <w:rStyle w:val="14pt"/>
          <w:b/>
          <w:color w:val="000000"/>
        </w:rPr>
      </w:pPr>
    </w:p>
    <w:p w:rsidR="00F73494" w:rsidRDefault="00F73494" w:rsidP="0064704A">
      <w:pPr>
        <w:pStyle w:val="a6"/>
        <w:shd w:val="clear" w:color="auto" w:fill="auto"/>
        <w:spacing w:after="0" w:line="384" w:lineRule="exact"/>
        <w:ind w:left="20" w:right="20" w:firstLine="560"/>
        <w:rPr>
          <w:rStyle w:val="14pt"/>
          <w:b/>
          <w:color w:val="000000"/>
        </w:rPr>
      </w:pPr>
    </w:p>
    <w:p w:rsidR="00F73494" w:rsidRDefault="00F73494" w:rsidP="0064704A">
      <w:pPr>
        <w:pStyle w:val="a6"/>
        <w:shd w:val="clear" w:color="auto" w:fill="auto"/>
        <w:spacing w:after="0" w:line="384" w:lineRule="exact"/>
        <w:ind w:left="20" w:right="20" w:firstLine="560"/>
        <w:rPr>
          <w:rStyle w:val="14pt"/>
          <w:b/>
          <w:color w:val="000000"/>
        </w:rPr>
      </w:pPr>
    </w:p>
    <w:p w:rsidR="004B758A" w:rsidRDefault="004B758A" w:rsidP="0064704A">
      <w:pPr>
        <w:pStyle w:val="a6"/>
        <w:shd w:val="clear" w:color="auto" w:fill="auto"/>
        <w:spacing w:after="0" w:line="384" w:lineRule="exact"/>
        <w:ind w:left="20" w:right="20" w:firstLine="560"/>
        <w:rPr>
          <w:rStyle w:val="14pt"/>
          <w:b/>
          <w:color w:val="000000"/>
        </w:rPr>
      </w:pPr>
    </w:p>
    <w:p w:rsidR="004B758A" w:rsidRDefault="004B758A" w:rsidP="0064704A">
      <w:pPr>
        <w:pStyle w:val="a6"/>
        <w:shd w:val="clear" w:color="auto" w:fill="auto"/>
        <w:spacing w:after="0" w:line="384" w:lineRule="exact"/>
        <w:ind w:left="20" w:right="20" w:firstLine="560"/>
        <w:rPr>
          <w:rStyle w:val="14pt"/>
          <w:b/>
          <w:color w:val="000000"/>
        </w:rPr>
      </w:pPr>
    </w:p>
    <w:p w:rsidR="004B758A" w:rsidRDefault="004B758A" w:rsidP="0064704A">
      <w:pPr>
        <w:pStyle w:val="a6"/>
        <w:shd w:val="clear" w:color="auto" w:fill="auto"/>
        <w:spacing w:after="0" w:line="384" w:lineRule="exact"/>
        <w:ind w:left="20" w:right="20" w:firstLine="560"/>
        <w:rPr>
          <w:rStyle w:val="14pt"/>
          <w:b/>
          <w:color w:val="000000"/>
        </w:rPr>
      </w:pPr>
    </w:p>
    <w:p w:rsidR="004B758A" w:rsidRDefault="004B758A" w:rsidP="0064704A">
      <w:pPr>
        <w:pStyle w:val="a6"/>
        <w:shd w:val="clear" w:color="auto" w:fill="auto"/>
        <w:spacing w:after="0" w:line="384" w:lineRule="exact"/>
        <w:ind w:left="20" w:right="20" w:firstLine="560"/>
        <w:rPr>
          <w:rStyle w:val="14pt"/>
          <w:b/>
          <w:color w:val="000000"/>
        </w:rPr>
      </w:pPr>
    </w:p>
    <w:p w:rsidR="004B758A" w:rsidRDefault="004B758A" w:rsidP="0064704A">
      <w:pPr>
        <w:pStyle w:val="a6"/>
        <w:shd w:val="clear" w:color="auto" w:fill="auto"/>
        <w:spacing w:after="0" w:line="384" w:lineRule="exact"/>
        <w:ind w:left="20" w:right="20" w:firstLine="560"/>
        <w:rPr>
          <w:rStyle w:val="14pt"/>
          <w:b/>
          <w:color w:val="000000"/>
        </w:rPr>
      </w:pPr>
    </w:p>
    <w:p w:rsidR="004B758A" w:rsidRDefault="004B758A" w:rsidP="0064704A">
      <w:pPr>
        <w:pStyle w:val="a6"/>
        <w:shd w:val="clear" w:color="auto" w:fill="auto"/>
        <w:spacing w:after="0" w:line="384" w:lineRule="exact"/>
        <w:ind w:left="20" w:right="20" w:firstLine="560"/>
        <w:rPr>
          <w:rStyle w:val="14pt"/>
          <w:b/>
          <w:color w:val="000000"/>
        </w:rPr>
      </w:pPr>
    </w:p>
    <w:p w:rsidR="0064704A" w:rsidRPr="00F73494" w:rsidRDefault="0064704A" w:rsidP="0064704A">
      <w:pPr>
        <w:pStyle w:val="a6"/>
        <w:shd w:val="clear" w:color="auto" w:fill="auto"/>
        <w:spacing w:after="0" w:line="384" w:lineRule="exact"/>
        <w:ind w:left="20" w:right="20" w:firstLine="560"/>
        <w:rPr>
          <w:rStyle w:val="14pt"/>
          <w:b/>
          <w:color w:val="000000"/>
        </w:rPr>
      </w:pPr>
      <w:r w:rsidRPr="00F73494">
        <w:rPr>
          <w:rStyle w:val="14pt"/>
          <w:b/>
          <w:color w:val="000000"/>
        </w:rPr>
        <w:lastRenderedPageBreak/>
        <w:t xml:space="preserve"> РАЗДЕЛ 7. РЕСУРСНОЕ ОБЕСПЕЧЕНИЕ ПРОГРАММЫ</w:t>
      </w:r>
    </w:p>
    <w:p w:rsidR="0064704A" w:rsidRDefault="0064704A" w:rsidP="0064704A">
      <w:pPr>
        <w:pStyle w:val="a6"/>
        <w:shd w:val="clear" w:color="auto" w:fill="auto"/>
        <w:spacing w:after="0" w:line="384" w:lineRule="exact"/>
        <w:ind w:left="20" w:right="20" w:firstLine="560"/>
        <w:jc w:val="both"/>
        <w:rPr>
          <w:rStyle w:val="14pt"/>
          <w:color w:val="000000"/>
        </w:rPr>
      </w:pPr>
    </w:p>
    <w:p w:rsidR="0064704A" w:rsidRDefault="0064704A" w:rsidP="0064704A">
      <w:pPr>
        <w:pStyle w:val="a6"/>
        <w:shd w:val="clear" w:color="auto" w:fill="auto"/>
        <w:spacing w:after="0" w:line="360" w:lineRule="auto"/>
        <w:ind w:left="20" w:right="20" w:firstLine="560"/>
        <w:jc w:val="both"/>
      </w:pPr>
      <w:r>
        <w:rPr>
          <w:rStyle w:val="14pt"/>
          <w:color w:val="000000"/>
        </w:rPr>
        <w:t>Объемы и источники финансирования программы опре</w:t>
      </w:r>
      <w:r>
        <w:rPr>
          <w:rStyle w:val="14pt"/>
          <w:color w:val="000000"/>
        </w:rPr>
        <w:softHyphen/>
        <w:t>деляются на стадии разработки проектов, которые вошли в ее состав и утвер</w:t>
      </w:r>
      <w:r>
        <w:rPr>
          <w:rStyle w:val="14pt"/>
          <w:color w:val="000000"/>
        </w:rPr>
        <w:softHyphen/>
        <w:t xml:space="preserve">ждены постановлением Администрации </w:t>
      </w:r>
      <w:proofErr w:type="spellStart"/>
      <w:r>
        <w:rPr>
          <w:rStyle w:val="14pt"/>
          <w:color w:val="000000"/>
        </w:rPr>
        <w:t>Торбеевского</w:t>
      </w:r>
      <w:proofErr w:type="spellEnd"/>
      <w:r>
        <w:rPr>
          <w:rStyle w:val="14pt"/>
          <w:color w:val="000000"/>
        </w:rPr>
        <w:t xml:space="preserve"> муниципального района. Реализация программы обеспечивается за счет бюд</w:t>
      </w:r>
      <w:r>
        <w:rPr>
          <w:rStyle w:val="14pt"/>
          <w:color w:val="000000"/>
        </w:rPr>
        <w:softHyphen/>
        <w:t>жета Российской Федерации (в части согласованных проектов федерального значения), республиканского бюджета Республики Мордовия (в части согласо</w:t>
      </w:r>
      <w:r>
        <w:rPr>
          <w:rStyle w:val="14pt"/>
          <w:color w:val="000000"/>
        </w:rPr>
        <w:softHyphen/>
        <w:t>ванных проектов республиканского значения), бюджета муниципального рай</w:t>
      </w:r>
      <w:r>
        <w:rPr>
          <w:rStyle w:val="14pt"/>
          <w:color w:val="000000"/>
        </w:rPr>
        <w:softHyphen/>
        <w:t>она (местный бюджет) и привлекаемых внебюджетных источников.</w:t>
      </w:r>
    </w:p>
    <w:p w:rsidR="0064704A" w:rsidRDefault="0064704A" w:rsidP="0064704A">
      <w:pPr>
        <w:pStyle w:val="a6"/>
        <w:shd w:val="clear" w:color="auto" w:fill="auto"/>
        <w:spacing w:after="0" w:line="360" w:lineRule="auto"/>
        <w:ind w:left="20" w:right="20" w:firstLine="560"/>
        <w:jc w:val="both"/>
      </w:pPr>
      <w:r>
        <w:rPr>
          <w:rStyle w:val="14pt"/>
          <w:color w:val="000000"/>
        </w:rPr>
        <w:t>К внебюджетным источникам, привлекаемым для финансирования  программы, относятся взносы участников реализации  программы, включая собственные средства предприятий и организа</w:t>
      </w:r>
      <w:r>
        <w:rPr>
          <w:rStyle w:val="14pt"/>
          <w:color w:val="000000"/>
        </w:rPr>
        <w:softHyphen/>
        <w:t>ций государственного и негосударственного сектора экономики; целевые от</w:t>
      </w:r>
      <w:r>
        <w:rPr>
          <w:rStyle w:val="14pt"/>
          <w:color w:val="000000"/>
        </w:rPr>
        <w:softHyphen/>
        <w:t>числения от прибыли предприятий, заинтересованных в реализации  программы; кредиты банков, средства фондов и общественных организаций, заинтересованных в реализации программы (или ее отдельных мероприятий), и другие поступления.</w:t>
      </w:r>
    </w:p>
    <w:p w:rsidR="0064704A" w:rsidRPr="009B07E0" w:rsidRDefault="0064704A" w:rsidP="0064704A">
      <w:pPr>
        <w:pStyle w:val="a6"/>
        <w:shd w:val="clear" w:color="auto" w:fill="auto"/>
        <w:spacing w:after="0" w:line="360" w:lineRule="auto"/>
        <w:ind w:left="20" w:right="20" w:firstLine="560"/>
        <w:jc w:val="both"/>
      </w:pPr>
      <w:r w:rsidRPr="009B07E0">
        <w:rPr>
          <w:rStyle w:val="14pt"/>
          <w:color w:val="000000"/>
        </w:rPr>
        <w:t xml:space="preserve">Объем финансовых ресурсов, необходимых для реализации  программы, составит в период 2014—2018 гг. 5 884,7 </w:t>
      </w:r>
      <w:proofErr w:type="gramStart"/>
      <w:r w:rsidRPr="009B07E0">
        <w:rPr>
          <w:rStyle w:val="14pt"/>
          <w:color w:val="000000"/>
        </w:rPr>
        <w:t>млн</w:t>
      </w:r>
      <w:proofErr w:type="gramEnd"/>
      <w:r w:rsidRPr="009B07E0">
        <w:rPr>
          <w:rStyle w:val="14pt"/>
          <w:color w:val="000000"/>
        </w:rPr>
        <w:t xml:space="preserve"> руб., в том числе по бюджетам:</w:t>
      </w:r>
    </w:p>
    <w:p w:rsidR="0064704A" w:rsidRPr="009B07E0" w:rsidRDefault="0064704A" w:rsidP="0064704A">
      <w:pPr>
        <w:pStyle w:val="a6"/>
        <w:numPr>
          <w:ilvl w:val="0"/>
          <w:numId w:val="36"/>
        </w:numPr>
        <w:shd w:val="clear" w:color="auto" w:fill="auto"/>
        <w:tabs>
          <w:tab w:val="left" w:pos="945"/>
        </w:tabs>
        <w:spacing w:after="0" w:line="360" w:lineRule="auto"/>
        <w:ind w:left="20" w:firstLine="560"/>
        <w:jc w:val="both"/>
      </w:pPr>
      <w:r w:rsidRPr="009B07E0">
        <w:rPr>
          <w:rStyle w:val="14pt"/>
          <w:color w:val="000000"/>
        </w:rPr>
        <w:t xml:space="preserve">бюджет Российской Федерации — 474,5 </w:t>
      </w:r>
      <w:proofErr w:type="gramStart"/>
      <w:r w:rsidRPr="009B07E0">
        <w:rPr>
          <w:rStyle w:val="14pt"/>
          <w:color w:val="000000"/>
        </w:rPr>
        <w:t>млн</w:t>
      </w:r>
      <w:proofErr w:type="gramEnd"/>
      <w:r w:rsidRPr="009B07E0">
        <w:rPr>
          <w:rStyle w:val="14pt"/>
          <w:color w:val="000000"/>
        </w:rPr>
        <w:t xml:space="preserve"> руб.;</w:t>
      </w:r>
    </w:p>
    <w:p w:rsidR="0064704A" w:rsidRPr="009B07E0" w:rsidRDefault="0064704A" w:rsidP="0064704A">
      <w:pPr>
        <w:pStyle w:val="a6"/>
        <w:numPr>
          <w:ilvl w:val="0"/>
          <w:numId w:val="36"/>
        </w:numPr>
        <w:shd w:val="clear" w:color="auto" w:fill="auto"/>
        <w:tabs>
          <w:tab w:val="left" w:pos="930"/>
        </w:tabs>
        <w:spacing w:after="0" w:line="360" w:lineRule="auto"/>
        <w:ind w:left="20" w:firstLine="560"/>
        <w:jc w:val="both"/>
      </w:pPr>
      <w:r w:rsidRPr="009B07E0">
        <w:rPr>
          <w:rStyle w:val="14pt"/>
          <w:color w:val="000000"/>
        </w:rPr>
        <w:t xml:space="preserve">республиканский бюджет Республики Мордовия — 1 973,3 </w:t>
      </w:r>
      <w:proofErr w:type="gramStart"/>
      <w:r w:rsidRPr="009B07E0">
        <w:rPr>
          <w:rStyle w:val="14pt"/>
          <w:color w:val="000000"/>
        </w:rPr>
        <w:t>млн</w:t>
      </w:r>
      <w:proofErr w:type="gramEnd"/>
      <w:r w:rsidRPr="009B07E0">
        <w:rPr>
          <w:rStyle w:val="14pt"/>
          <w:color w:val="000000"/>
        </w:rPr>
        <w:t xml:space="preserve"> руб.;</w:t>
      </w:r>
    </w:p>
    <w:p w:rsidR="0064704A" w:rsidRPr="009B07E0" w:rsidRDefault="0064704A" w:rsidP="0064704A">
      <w:pPr>
        <w:pStyle w:val="a6"/>
        <w:numPr>
          <w:ilvl w:val="0"/>
          <w:numId w:val="36"/>
        </w:numPr>
        <w:shd w:val="clear" w:color="auto" w:fill="auto"/>
        <w:tabs>
          <w:tab w:val="left" w:pos="935"/>
        </w:tabs>
        <w:spacing w:after="0" w:line="360" w:lineRule="auto"/>
        <w:ind w:left="20" w:firstLine="560"/>
        <w:jc w:val="both"/>
      </w:pPr>
      <w:r w:rsidRPr="009B07E0">
        <w:rPr>
          <w:rStyle w:val="14pt"/>
          <w:color w:val="000000"/>
        </w:rPr>
        <w:t xml:space="preserve">местный бюджет — 68,2 </w:t>
      </w:r>
      <w:proofErr w:type="gramStart"/>
      <w:r w:rsidRPr="009B07E0">
        <w:rPr>
          <w:rStyle w:val="14pt"/>
          <w:color w:val="000000"/>
        </w:rPr>
        <w:t>млн</w:t>
      </w:r>
      <w:proofErr w:type="gramEnd"/>
      <w:r w:rsidRPr="009B07E0">
        <w:rPr>
          <w:rStyle w:val="14pt"/>
          <w:color w:val="000000"/>
        </w:rPr>
        <w:t xml:space="preserve"> руб.;</w:t>
      </w:r>
    </w:p>
    <w:p w:rsidR="0064704A" w:rsidRPr="009B07E0" w:rsidRDefault="0064704A" w:rsidP="0064704A">
      <w:pPr>
        <w:pStyle w:val="a6"/>
        <w:numPr>
          <w:ilvl w:val="0"/>
          <w:numId w:val="36"/>
        </w:numPr>
        <w:shd w:val="clear" w:color="auto" w:fill="auto"/>
        <w:tabs>
          <w:tab w:val="left" w:pos="935"/>
        </w:tabs>
        <w:spacing w:after="0" w:line="360" w:lineRule="auto"/>
        <w:ind w:left="20" w:firstLine="560"/>
        <w:jc w:val="both"/>
      </w:pPr>
      <w:r w:rsidRPr="009B07E0">
        <w:rPr>
          <w:rStyle w:val="14pt"/>
          <w:color w:val="000000"/>
        </w:rPr>
        <w:t xml:space="preserve">внебюджетные средства — 3 368,2 </w:t>
      </w:r>
      <w:proofErr w:type="gramStart"/>
      <w:r w:rsidRPr="009B07E0">
        <w:rPr>
          <w:rStyle w:val="14pt"/>
          <w:color w:val="000000"/>
        </w:rPr>
        <w:t>млн</w:t>
      </w:r>
      <w:proofErr w:type="gramEnd"/>
      <w:r w:rsidRPr="009B07E0">
        <w:rPr>
          <w:rStyle w:val="14pt"/>
          <w:color w:val="000000"/>
        </w:rPr>
        <w:t xml:space="preserve"> руб.;</w:t>
      </w:r>
    </w:p>
    <w:p w:rsidR="0064704A" w:rsidRPr="0015195E" w:rsidRDefault="0064704A" w:rsidP="0064704A">
      <w:pPr>
        <w:pStyle w:val="a6"/>
        <w:shd w:val="clear" w:color="auto" w:fill="auto"/>
        <w:spacing w:after="0" w:line="360" w:lineRule="auto"/>
        <w:ind w:left="20" w:right="20" w:firstLine="560"/>
        <w:jc w:val="both"/>
      </w:pPr>
      <w:r w:rsidRPr="0015195E">
        <w:rPr>
          <w:rStyle w:val="14pt"/>
          <w:color w:val="000000"/>
        </w:rPr>
        <w:t>Распределение финансовых средств по годам реализации  программы:</w:t>
      </w:r>
    </w:p>
    <w:p w:rsidR="0064704A" w:rsidRPr="0015195E" w:rsidRDefault="0064704A" w:rsidP="0064704A">
      <w:pPr>
        <w:pStyle w:val="a6"/>
        <w:numPr>
          <w:ilvl w:val="0"/>
          <w:numId w:val="36"/>
        </w:numPr>
        <w:shd w:val="clear" w:color="auto" w:fill="auto"/>
        <w:tabs>
          <w:tab w:val="left" w:pos="999"/>
        </w:tabs>
        <w:spacing w:after="0" w:line="360" w:lineRule="auto"/>
        <w:ind w:left="20" w:right="20" w:firstLine="560"/>
        <w:jc w:val="both"/>
      </w:pPr>
      <w:r w:rsidRPr="0015195E">
        <w:rPr>
          <w:rStyle w:val="14pt"/>
          <w:color w:val="000000"/>
        </w:rPr>
        <w:t xml:space="preserve">в 2014 г. — 1 172,2 </w:t>
      </w:r>
      <w:proofErr w:type="gramStart"/>
      <w:r w:rsidRPr="0015195E">
        <w:rPr>
          <w:rStyle w:val="14pt"/>
          <w:color w:val="000000"/>
        </w:rPr>
        <w:t>млн</w:t>
      </w:r>
      <w:proofErr w:type="gramEnd"/>
      <w:r w:rsidRPr="0015195E">
        <w:rPr>
          <w:rStyle w:val="14pt"/>
          <w:color w:val="000000"/>
        </w:rPr>
        <w:t xml:space="preserve"> руб., в том числе из средств федерального бюджета — 8,7 млн руб., из средств республиканского бюджета Республики Мордовия — 128,3  млн руб., из средств местного бюджета — 0,8 млн руб., из внебюджетных средств — 1 034,5 млн руб.;</w:t>
      </w:r>
    </w:p>
    <w:p w:rsidR="0064704A" w:rsidRPr="0015195E" w:rsidRDefault="0064704A" w:rsidP="0064704A">
      <w:pPr>
        <w:pStyle w:val="a6"/>
        <w:numPr>
          <w:ilvl w:val="0"/>
          <w:numId w:val="36"/>
        </w:numPr>
        <w:shd w:val="clear" w:color="auto" w:fill="auto"/>
        <w:tabs>
          <w:tab w:val="left" w:pos="985"/>
        </w:tabs>
        <w:spacing w:after="0" w:line="360" w:lineRule="auto"/>
        <w:ind w:left="20" w:right="20" w:firstLine="560"/>
        <w:jc w:val="both"/>
      </w:pPr>
      <w:r w:rsidRPr="0015195E">
        <w:rPr>
          <w:rStyle w:val="14pt"/>
          <w:color w:val="000000"/>
        </w:rPr>
        <w:t xml:space="preserve">в 2015 г. — 2 862,6 </w:t>
      </w:r>
      <w:proofErr w:type="gramStart"/>
      <w:r w:rsidRPr="0015195E">
        <w:rPr>
          <w:rStyle w:val="14pt"/>
          <w:color w:val="000000"/>
        </w:rPr>
        <w:t>млн</w:t>
      </w:r>
      <w:proofErr w:type="gramEnd"/>
      <w:r w:rsidRPr="0015195E">
        <w:rPr>
          <w:rStyle w:val="14pt"/>
          <w:color w:val="000000"/>
        </w:rPr>
        <w:t xml:space="preserve"> руб., в том числе из средств федерального </w:t>
      </w:r>
      <w:r w:rsidRPr="0015195E">
        <w:rPr>
          <w:rStyle w:val="14pt"/>
          <w:color w:val="000000"/>
        </w:rPr>
        <w:lastRenderedPageBreak/>
        <w:t>бюджета — 91,7 млн руб., из средств республиканского бюджета Республики Мордовия — 1 243,7 млн руб., из средств местного бюджета — 48,6  млн руб., из внебюджетных средств — 1 478,6 млн руб.;</w:t>
      </w:r>
    </w:p>
    <w:p w:rsidR="0064704A" w:rsidRPr="0015195E" w:rsidRDefault="0064704A" w:rsidP="0064704A">
      <w:pPr>
        <w:pStyle w:val="a6"/>
        <w:numPr>
          <w:ilvl w:val="0"/>
          <w:numId w:val="36"/>
        </w:numPr>
        <w:shd w:val="clear" w:color="auto" w:fill="auto"/>
        <w:tabs>
          <w:tab w:val="left" w:pos="942"/>
        </w:tabs>
        <w:spacing w:after="0" w:line="360" w:lineRule="auto"/>
        <w:ind w:left="20" w:right="20" w:firstLine="560"/>
        <w:jc w:val="both"/>
      </w:pPr>
      <w:r w:rsidRPr="0015195E">
        <w:rPr>
          <w:rStyle w:val="14pt"/>
          <w:color w:val="000000"/>
        </w:rPr>
        <w:t xml:space="preserve">в 2016 г. — 682,7  </w:t>
      </w:r>
      <w:proofErr w:type="gramStart"/>
      <w:r w:rsidRPr="0015195E">
        <w:rPr>
          <w:rStyle w:val="14pt"/>
          <w:color w:val="000000"/>
        </w:rPr>
        <w:t>млн</w:t>
      </w:r>
      <w:proofErr w:type="gramEnd"/>
      <w:r w:rsidRPr="0015195E">
        <w:rPr>
          <w:rStyle w:val="14pt"/>
          <w:color w:val="000000"/>
        </w:rPr>
        <w:t xml:space="preserve"> руб., в том числе из средств федерального бюджета — 123,4 млн руб., из средств республиканского бюджета Республики Мордовия — 152,0 млн руб., из средств местного бюджета — 9,2 млн руб., из внебюджетных средств — 398,2 млн руб.;</w:t>
      </w:r>
    </w:p>
    <w:p w:rsidR="0064704A" w:rsidRPr="0015195E" w:rsidRDefault="0064704A" w:rsidP="0064704A">
      <w:pPr>
        <w:pStyle w:val="a6"/>
        <w:numPr>
          <w:ilvl w:val="0"/>
          <w:numId w:val="36"/>
        </w:numPr>
        <w:shd w:val="clear" w:color="auto" w:fill="auto"/>
        <w:tabs>
          <w:tab w:val="left" w:pos="942"/>
        </w:tabs>
        <w:spacing w:after="0" w:line="360" w:lineRule="auto"/>
        <w:ind w:left="20" w:right="20" w:firstLine="560"/>
        <w:jc w:val="both"/>
      </w:pPr>
      <w:r w:rsidRPr="0015195E">
        <w:rPr>
          <w:rStyle w:val="14pt"/>
          <w:color w:val="000000"/>
        </w:rPr>
        <w:t xml:space="preserve">в 2017 г. — 503,4  </w:t>
      </w:r>
      <w:proofErr w:type="gramStart"/>
      <w:r w:rsidRPr="0015195E">
        <w:rPr>
          <w:rStyle w:val="14pt"/>
          <w:color w:val="000000"/>
        </w:rPr>
        <w:t>млн</w:t>
      </w:r>
      <w:proofErr w:type="gramEnd"/>
      <w:r w:rsidRPr="0015195E">
        <w:rPr>
          <w:rStyle w:val="14pt"/>
          <w:color w:val="000000"/>
        </w:rPr>
        <w:t xml:space="preserve"> руб., в том числе из средств федерального бюджета- 87,4 млн руб., из средств республиканского бюджета Республики Мордовия — 185,8 млн руб., из средств местного бюджета — 5,8 млн руб., из внебюджетных средств — 224,5 млн руб.;</w:t>
      </w:r>
    </w:p>
    <w:p w:rsidR="0064704A" w:rsidRPr="0015195E" w:rsidRDefault="0064704A" w:rsidP="0064704A">
      <w:pPr>
        <w:pStyle w:val="a6"/>
        <w:numPr>
          <w:ilvl w:val="0"/>
          <w:numId w:val="36"/>
        </w:numPr>
        <w:shd w:val="clear" w:color="auto" w:fill="auto"/>
        <w:tabs>
          <w:tab w:val="left" w:pos="937"/>
        </w:tabs>
        <w:spacing w:after="0" w:line="360" w:lineRule="auto"/>
        <w:ind w:left="20" w:right="20" w:firstLine="560"/>
        <w:jc w:val="both"/>
      </w:pPr>
      <w:r w:rsidRPr="0015195E">
        <w:rPr>
          <w:rStyle w:val="14pt"/>
          <w:color w:val="000000"/>
        </w:rPr>
        <w:t xml:space="preserve">в 2018 г. — 663,6  </w:t>
      </w:r>
      <w:proofErr w:type="gramStart"/>
      <w:r w:rsidRPr="0015195E">
        <w:rPr>
          <w:rStyle w:val="14pt"/>
          <w:color w:val="000000"/>
        </w:rPr>
        <w:t>млн</w:t>
      </w:r>
      <w:proofErr w:type="gramEnd"/>
      <w:r w:rsidRPr="0015195E">
        <w:rPr>
          <w:rStyle w:val="14pt"/>
          <w:color w:val="000000"/>
        </w:rPr>
        <w:t xml:space="preserve"> руб., в том числе из средств федерального бюджета- 163,3 млн руб., из средств  республиканского бюджета Республики Мордовия — 263,6 млн руб., из средств местного бюджета — 4,4 млн руб., из внебюджетных средств — 232,4 млн руб.</w:t>
      </w:r>
    </w:p>
    <w:p w:rsidR="0064704A" w:rsidRDefault="0064704A" w:rsidP="0064704A">
      <w:pPr>
        <w:pStyle w:val="a6"/>
        <w:shd w:val="clear" w:color="auto" w:fill="auto"/>
        <w:spacing w:after="0" w:line="360" w:lineRule="auto"/>
        <w:ind w:left="20" w:right="20" w:firstLine="560"/>
        <w:jc w:val="both"/>
      </w:pPr>
      <w:r>
        <w:rPr>
          <w:rStyle w:val="14pt"/>
          <w:color w:val="000000"/>
        </w:rPr>
        <w:t xml:space="preserve">Сведения о распределении объемов и источников финансирования по основным мероприятиям программы, в том числе с учетом государственных, муниципальных и иных программ, </w:t>
      </w:r>
      <w:r w:rsidRPr="00FF2869">
        <w:rPr>
          <w:rStyle w:val="14pt"/>
          <w:color w:val="000000"/>
        </w:rPr>
        <w:t>приве</w:t>
      </w:r>
      <w:r w:rsidRPr="00FF2869">
        <w:rPr>
          <w:rStyle w:val="14pt"/>
          <w:color w:val="000000"/>
        </w:rPr>
        <w:softHyphen/>
        <w:t>дены в прил. 2 и 4 к программе.</w:t>
      </w:r>
    </w:p>
    <w:p w:rsidR="0064704A" w:rsidRDefault="0064704A" w:rsidP="0064704A">
      <w:pPr>
        <w:pStyle w:val="a6"/>
        <w:shd w:val="clear" w:color="auto" w:fill="auto"/>
        <w:spacing w:after="0" w:line="360" w:lineRule="auto"/>
        <w:ind w:left="20" w:right="20" w:firstLine="560"/>
        <w:jc w:val="both"/>
      </w:pPr>
      <w:r>
        <w:rPr>
          <w:rStyle w:val="14pt"/>
          <w:color w:val="000000"/>
        </w:rPr>
        <w:t>Предложения по финансированию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При сокращении объемов бюджетного финансирования работ по  программе заказчик разрабатывает дополнительные меры по при</w:t>
      </w:r>
      <w:r>
        <w:rPr>
          <w:rStyle w:val="14pt"/>
          <w:color w:val="000000"/>
        </w:rPr>
        <w:softHyphen/>
        <w:t>влечению внебюджетных и других источников для реализации мероприятий программы в установленные сроки.</w:t>
      </w:r>
    </w:p>
    <w:p w:rsidR="00C67D41" w:rsidRDefault="00C67D41" w:rsidP="0064704A">
      <w:pPr>
        <w:pStyle w:val="26"/>
        <w:keepNext/>
        <w:keepLines/>
        <w:shd w:val="clear" w:color="auto" w:fill="auto"/>
        <w:spacing w:before="0" w:after="360" w:line="384" w:lineRule="exact"/>
        <w:rPr>
          <w:rStyle w:val="214pt"/>
          <w:b/>
          <w:color w:val="000000"/>
        </w:rPr>
      </w:pPr>
      <w:bookmarkStart w:id="14" w:name="bookmark16"/>
    </w:p>
    <w:p w:rsidR="0064704A" w:rsidRPr="00873474" w:rsidRDefault="0064704A" w:rsidP="0064704A">
      <w:pPr>
        <w:pStyle w:val="26"/>
        <w:keepNext/>
        <w:keepLines/>
        <w:shd w:val="clear" w:color="auto" w:fill="auto"/>
        <w:spacing w:before="0" w:after="360" w:line="384" w:lineRule="exact"/>
        <w:rPr>
          <w:b/>
        </w:rPr>
      </w:pPr>
      <w:r w:rsidRPr="00873474">
        <w:rPr>
          <w:rStyle w:val="214pt"/>
          <w:b/>
          <w:color w:val="000000"/>
        </w:rPr>
        <w:t>РАЗДЕЛ</w:t>
      </w:r>
      <w:r>
        <w:rPr>
          <w:rStyle w:val="214pt"/>
          <w:b/>
          <w:color w:val="000000"/>
        </w:rPr>
        <w:t xml:space="preserve"> 8</w:t>
      </w:r>
      <w:r w:rsidRPr="00873474">
        <w:rPr>
          <w:rStyle w:val="214pt"/>
          <w:b/>
          <w:color w:val="000000"/>
        </w:rPr>
        <w:t>. АНАЛИЗ РИСКОВ РЕАЛИЗАЦИИ ПРОГРАММЫ И ОПИСАНИЕ МЕР УПРАВЛЕНИЯ РИСКАМИ</w:t>
      </w:r>
      <w:bookmarkEnd w:id="14"/>
    </w:p>
    <w:p w:rsidR="0064704A" w:rsidRDefault="0064704A" w:rsidP="0064704A">
      <w:pPr>
        <w:pStyle w:val="a6"/>
        <w:shd w:val="clear" w:color="auto" w:fill="auto"/>
        <w:spacing w:after="0" w:line="360" w:lineRule="auto"/>
        <w:ind w:left="20" w:right="20" w:firstLine="560"/>
        <w:jc w:val="both"/>
      </w:pPr>
      <w:r>
        <w:rPr>
          <w:rStyle w:val="14pt"/>
          <w:color w:val="000000"/>
        </w:rPr>
        <w:t>На эффективность реализации программы могут ока</w:t>
      </w:r>
      <w:r>
        <w:rPr>
          <w:rStyle w:val="14pt"/>
          <w:color w:val="000000"/>
        </w:rPr>
        <w:softHyphen/>
        <w:t>зать влияние внутренние и внешние риски, способные повлиять на ход вы</w:t>
      </w:r>
      <w:r>
        <w:rPr>
          <w:rStyle w:val="14pt"/>
          <w:color w:val="000000"/>
        </w:rPr>
        <w:softHyphen/>
        <w:t>полнения основных мероприятий.</w:t>
      </w:r>
    </w:p>
    <w:p w:rsidR="0064704A" w:rsidRDefault="0064704A" w:rsidP="0064704A">
      <w:pPr>
        <w:pStyle w:val="a6"/>
        <w:shd w:val="clear" w:color="auto" w:fill="auto"/>
        <w:spacing w:after="0" w:line="360" w:lineRule="auto"/>
        <w:ind w:left="20" w:firstLine="560"/>
        <w:jc w:val="both"/>
      </w:pPr>
      <w:r>
        <w:rPr>
          <w:rStyle w:val="14pt"/>
          <w:color w:val="000000"/>
        </w:rPr>
        <w:t>К внутренним рискам относятся:</w:t>
      </w:r>
    </w:p>
    <w:p w:rsidR="0064704A" w:rsidRDefault="0064704A" w:rsidP="0064704A">
      <w:pPr>
        <w:pStyle w:val="a6"/>
        <w:numPr>
          <w:ilvl w:val="0"/>
          <w:numId w:val="36"/>
        </w:numPr>
        <w:shd w:val="clear" w:color="auto" w:fill="auto"/>
        <w:tabs>
          <w:tab w:val="left" w:pos="935"/>
        </w:tabs>
        <w:spacing w:after="0" w:line="360" w:lineRule="auto"/>
        <w:ind w:left="20" w:firstLine="560"/>
        <w:jc w:val="both"/>
      </w:pPr>
      <w:r>
        <w:rPr>
          <w:rStyle w:val="14pt"/>
          <w:color w:val="000000"/>
        </w:rPr>
        <w:t>несоблюдение сроков реализации программы;</w:t>
      </w:r>
    </w:p>
    <w:p w:rsidR="0064704A" w:rsidRDefault="0064704A" w:rsidP="0064704A">
      <w:pPr>
        <w:pStyle w:val="a6"/>
        <w:numPr>
          <w:ilvl w:val="0"/>
          <w:numId w:val="36"/>
        </w:numPr>
        <w:shd w:val="clear" w:color="auto" w:fill="auto"/>
        <w:tabs>
          <w:tab w:val="left" w:pos="935"/>
        </w:tabs>
        <w:spacing w:after="0" w:line="360" w:lineRule="auto"/>
        <w:ind w:left="20" w:firstLine="560"/>
        <w:jc w:val="both"/>
      </w:pPr>
      <w:r>
        <w:rPr>
          <w:rStyle w:val="14pt"/>
          <w:color w:val="000000"/>
        </w:rPr>
        <w:t>неэффективное расходование денежных средств;</w:t>
      </w:r>
    </w:p>
    <w:p w:rsidR="0064704A" w:rsidRDefault="0064704A" w:rsidP="0064704A">
      <w:pPr>
        <w:pStyle w:val="a6"/>
        <w:numPr>
          <w:ilvl w:val="0"/>
          <w:numId w:val="36"/>
        </w:numPr>
        <w:shd w:val="clear" w:color="auto" w:fill="auto"/>
        <w:tabs>
          <w:tab w:val="left" w:pos="935"/>
        </w:tabs>
        <w:spacing w:after="0" w:line="360" w:lineRule="auto"/>
        <w:ind w:left="20" w:firstLine="560"/>
        <w:jc w:val="both"/>
      </w:pPr>
      <w:r>
        <w:rPr>
          <w:rStyle w:val="14pt"/>
          <w:color w:val="000000"/>
        </w:rPr>
        <w:t>не освоение выделенных денежных средств.</w:t>
      </w:r>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 xml:space="preserve">Их реализация может привести к </w:t>
      </w:r>
      <w:proofErr w:type="spellStart"/>
      <w:r>
        <w:rPr>
          <w:rStyle w:val="14pt"/>
          <w:color w:val="000000"/>
        </w:rPr>
        <w:t>недостижению</w:t>
      </w:r>
      <w:proofErr w:type="spellEnd"/>
      <w:r>
        <w:rPr>
          <w:rStyle w:val="14pt"/>
          <w:color w:val="000000"/>
        </w:rPr>
        <w:t xml:space="preserve"> целевых значений пока</w:t>
      </w:r>
      <w:r>
        <w:rPr>
          <w:rStyle w:val="14pt"/>
          <w:color w:val="000000"/>
        </w:rPr>
        <w:softHyphen/>
        <w:t>зателей и ожидаемых результатов программы. Однако</w:t>
      </w:r>
      <w:proofErr w:type="gramStart"/>
      <w:r>
        <w:rPr>
          <w:rStyle w:val="14pt"/>
          <w:color w:val="000000"/>
        </w:rPr>
        <w:t>,</w:t>
      </w:r>
      <w:proofErr w:type="gramEnd"/>
      <w:r>
        <w:rPr>
          <w:rStyle w:val="14pt"/>
          <w:color w:val="000000"/>
        </w:rPr>
        <w:t xml:space="preserve"> от</w:t>
      </w:r>
      <w:r>
        <w:rPr>
          <w:rStyle w:val="14pt"/>
          <w:color w:val="000000"/>
        </w:rPr>
        <w:softHyphen/>
        <w:t xml:space="preserve">ветственный исполнитель может управлять этими рисками, </w:t>
      </w:r>
      <w:proofErr w:type="spellStart"/>
      <w:r>
        <w:rPr>
          <w:rStyle w:val="14pt"/>
          <w:color w:val="000000"/>
        </w:rPr>
        <w:t>минимизируя</w:t>
      </w:r>
      <w:proofErr w:type="spellEnd"/>
      <w:r>
        <w:rPr>
          <w:rStyle w:val="14pt"/>
          <w:color w:val="000000"/>
        </w:rPr>
        <w:t xml:space="preserve"> возможные отклонения в выполнении программных мероприятий и исключая негативные последствия, что позволит осуществить рациональное управле</w:t>
      </w:r>
      <w:r>
        <w:rPr>
          <w:rStyle w:val="14pt"/>
          <w:color w:val="000000"/>
        </w:rPr>
        <w:softHyphen/>
        <w:t>ние реализацией программы. Меры по управлению этими рисками приведены в табл.1.</w:t>
      </w:r>
    </w:p>
    <w:p w:rsidR="0064704A" w:rsidRDefault="0064704A" w:rsidP="0064704A">
      <w:pPr>
        <w:pStyle w:val="a6"/>
        <w:shd w:val="clear" w:color="auto" w:fill="auto"/>
        <w:spacing w:before="240" w:after="0" w:line="360" w:lineRule="auto"/>
        <w:ind w:left="20" w:right="20" w:firstLine="560"/>
        <w:jc w:val="both"/>
      </w:pPr>
      <w:proofErr w:type="gramStart"/>
      <w:r>
        <w:rPr>
          <w:rStyle w:val="14pt"/>
          <w:color w:val="000000"/>
        </w:rPr>
        <w:t>В целях минимизации указанных рисков в процессе программы предусматривается создание эффективной системы управления на основе четкого распределения функций, полномочий и ответ</w:t>
      </w:r>
      <w:r>
        <w:rPr>
          <w:rStyle w:val="14pt"/>
          <w:color w:val="000000"/>
        </w:rPr>
        <w:softHyphen/>
        <w:t>ственности исполнителей и соисполнителей программы, применения технологии решения актуальных проблем в социальной и эконо</w:t>
      </w:r>
      <w:r>
        <w:rPr>
          <w:rStyle w:val="14pt"/>
          <w:color w:val="000000"/>
        </w:rPr>
        <w:softHyphen/>
        <w:t xml:space="preserve">мической сферах </w:t>
      </w:r>
      <w:proofErr w:type="spellStart"/>
      <w:r>
        <w:rPr>
          <w:rStyle w:val="14pt"/>
          <w:color w:val="000000"/>
        </w:rPr>
        <w:t>Торбеевского</w:t>
      </w:r>
      <w:proofErr w:type="spellEnd"/>
      <w:r>
        <w:rPr>
          <w:rStyle w:val="14pt"/>
          <w:color w:val="000000"/>
        </w:rPr>
        <w:t xml:space="preserve"> муниципального района.</w:t>
      </w:r>
      <w:proofErr w:type="gramEnd"/>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Внешние риски могут быть связаны с ухудшением макроэкономических условий в Республике Мордовия и России, с возможным наступлением миро</w:t>
      </w:r>
      <w:r>
        <w:rPr>
          <w:rStyle w:val="14pt"/>
          <w:color w:val="000000"/>
        </w:rPr>
        <w:softHyphen/>
        <w:t>вого экономического кризиса, природными и техногенными катастрофами.</w:t>
      </w:r>
    </w:p>
    <w:p w:rsidR="0064704A" w:rsidRDefault="0064704A" w:rsidP="0064704A">
      <w:pPr>
        <w:pStyle w:val="a6"/>
        <w:shd w:val="clear" w:color="auto" w:fill="auto"/>
        <w:spacing w:after="0" w:line="360" w:lineRule="auto"/>
        <w:ind w:left="20" w:right="20" w:firstLine="560"/>
        <w:jc w:val="both"/>
        <w:rPr>
          <w:rStyle w:val="14pt"/>
          <w:color w:val="000000"/>
        </w:rPr>
      </w:pPr>
    </w:p>
    <w:p w:rsidR="0064704A" w:rsidRDefault="0064704A" w:rsidP="0064704A">
      <w:pPr>
        <w:pStyle w:val="a6"/>
        <w:shd w:val="clear" w:color="auto" w:fill="auto"/>
        <w:spacing w:after="0" w:line="360" w:lineRule="auto"/>
        <w:ind w:left="20" w:right="20" w:firstLine="560"/>
        <w:jc w:val="both"/>
      </w:pPr>
    </w:p>
    <w:p w:rsidR="0064704A" w:rsidRPr="00BC39BE" w:rsidRDefault="0064704A" w:rsidP="0064704A">
      <w:pPr>
        <w:pStyle w:val="51"/>
        <w:shd w:val="clear" w:color="auto" w:fill="auto"/>
        <w:spacing w:after="48" w:line="230" w:lineRule="exact"/>
        <w:ind w:right="20"/>
        <w:rPr>
          <w:sz w:val="28"/>
          <w:szCs w:val="28"/>
        </w:rPr>
      </w:pPr>
      <w:r w:rsidRPr="00BC39BE">
        <w:rPr>
          <w:rStyle w:val="5"/>
          <w:color w:val="000000"/>
          <w:sz w:val="28"/>
          <w:szCs w:val="28"/>
        </w:rPr>
        <w:lastRenderedPageBreak/>
        <w:t>Таблица 1</w:t>
      </w:r>
    </w:p>
    <w:p w:rsidR="0064704A" w:rsidRDefault="0064704A" w:rsidP="0064704A">
      <w:pPr>
        <w:pStyle w:val="61"/>
        <w:shd w:val="clear" w:color="auto" w:fill="auto"/>
        <w:spacing w:before="0" w:after="314" w:line="230" w:lineRule="exact"/>
        <w:ind w:left="20" w:firstLine="560"/>
        <w:jc w:val="both"/>
      </w:pPr>
      <w:r>
        <w:rPr>
          <w:rStyle w:val="6"/>
          <w:b/>
        </w:rPr>
        <w:t>Риски реализации программы и меры управления рисками</w:t>
      </w:r>
    </w:p>
    <w:tbl>
      <w:tblPr>
        <w:tblW w:w="0" w:type="auto"/>
        <w:jc w:val="center"/>
        <w:tblLayout w:type="fixed"/>
        <w:tblCellMar>
          <w:left w:w="0" w:type="dxa"/>
          <w:right w:w="0" w:type="dxa"/>
        </w:tblCellMar>
        <w:tblLook w:val="0000" w:firstRow="0" w:lastRow="0" w:firstColumn="0" w:lastColumn="0" w:noHBand="0" w:noVBand="0"/>
      </w:tblPr>
      <w:tblGrid>
        <w:gridCol w:w="4795"/>
        <w:gridCol w:w="4574"/>
      </w:tblGrid>
      <w:tr w:rsidR="0064704A" w:rsidTr="0064704A">
        <w:trPr>
          <w:trHeight w:hRule="exact" w:val="787"/>
          <w:jc w:val="center"/>
        </w:trPr>
        <w:tc>
          <w:tcPr>
            <w:tcW w:w="4795" w:type="dxa"/>
            <w:tcBorders>
              <w:top w:val="single" w:sz="4" w:space="0" w:color="auto"/>
              <w:left w:val="single" w:sz="4" w:space="0" w:color="auto"/>
              <w:bottom w:val="nil"/>
              <w:right w:val="nil"/>
            </w:tcBorders>
            <w:shd w:val="clear" w:color="auto" w:fill="FFFFFF"/>
          </w:tcPr>
          <w:p w:rsidR="0064704A" w:rsidRDefault="0064704A" w:rsidP="0064704A">
            <w:pPr>
              <w:pStyle w:val="a6"/>
              <w:framePr w:w="9370" w:wrap="notBeside" w:vAnchor="text" w:hAnchor="text" w:xAlign="center" w:y="1"/>
              <w:shd w:val="clear" w:color="auto" w:fill="auto"/>
              <w:spacing w:after="0" w:line="230" w:lineRule="exact"/>
            </w:pPr>
            <w:r>
              <w:rPr>
                <w:rStyle w:val="1112"/>
                <w:color w:val="000000"/>
              </w:rPr>
              <w:t>Вид риска</w:t>
            </w:r>
          </w:p>
        </w:tc>
        <w:tc>
          <w:tcPr>
            <w:tcW w:w="4574" w:type="dxa"/>
            <w:tcBorders>
              <w:top w:val="single" w:sz="4" w:space="0" w:color="auto"/>
              <w:left w:val="single" w:sz="4" w:space="0" w:color="auto"/>
              <w:bottom w:val="nil"/>
              <w:right w:val="single" w:sz="4" w:space="0" w:color="auto"/>
            </w:tcBorders>
            <w:shd w:val="clear" w:color="auto" w:fill="FFFFFF"/>
          </w:tcPr>
          <w:p w:rsidR="0064704A" w:rsidRDefault="0064704A" w:rsidP="0064704A">
            <w:pPr>
              <w:pStyle w:val="a6"/>
              <w:framePr w:w="9370" w:wrap="notBeside" w:vAnchor="text" w:hAnchor="text" w:xAlign="center" w:y="1"/>
              <w:shd w:val="clear" w:color="auto" w:fill="auto"/>
              <w:spacing w:after="0" w:line="230" w:lineRule="exact"/>
            </w:pPr>
            <w:r>
              <w:rPr>
                <w:rStyle w:val="1112"/>
                <w:color w:val="000000"/>
              </w:rPr>
              <w:t>Меры по управлению рисками</w:t>
            </w:r>
          </w:p>
        </w:tc>
      </w:tr>
      <w:tr w:rsidR="0064704A" w:rsidTr="0064704A">
        <w:trPr>
          <w:trHeight w:hRule="exact" w:val="1498"/>
          <w:jc w:val="center"/>
        </w:trPr>
        <w:tc>
          <w:tcPr>
            <w:tcW w:w="4795" w:type="dxa"/>
            <w:tcBorders>
              <w:top w:val="single" w:sz="4" w:space="0" w:color="auto"/>
              <w:left w:val="single" w:sz="4" w:space="0" w:color="auto"/>
              <w:bottom w:val="nil"/>
              <w:right w:val="nil"/>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r>
              <w:rPr>
                <w:rStyle w:val="1112"/>
                <w:color w:val="000000"/>
              </w:rPr>
              <w:t>Отсутствие финансирования либо финанси</w:t>
            </w:r>
            <w:r>
              <w:rPr>
                <w:rStyle w:val="1112"/>
                <w:color w:val="000000"/>
              </w:rPr>
              <w:softHyphen/>
              <w:t>рование в недостаточном объеме мероприя</w:t>
            </w:r>
            <w:r>
              <w:rPr>
                <w:rStyle w:val="1112"/>
                <w:color w:val="000000"/>
              </w:rPr>
              <w:softHyphen/>
              <w:t>тий программы</w:t>
            </w:r>
          </w:p>
        </w:tc>
        <w:tc>
          <w:tcPr>
            <w:tcW w:w="4574" w:type="dxa"/>
            <w:tcBorders>
              <w:top w:val="single" w:sz="4" w:space="0" w:color="auto"/>
              <w:left w:val="single" w:sz="4" w:space="0" w:color="auto"/>
              <w:bottom w:val="nil"/>
              <w:right w:val="single" w:sz="4" w:space="0" w:color="auto"/>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r>
              <w:rPr>
                <w:rStyle w:val="1112"/>
                <w:color w:val="000000"/>
              </w:rPr>
              <w:t>Определение приоритетных направлений реализации программы, оперативное внесение соответствующих корректировок в програм</w:t>
            </w:r>
            <w:r>
              <w:rPr>
                <w:rStyle w:val="1112"/>
                <w:color w:val="000000"/>
              </w:rPr>
              <w:softHyphen/>
              <w:t>му</w:t>
            </w:r>
          </w:p>
        </w:tc>
      </w:tr>
      <w:tr w:rsidR="0064704A" w:rsidTr="0064704A">
        <w:trPr>
          <w:trHeight w:hRule="exact" w:val="1776"/>
          <w:jc w:val="center"/>
        </w:trPr>
        <w:tc>
          <w:tcPr>
            <w:tcW w:w="4795" w:type="dxa"/>
            <w:tcBorders>
              <w:top w:val="single" w:sz="4" w:space="0" w:color="auto"/>
              <w:left w:val="single" w:sz="4" w:space="0" w:color="auto"/>
              <w:bottom w:val="nil"/>
              <w:right w:val="nil"/>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r>
              <w:rPr>
                <w:rStyle w:val="1112"/>
                <w:color w:val="000000"/>
              </w:rPr>
              <w:t>Организационные риски, связанные с ошиб</w:t>
            </w:r>
            <w:r>
              <w:rPr>
                <w:rStyle w:val="1112"/>
                <w:color w:val="000000"/>
              </w:rPr>
              <w:softHyphen/>
              <w:t>ками управления реализацией  программы, в том числе отдельных ее исполнителей, неготовностью организаци</w:t>
            </w:r>
            <w:r>
              <w:rPr>
                <w:rStyle w:val="1112"/>
                <w:color w:val="000000"/>
              </w:rPr>
              <w:softHyphen/>
              <w:t>онной инфраструктуры к решению задач, по</w:t>
            </w:r>
            <w:r>
              <w:rPr>
                <w:rStyle w:val="1112"/>
                <w:color w:val="000000"/>
              </w:rPr>
              <w:softHyphen/>
              <w:t>ставленных программой</w:t>
            </w:r>
          </w:p>
        </w:tc>
        <w:tc>
          <w:tcPr>
            <w:tcW w:w="4574" w:type="dxa"/>
            <w:tcBorders>
              <w:top w:val="single" w:sz="4" w:space="0" w:color="auto"/>
              <w:left w:val="single" w:sz="4" w:space="0" w:color="auto"/>
              <w:bottom w:val="nil"/>
              <w:right w:val="single" w:sz="4" w:space="0" w:color="auto"/>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r>
              <w:rPr>
                <w:rStyle w:val="1112"/>
                <w:color w:val="000000"/>
              </w:rPr>
              <w:t>Организационно-методическая поддержка подведомственных учреждений, участву</w:t>
            </w:r>
            <w:r>
              <w:rPr>
                <w:rStyle w:val="1112"/>
                <w:color w:val="000000"/>
              </w:rPr>
              <w:softHyphen/>
              <w:t>ющих в реализации про</w:t>
            </w:r>
            <w:r>
              <w:rPr>
                <w:rStyle w:val="1112"/>
                <w:color w:val="000000"/>
              </w:rPr>
              <w:softHyphen/>
              <w:t>граммы</w:t>
            </w:r>
          </w:p>
        </w:tc>
      </w:tr>
      <w:tr w:rsidR="0064704A" w:rsidTr="0064704A">
        <w:trPr>
          <w:trHeight w:hRule="exact" w:val="2064"/>
          <w:jc w:val="center"/>
        </w:trPr>
        <w:tc>
          <w:tcPr>
            <w:tcW w:w="4795" w:type="dxa"/>
            <w:tcBorders>
              <w:top w:val="single" w:sz="4" w:space="0" w:color="auto"/>
              <w:left w:val="single" w:sz="4" w:space="0" w:color="auto"/>
              <w:bottom w:val="single" w:sz="4" w:space="0" w:color="auto"/>
              <w:right w:val="nil"/>
            </w:tcBorders>
            <w:shd w:val="clear" w:color="auto" w:fill="FFFFFF"/>
          </w:tcPr>
          <w:p w:rsidR="0064704A" w:rsidRDefault="0064704A" w:rsidP="0064704A">
            <w:pPr>
              <w:pStyle w:val="a6"/>
              <w:framePr w:w="9370" w:wrap="notBeside" w:vAnchor="text" w:hAnchor="text" w:xAlign="center" w:y="1"/>
              <w:shd w:val="clear" w:color="auto" w:fill="auto"/>
              <w:spacing w:after="0" w:line="278" w:lineRule="exact"/>
              <w:jc w:val="both"/>
            </w:pPr>
            <w:r>
              <w:rPr>
                <w:rStyle w:val="1112"/>
                <w:color w:val="000000"/>
              </w:rPr>
              <w:t>Возможное изменение федерального и рес</w:t>
            </w:r>
            <w:r>
              <w:rPr>
                <w:rStyle w:val="1112"/>
                <w:color w:val="000000"/>
              </w:rPr>
              <w:softHyphen/>
              <w:t>публиканского законодательства</w:t>
            </w:r>
          </w:p>
        </w:tc>
        <w:tc>
          <w:tcPr>
            <w:tcW w:w="4574" w:type="dxa"/>
            <w:tcBorders>
              <w:top w:val="single" w:sz="4" w:space="0" w:color="auto"/>
              <w:left w:val="single" w:sz="4" w:space="0" w:color="auto"/>
              <w:bottom w:val="single" w:sz="4" w:space="0" w:color="auto"/>
              <w:right w:val="single" w:sz="4" w:space="0" w:color="auto"/>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r>
              <w:rPr>
                <w:rStyle w:val="1112"/>
                <w:color w:val="000000"/>
              </w:rPr>
              <w:t>Оперативное внесение изменений в дей</w:t>
            </w:r>
            <w:r>
              <w:rPr>
                <w:rStyle w:val="1112"/>
                <w:color w:val="000000"/>
              </w:rPr>
              <w:softHyphen/>
              <w:t xml:space="preserve">ствующие правовые акты и (или) принятие новых правовых актов </w:t>
            </w:r>
            <w:proofErr w:type="spellStart"/>
            <w:r>
              <w:rPr>
                <w:rStyle w:val="1112"/>
                <w:color w:val="000000"/>
              </w:rPr>
              <w:t>Торбеевского</w:t>
            </w:r>
            <w:proofErr w:type="spellEnd"/>
            <w:r>
              <w:rPr>
                <w:rStyle w:val="1112"/>
                <w:color w:val="000000"/>
              </w:rPr>
              <w:t xml:space="preserve"> муниципального района, касающихся сфе</w:t>
            </w:r>
            <w:r>
              <w:rPr>
                <w:rStyle w:val="1112"/>
                <w:color w:val="000000"/>
              </w:rPr>
              <w:softHyphen/>
              <w:t>ры действия данной  про</w:t>
            </w:r>
            <w:r>
              <w:rPr>
                <w:rStyle w:val="1112"/>
                <w:color w:val="000000"/>
              </w:rPr>
              <w:softHyphen/>
              <w:t>граммы</w:t>
            </w:r>
          </w:p>
        </w:tc>
      </w:tr>
    </w:tbl>
    <w:p w:rsidR="0064704A" w:rsidRDefault="0064704A" w:rsidP="0064704A">
      <w:pPr>
        <w:rPr>
          <w:sz w:val="2"/>
          <w:szCs w:val="2"/>
        </w:rPr>
      </w:pPr>
    </w:p>
    <w:tbl>
      <w:tblPr>
        <w:tblW w:w="0" w:type="auto"/>
        <w:jc w:val="center"/>
        <w:tblLayout w:type="fixed"/>
        <w:tblCellMar>
          <w:left w:w="0" w:type="dxa"/>
          <w:right w:w="0" w:type="dxa"/>
        </w:tblCellMar>
        <w:tblLook w:val="0000" w:firstRow="0" w:lastRow="0" w:firstColumn="0" w:lastColumn="0" w:noHBand="0" w:noVBand="0"/>
      </w:tblPr>
      <w:tblGrid>
        <w:gridCol w:w="4795"/>
        <w:gridCol w:w="4574"/>
      </w:tblGrid>
      <w:tr w:rsidR="0064704A" w:rsidTr="0064704A">
        <w:trPr>
          <w:trHeight w:hRule="exact" w:val="787"/>
          <w:jc w:val="center"/>
        </w:trPr>
        <w:tc>
          <w:tcPr>
            <w:tcW w:w="4795" w:type="dxa"/>
            <w:tcBorders>
              <w:top w:val="single" w:sz="4" w:space="0" w:color="auto"/>
              <w:left w:val="single" w:sz="4" w:space="0" w:color="auto"/>
              <w:bottom w:val="nil"/>
              <w:right w:val="nil"/>
            </w:tcBorders>
            <w:shd w:val="clear" w:color="auto" w:fill="FFFFFF"/>
          </w:tcPr>
          <w:p w:rsidR="0064704A" w:rsidRDefault="0064704A" w:rsidP="0064704A">
            <w:pPr>
              <w:pStyle w:val="a6"/>
              <w:framePr w:w="9370" w:wrap="notBeside" w:vAnchor="text" w:hAnchor="text" w:xAlign="center" w:y="1"/>
              <w:shd w:val="clear" w:color="auto" w:fill="auto"/>
              <w:spacing w:after="0" w:line="230" w:lineRule="exact"/>
            </w:pPr>
            <w:r>
              <w:rPr>
                <w:rStyle w:val="1112"/>
                <w:color w:val="000000"/>
              </w:rPr>
              <w:t>Вид риска</w:t>
            </w:r>
          </w:p>
        </w:tc>
        <w:tc>
          <w:tcPr>
            <w:tcW w:w="4574" w:type="dxa"/>
            <w:tcBorders>
              <w:top w:val="single" w:sz="4" w:space="0" w:color="auto"/>
              <w:left w:val="single" w:sz="4" w:space="0" w:color="auto"/>
              <w:bottom w:val="nil"/>
              <w:right w:val="single" w:sz="4" w:space="0" w:color="auto"/>
            </w:tcBorders>
            <w:shd w:val="clear" w:color="auto" w:fill="FFFFFF"/>
          </w:tcPr>
          <w:p w:rsidR="0064704A" w:rsidRDefault="0064704A" w:rsidP="0064704A">
            <w:pPr>
              <w:pStyle w:val="a6"/>
              <w:framePr w:w="9370" w:wrap="notBeside" w:vAnchor="text" w:hAnchor="text" w:xAlign="center" w:y="1"/>
              <w:shd w:val="clear" w:color="auto" w:fill="auto"/>
              <w:spacing w:after="0" w:line="230" w:lineRule="exact"/>
            </w:pPr>
            <w:r>
              <w:rPr>
                <w:rStyle w:val="1112"/>
                <w:color w:val="000000"/>
              </w:rPr>
              <w:t>Меры по управлению рисками</w:t>
            </w:r>
          </w:p>
        </w:tc>
      </w:tr>
      <w:tr w:rsidR="0064704A" w:rsidTr="0064704A">
        <w:trPr>
          <w:trHeight w:hRule="exact" w:val="2616"/>
          <w:jc w:val="center"/>
        </w:trPr>
        <w:tc>
          <w:tcPr>
            <w:tcW w:w="4795" w:type="dxa"/>
            <w:tcBorders>
              <w:top w:val="single" w:sz="4" w:space="0" w:color="auto"/>
              <w:left w:val="single" w:sz="4" w:space="0" w:color="auto"/>
              <w:bottom w:val="single" w:sz="4" w:space="0" w:color="auto"/>
              <w:right w:val="nil"/>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proofErr w:type="gramStart"/>
            <w:r>
              <w:rPr>
                <w:rStyle w:val="1112"/>
                <w:color w:val="000000"/>
              </w:rPr>
              <w:t>Возникновение социально-экономической напряженности в муниципальном образова</w:t>
            </w:r>
            <w:r>
              <w:rPr>
                <w:rStyle w:val="1112"/>
                <w:color w:val="000000"/>
              </w:rPr>
              <w:softHyphen/>
              <w:t>нии из-за неполной или недостоверной ин</w:t>
            </w:r>
            <w:r>
              <w:rPr>
                <w:rStyle w:val="1112"/>
                <w:color w:val="000000"/>
              </w:rPr>
              <w:softHyphen/>
              <w:t>формации о реализуемых мероприятиях, субъективные факторы в социальной и эко</w:t>
            </w:r>
            <w:r>
              <w:rPr>
                <w:rStyle w:val="1112"/>
                <w:color w:val="000000"/>
              </w:rPr>
              <w:softHyphen/>
              <w:t>номической сферах (изменение числа испол</w:t>
            </w:r>
            <w:r>
              <w:rPr>
                <w:rStyle w:val="1112"/>
                <w:color w:val="000000"/>
              </w:rPr>
              <w:softHyphen/>
              <w:t>нителей и участников про</w:t>
            </w:r>
            <w:r>
              <w:rPr>
                <w:rStyle w:val="1112"/>
                <w:color w:val="000000"/>
              </w:rPr>
              <w:softHyphen/>
              <w:t>граммы, изменение демографической ситуа</w:t>
            </w:r>
            <w:r>
              <w:rPr>
                <w:rStyle w:val="1112"/>
                <w:color w:val="000000"/>
              </w:rPr>
              <w:softHyphen/>
              <w:t>ции, уровня жизни населения района)</w:t>
            </w:r>
            <w:proofErr w:type="gramEnd"/>
          </w:p>
        </w:tc>
        <w:tc>
          <w:tcPr>
            <w:tcW w:w="4574" w:type="dxa"/>
            <w:tcBorders>
              <w:top w:val="single" w:sz="4" w:space="0" w:color="auto"/>
              <w:left w:val="single" w:sz="4" w:space="0" w:color="auto"/>
              <w:bottom w:val="single" w:sz="4" w:space="0" w:color="auto"/>
              <w:right w:val="single" w:sz="4" w:space="0" w:color="auto"/>
            </w:tcBorders>
            <w:shd w:val="clear" w:color="auto" w:fill="FFFFFF"/>
          </w:tcPr>
          <w:p w:rsidR="0064704A" w:rsidRDefault="0064704A" w:rsidP="0064704A">
            <w:pPr>
              <w:pStyle w:val="a6"/>
              <w:framePr w:w="9370" w:wrap="notBeside" w:vAnchor="text" w:hAnchor="text" w:xAlign="center" w:y="1"/>
              <w:shd w:val="clear" w:color="auto" w:fill="auto"/>
              <w:spacing w:after="0" w:line="274" w:lineRule="exact"/>
              <w:jc w:val="both"/>
            </w:pPr>
            <w:r>
              <w:rPr>
                <w:rStyle w:val="1112"/>
                <w:color w:val="000000"/>
              </w:rPr>
              <w:t>Открытость и прозрачность планов меро</w:t>
            </w:r>
            <w:r>
              <w:rPr>
                <w:rStyle w:val="1112"/>
                <w:color w:val="000000"/>
              </w:rPr>
              <w:softHyphen/>
              <w:t>приятий и практических действий, инфор</w:t>
            </w:r>
            <w:r>
              <w:rPr>
                <w:rStyle w:val="1112"/>
                <w:color w:val="000000"/>
              </w:rPr>
              <w:softHyphen/>
              <w:t>мационное сопровождение  программы</w:t>
            </w:r>
          </w:p>
        </w:tc>
      </w:tr>
    </w:tbl>
    <w:p w:rsidR="0064704A" w:rsidRDefault="0064704A" w:rsidP="0064704A">
      <w:pPr>
        <w:rPr>
          <w:sz w:val="2"/>
          <w:szCs w:val="2"/>
        </w:rPr>
      </w:pPr>
    </w:p>
    <w:p w:rsidR="0064704A" w:rsidRDefault="0064704A" w:rsidP="0064704A">
      <w:pPr>
        <w:pStyle w:val="a6"/>
        <w:shd w:val="clear" w:color="auto" w:fill="auto"/>
        <w:spacing w:after="0" w:line="360" w:lineRule="auto"/>
        <w:ind w:left="20" w:right="20" w:firstLine="560"/>
        <w:jc w:val="both"/>
      </w:pPr>
      <w:r>
        <w:rPr>
          <w:rStyle w:val="14pt"/>
          <w:color w:val="000000"/>
        </w:rPr>
        <w:t xml:space="preserve">Данные риски являются неуправляемыми. Они могут возникнуть </w:t>
      </w:r>
      <w:proofErr w:type="gramStart"/>
      <w:r>
        <w:rPr>
          <w:rStyle w:val="14pt"/>
          <w:color w:val="000000"/>
        </w:rPr>
        <w:t>при</w:t>
      </w:r>
      <w:proofErr w:type="gramEnd"/>
      <w:r>
        <w:rPr>
          <w:rStyle w:val="14pt"/>
          <w:color w:val="000000"/>
        </w:rPr>
        <w:t>:</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proofErr w:type="gramStart"/>
      <w:r>
        <w:rPr>
          <w:rStyle w:val="14pt"/>
          <w:color w:val="000000"/>
        </w:rPr>
        <w:t>ухудшении</w:t>
      </w:r>
      <w:proofErr w:type="gramEnd"/>
      <w:r>
        <w:rPr>
          <w:rStyle w:val="14pt"/>
          <w:color w:val="000000"/>
        </w:rPr>
        <w:t xml:space="preserve"> внутренней и внешней конъюнктуры, затрудняющем реа</w:t>
      </w:r>
      <w:r>
        <w:rPr>
          <w:rStyle w:val="14pt"/>
          <w:color w:val="000000"/>
        </w:rPr>
        <w:softHyphen/>
        <w:t>лизацию дополнительных объемов продукции, сырья и продовольствия мест</w:t>
      </w:r>
      <w:r>
        <w:rPr>
          <w:rStyle w:val="14pt"/>
          <w:color w:val="000000"/>
        </w:rPr>
        <w:softHyphen/>
        <w:t>ного производства;</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proofErr w:type="gramStart"/>
      <w:r>
        <w:rPr>
          <w:rStyle w:val="14pt"/>
          <w:color w:val="000000"/>
        </w:rPr>
        <w:t>росте</w:t>
      </w:r>
      <w:proofErr w:type="gramEnd"/>
      <w:r>
        <w:rPr>
          <w:rStyle w:val="14pt"/>
          <w:color w:val="000000"/>
        </w:rPr>
        <w:t xml:space="preserve"> цен на энергоресурсы и другие материально-технические сред</w:t>
      </w:r>
      <w:r>
        <w:rPr>
          <w:rStyle w:val="14pt"/>
          <w:color w:val="000000"/>
        </w:rPr>
        <w:softHyphen/>
        <w:t>ства, что снижает уровень инвестиционной активности значительной части товаропроизводителей;</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proofErr w:type="gramStart"/>
      <w:r>
        <w:rPr>
          <w:rStyle w:val="14pt"/>
          <w:color w:val="000000"/>
        </w:rPr>
        <w:t>ухудшении</w:t>
      </w:r>
      <w:proofErr w:type="gramEnd"/>
      <w:r>
        <w:rPr>
          <w:rStyle w:val="14pt"/>
          <w:color w:val="000000"/>
        </w:rPr>
        <w:t xml:space="preserve"> состояния экономики, что может привести к снижению </w:t>
      </w:r>
      <w:r>
        <w:rPr>
          <w:rStyle w:val="14pt"/>
          <w:color w:val="000000"/>
        </w:rPr>
        <w:lastRenderedPageBreak/>
        <w:t>бюджетных доходов, ухудшению динамики основных макроэкономических показателей, в том числе повышению инфляции, снижению темпов экономи</w:t>
      </w:r>
      <w:r>
        <w:rPr>
          <w:rStyle w:val="14pt"/>
          <w:color w:val="000000"/>
        </w:rPr>
        <w:softHyphen/>
        <w:t>ческого роста и доходов населения;</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proofErr w:type="gramStart"/>
      <w:r>
        <w:rPr>
          <w:rStyle w:val="14pt"/>
          <w:color w:val="000000"/>
        </w:rPr>
        <w:t>росте</w:t>
      </w:r>
      <w:proofErr w:type="gramEnd"/>
      <w:r>
        <w:rPr>
          <w:rStyle w:val="14pt"/>
          <w:color w:val="000000"/>
        </w:rPr>
        <w:t xml:space="preserve"> конкуренции на рынках высокотехнологичной продукции, свя</w:t>
      </w:r>
      <w:r>
        <w:rPr>
          <w:rStyle w:val="14pt"/>
          <w:color w:val="000000"/>
        </w:rPr>
        <w:softHyphen/>
        <w:t>занным с динамичным развитием инновационных секторов экономики в ре</w:t>
      </w:r>
      <w:r>
        <w:rPr>
          <w:rStyle w:val="14pt"/>
          <w:color w:val="000000"/>
        </w:rPr>
        <w:softHyphen/>
        <w:t>гионах с относительными конкурентными преимуществами в сфере рынка труда и условий ведения бизнеса, что может ограничить эффект от реализа</w:t>
      </w:r>
      <w:r>
        <w:rPr>
          <w:rStyle w:val="14pt"/>
          <w:color w:val="000000"/>
        </w:rPr>
        <w:softHyphen/>
        <w:t>ции мероприятий государственной программы, направленных на стимулиро</w:t>
      </w:r>
      <w:r>
        <w:rPr>
          <w:rStyle w:val="14pt"/>
          <w:color w:val="000000"/>
        </w:rPr>
        <w:softHyphen/>
        <w:t>вание внедрения инноваций в экономику;</w:t>
      </w:r>
    </w:p>
    <w:p w:rsidR="0064704A" w:rsidRDefault="0064704A" w:rsidP="0064704A">
      <w:pPr>
        <w:pStyle w:val="a6"/>
        <w:numPr>
          <w:ilvl w:val="0"/>
          <w:numId w:val="36"/>
        </w:numPr>
        <w:shd w:val="clear" w:color="auto" w:fill="auto"/>
        <w:tabs>
          <w:tab w:val="left" w:pos="922"/>
        </w:tabs>
        <w:spacing w:after="0" w:line="360" w:lineRule="auto"/>
        <w:ind w:right="20" w:firstLine="560"/>
        <w:jc w:val="both"/>
      </w:pPr>
      <w:proofErr w:type="gramStart"/>
      <w:r>
        <w:rPr>
          <w:rStyle w:val="14pt"/>
          <w:color w:val="000000"/>
        </w:rPr>
        <w:t>сокращении уровня бюджетного финансирования, а также сокращении уровня финансирования из внебюджетных источников, по причине значитель</w:t>
      </w:r>
      <w:r>
        <w:rPr>
          <w:rStyle w:val="14pt"/>
          <w:color w:val="000000"/>
        </w:rPr>
        <w:softHyphen/>
        <w:t>ной продолжительности программы, а также высокой зависи</w:t>
      </w:r>
      <w:r>
        <w:rPr>
          <w:rStyle w:val="14pt"/>
          <w:color w:val="000000"/>
        </w:rPr>
        <w:softHyphen/>
        <w:t>мости ее успешной реализации от привлечения внебюджетных источников;</w:t>
      </w:r>
      <w:proofErr w:type="gramEnd"/>
    </w:p>
    <w:p w:rsidR="0064704A" w:rsidRDefault="0064704A" w:rsidP="0064704A">
      <w:pPr>
        <w:pStyle w:val="a6"/>
        <w:numPr>
          <w:ilvl w:val="0"/>
          <w:numId w:val="36"/>
        </w:numPr>
        <w:shd w:val="clear" w:color="auto" w:fill="auto"/>
        <w:tabs>
          <w:tab w:val="left" w:pos="922"/>
        </w:tabs>
        <w:spacing w:after="0" w:line="360" w:lineRule="auto"/>
        <w:ind w:right="20" w:firstLine="560"/>
        <w:jc w:val="both"/>
      </w:pPr>
      <w:proofErr w:type="gramStart"/>
      <w:r>
        <w:rPr>
          <w:rStyle w:val="14pt"/>
          <w:color w:val="000000"/>
        </w:rPr>
        <w:t>несоответствии</w:t>
      </w:r>
      <w:proofErr w:type="gramEnd"/>
      <w:r>
        <w:rPr>
          <w:rStyle w:val="14pt"/>
          <w:color w:val="000000"/>
        </w:rPr>
        <w:t xml:space="preserve"> квалификации работников потребностям экономики, оттоком квалифицированных кадров в другие регионы, в том числе по при</w:t>
      </w:r>
      <w:r>
        <w:rPr>
          <w:rStyle w:val="14pt"/>
          <w:color w:val="000000"/>
        </w:rPr>
        <w:softHyphen/>
        <w:t>чинам социально-экономического характера;</w:t>
      </w:r>
    </w:p>
    <w:p w:rsidR="0064704A" w:rsidRDefault="0064704A" w:rsidP="0064704A">
      <w:pPr>
        <w:pStyle w:val="a6"/>
        <w:numPr>
          <w:ilvl w:val="0"/>
          <w:numId w:val="36"/>
        </w:numPr>
        <w:shd w:val="clear" w:color="auto" w:fill="auto"/>
        <w:tabs>
          <w:tab w:val="left" w:pos="912"/>
        </w:tabs>
        <w:spacing w:after="0" w:line="360" w:lineRule="auto"/>
        <w:ind w:right="20" w:firstLine="560"/>
        <w:jc w:val="both"/>
      </w:pPr>
      <w:r>
        <w:rPr>
          <w:rStyle w:val="14pt"/>
          <w:color w:val="000000"/>
        </w:rPr>
        <w:t xml:space="preserve">недостаточном </w:t>
      </w:r>
      <w:proofErr w:type="gramStart"/>
      <w:r>
        <w:rPr>
          <w:rStyle w:val="14pt"/>
          <w:color w:val="000000"/>
        </w:rPr>
        <w:t>уровне</w:t>
      </w:r>
      <w:proofErr w:type="gramEnd"/>
      <w:r>
        <w:rPr>
          <w:rStyle w:val="14pt"/>
          <w:color w:val="000000"/>
        </w:rPr>
        <w:t xml:space="preserve"> развития транспортной и социальной инфра</w:t>
      </w:r>
      <w:r>
        <w:rPr>
          <w:rStyle w:val="14pt"/>
          <w:color w:val="000000"/>
        </w:rPr>
        <w:softHyphen/>
        <w:t>структуры;</w:t>
      </w:r>
    </w:p>
    <w:p w:rsidR="0064704A" w:rsidRDefault="0064704A" w:rsidP="0064704A">
      <w:pPr>
        <w:pStyle w:val="a6"/>
        <w:numPr>
          <w:ilvl w:val="0"/>
          <w:numId w:val="36"/>
        </w:numPr>
        <w:shd w:val="clear" w:color="auto" w:fill="auto"/>
        <w:tabs>
          <w:tab w:val="left" w:pos="917"/>
        </w:tabs>
        <w:spacing w:after="0" w:line="360" w:lineRule="auto"/>
        <w:ind w:right="20" w:firstLine="560"/>
        <w:jc w:val="both"/>
      </w:pPr>
      <w:proofErr w:type="gramStart"/>
      <w:r>
        <w:rPr>
          <w:rStyle w:val="14pt"/>
          <w:color w:val="000000"/>
        </w:rPr>
        <w:t>размещении сельскохозяйственного производства в зоне рискованного земледелия, что приведет к существенным потерям объемов производства, ухудшению ценовой ситуации и снижению доходов сельскохозяйственных товаропроизводителей, росту импорта продовольственных товаров.</w:t>
      </w:r>
      <w:proofErr w:type="gramEnd"/>
    </w:p>
    <w:p w:rsidR="0064704A" w:rsidRDefault="0064704A" w:rsidP="0064704A">
      <w:pPr>
        <w:pStyle w:val="a6"/>
        <w:shd w:val="clear" w:color="auto" w:fill="auto"/>
        <w:spacing w:after="0" w:line="360" w:lineRule="auto"/>
        <w:ind w:right="20" w:firstLine="560"/>
        <w:jc w:val="both"/>
      </w:pPr>
      <w:r>
        <w:rPr>
          <w:rStyle w:val="14pt"/>
          <w:color w:val="000000"/>
        </w:rPr>
        <w:t>Инертность органов местного самоуправления, распространенность формального подхода к внедрению управленческих новаций могут привести к неполному достижению цели программы по повышению эффективности муниципального управления, а также снизить эффект от реа</w:t>
      </w:r>
      <w:r>
        <w:rPr>
          <w:rStyle w:val="14pt"/>
          <w:color w:val="000000"/>
        </w:rPr>
        <w:softHyphen/>
        <w:t>лизации других направлений программы.</w:t>
      </w:r>
    </w:p>
    <w:p w:rsidR="0064704A" w:rsidRDefault="0064704A" w:rsidP="0064704A">
      <w:pPr>
        <w:pStyle w:val="a6"/>
        <w:shd w:val="clear" w:color="auto" w:fill="auto"/>
        <w:spacing w:after="0" w:line="360" w:lineRule="auto"/>
        <w:ind w:firstLine="560"/>
        <w:jc w:val="both"/>
      </w:pPr>
      <w:r>
        <w:rPr>
          <w:rStyle w:val="14pt"/>
          <w:color w:val="000000"/>
        </w:rPr>
        <w:t>Минимизация указанных рисков может быть обеспечена за счет:</w:t>
      </w:r>
    </w:p>
    <w:p w:rsidR="0064704A" w:rsidRDefault="0064704A" w:rsidP="0064704A">
      <w:pPr>
        <w:pStyle w:val="a6"/>
        <w:numPr>
          <w:ilvl w:val="0"/>
          <w:numId w:val="36"/>
        </w:numPr>
        <w:shd w:val="clear" w:color="auto" w:fill="auto"/>
        <w:tabs>
          <w:tab w:val="left" w:pos="910"/>
        </w:tabs>
        <w:spacing w:after="0" w:line="360" w:lineRule="auto"/>
        <w:ind w:firstLine="560"/>
        <w:jc w:val="both"/>
      </w:pPr>
      <w:r>
        <w:rPr>
          <w:rStyle w:val="14pt"/>
          <w:color w:val="000000"/>
        </w:rPr>
        <w:lastRenderedPageBreak/>
        <w:t>реализации мероприятий по улучшению инвестиционного климата;</w:t>
      </w:r>
    </w:p>
    <w:p w:rsidR="0064704A" w:rsidRDefault="0064704A" w:rsidP="0064704A">
      <w:pPr>
        <w:pStyle w:val="a6"/>
        <w:numPr>
          <w:ilvl w:val="0"/>
          <w:numId w:val="36"/>
        </w:numPr>
        <w:shd w:val="clear" w:color="auto" w:fill="auto"/>
        <w:tabs>
          <w:tab w:val="left" w:pos="920"/>
        </w:tabs>
        <w:spacing w:after="0" w:line="360" w:lineRule="auto"/>
        <w:ind w:firstLine="560"/>
        <w:jc w:val="both"/>
      </w:pPr>
      <w:r>
        <w:rPr>
          <w:rStyle w:val="14pt"/>
          <w:color w:val="000000"/>
        </w:rPr>
        <w:t>совершенствования муниципального управления;</w:t>
      </w:r>
    </w:p>
    <w:p w:rsidR="0064704A" w:rsidRDefault="0064704A" w:rsidP="0064704A">
      <w:pPr>
        <w:pStyle w:val="a6"/>
        <w:numPr>
          <w:ilvl w:val="0"/>
          <w:numId w:val="36"/>
        </w:numPr>
        <w:shd w:val="clear" w:color="auto" w:fill="auto"/>
        <w:tabs>
          <w:tab w:val="left" w:pos="915"/>
        </w:tabs>
        <w:spacing w:after="0" w:line="360" w:lineRule="auto"/>
        <w:ind w:firstLine="560"/>
        <w:jc w:val="both"/>
      </w:pPr>
      <w:r>
        <w:rPr>
          <w:rStyle w:val="14pt"/>
          <w:color w:val="000000"/>
        </w:rPr>
        <w:t>повышения доступности и качества муниципальных услуг;</w:t>
      </w:r>
    </w:p>
    <w:p w:rsidR="0064704A" w:rsidRDefault="0064704A" w:rsidP="0064704A">
      <w:pPr>
        <w:pStyle w:val="a6"/>
        <w:numPr>
          <w:ilvl w:val="0"/>
          <w:numId w:val="36"/>
        </w:numPr>
        <w:shd w:val="clear" w:color="auto" w:fill="auto"/>
        <w:tabs>
          <w:tab w:val="left" w:pos="922"/>
        </w:tabs>
        <w:spacing w:after="0" w:line="360" w:lineRule="auto"/>
        <w:ind w:right="20" w:firstLine="560"/>
        <w:jc w:val="both"/>
      </w:pPr>
      <w:r>
        <w:rPr>
          <w:rStyle w:val="14pt"/>
          <w:color w:val="000000"/>
        </w:rPr>
        <w:t xml:space="preserve">механизмов государственной </w:t>
      </w:r>
      <w:proofErr w:type="gramStart"/>
      <w:r>
        <w:rPr>
          <w:rStyle w:val="14pt"/>
          <w:color w:val="000000"/>
        </w:rPr>
        <w:t>поддержки развития отраслей реального сектора экономики</w:t>
      </w:r>
      <w:proofErr w:type="gramEnd"/>
      <w:r>
        <w:rPr>
          <w:rStyle w:val="14pt"/>
          <w:color w:val="000000"/>
        </w:rPr>
        <w:t xml:space="preserve"> на основе </w:t>
      </w:r>
      <w:proofErr w:type="spellStart"/>
      <w:r>
        <w:rPr>
          <w:rStyle w:val="14pt"/>
          <w:color w:val="000000"/>
        </w:rPr>
        <w:t>частно</w:t>
      </w:r>
      <w:proofErr w:type="spellEnd"/>
      <w:r>
        <w:rPr>
          <w:rStyle w:val="14pt"/>
          <w:color w:val="000000"/>
        </w:rPr>
        <w:t>-государственного партнерства, рацио</w:t>
      </w:r>
      <w:r>
        <w:rPr>
          <w:rStyle w:val="14pt"/>
          <w:color w:val="000000"/>
        </w:rPr>
        <w:softHyphen/>
        <w:t>нального использования бюджетных средств, в том числе приоритетных, наиболее перспективных направлений инноваций и стимулирования их внед</w:t>
      </w:r>
      <w:r>
        <w:rPr>
          <w:rStyle w:val="14pt"/>
          <w:color w:val="000000"/>
        </w:rPr>
        <w:softHyphen/>
        <w:t>рения. Важными направлениями являются создание инновационной инфра</w:t>
      </w:r>
      <w:r>
        <w:rPr>
          <w:rStyle w:val="14pt"/>
          <w:color w:val="000000"/>
        </w:rPr>
        <w:softHyphen/>
        <w:t>структуры для развития новых отраслей, поддержка высокотехнологичных отраслей, ориентированных на инвестиционный спрос, обновление техноло</w:t>
      </w:r>
      <w:r>
        <w:rPr>
          <w:rStyle w:val="14pt"/>
          <w:color w:val="000000"/>
        </w:rPr>
        <w:softHyphen/>
        <w:t>гической базы традиционных секторов экономики, выявление рыночных ниш, в которых производимая в районе проду</w:t>
      </w:r>
      <w:r w:rsidRPr="00885C82">
        <w:rPr>
          <w:rStyle w:val="14pt2"/>
          <w:color w:val="000000"/>
        </w:rPr>
        <w:t>кци</w:t>
      </w:r>
      <w:r>
        <w:rPr>
          <w:rStyle w:val="14pt"/>
          <w:color w:val="000000"/>
        </w:rPr>
        <w:t>я может успешно конкури</w:t>
      </w:r>
      <w:r>
        <w:rPr>
          <w:rStyle w:val="14pt"/>
          <w:color w:val="000000"/>
        </w:rPr>
        <w:softHyphen/>
        <w:t>ровать с наиболее развитыми аналогами, производимыми в республике и в целом по стране;</w:t>
      </w:r>
    </w:p>
    <w:p w:rsidR="0064704A" w:rsidRDefault="0064704A" w:rsidP="0064704A">
      <w:pPr>
        <w:pStyle w:val="a6"/>
        <w:numPr>
          <w:ilvl w:val="0"/>
          <w:numId w:val="36"/>
        </w:numPr>
        <w:shd w:val="clear" w:color="auto" w:fill="auto"/>
        <w:tabs>
          <w:tab w:val="left" w:pos="926"/>
        </w:tabs>
        <w:spacing w:after="0" w:line="360" w:lineRule="auto"/>
        <w:ind w:right="20" w:firstLine="560"/>
        <w:jc w:val="both"/>
      </w:pPr>
      <w:r>
        <w:rPr>
          <w:rStyle w:val="14pt"/>
          <w:color w:val="000000"/>
        </w:rPr>
        <w:t>создания условий для повышения предпринимательской активности и развития малого и среднего предпринимательства, снижения административ</w:t>
      </w:r>
      <w:r>
        <w:rPr>
          <w:rStyle w:val="14pt"/>
          <w:color w:val="000000"/>
        </w:rPr>
        <w:softHyphen/>
        <w:t>ных барьеров, препятствующих развитию бизнеса;</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t xml:space="preserve">совершенствования методов прогнозирования </w:t>
      </w:r>
      <w:proofErr w:type="spellStart"/>
      <w:r>
        <w:rPr>
          <w:rStyle w:val="14pt"/>
          <w:color w:val="000000"/>
        </w:rPr>
        <w:t>социально</w:t>
      </w:r>
      <w:r>
        <w:rPr>
          <w:rStyle w:val="14pt"/>
          <w:color w:val="000000"/>
        </w:rPr>
        <w:softHyphen/>
        <w:t>экономического</w:t>
      </w:r>
      <w:proofErr w:type="spellEnd"/>
      <w:r>
        <w:rPr>
          <w:rStyle w:val="14pt"/>
          <w:color w:val="000000"/>
        </w:rPr>
        <w:t xml:space="preserve"> развития, повышения надежности и оперативности предо</w:t>
      </w:r>
      <w:r>
        <w:rPr>
          <w:rStyle w:val="14pt"/>
          <w:color w:val="000000"/>
        </w:rPr>
        <w:softHyphen/>
        <w:t>ставления статистических данных для формирования краткосрочных и сред</w:t>
      </w:r>
      <w:r>
        <w:rPr>
          <w:rStyle w:val="14pt"/>
          <w:color w:val="000000"/>
        </w:rPr>
        <w:softHyphen/>
        <w:t>несрочных прогнозов социально-экономического развития;</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t>внедрения механизмов мониторинга и корректировок планов реали</w:t>
      </w:r>
      <w:r>
        <w:rPr>
          <w:rStyle w:val="14pt"/>
          <w:color w:val="000000"/>
        </w:rPr>
        <w:softHyphen/>
        <w:t>зации программы с учетом параметров краткосрочного про</w:t>
      </w:r>
      <w:r>
        <w:rPr>
          <w:rStyle w:val="14pt"/>
          <w:color w:val="000000"/>
        </w:rPr>
        <w:softHyphen/>
        <w:t>гноза социально-экономического развития с целью принятия мер, упрежда</w:t>
      </w:r>
      <w:r>
        <w:rPr>
          <w:rStyle w:val="14pt"/>
          <w:color w:val="000000"/>
        </w:rPr>
        <w:softHyphen/>
        <w:t>ющих возникновение кризисных явлений в экономике и социальной сфере.</w:t>
      </w:r>
    </w:p>
    <w:p w:rsidR="0064704A" w:rsidRDefault="0064704A" w:rsidP="0064704A">
      <w:pPr>
        <w:pStyle w:val="a6"/>
        <w:shd w:val="clear" w:color="auto" w:fill="auto"/>
        <w:spacing w:after="0" w:line="360" w:lineRule="auto"/>
        <w:ind w:left="20" w:firstLine="560"/>
        <w:jc w:val="both"/>
      </w:pPr>
      <w:r>
        <w:rPr>
          <w:rStyle w:val="14pt"/>
          <w:color w:val="000000"/>
        </w:rPr>
        <w:t>Управление рисками будет осуществляться на основе:</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t>систематического мониторинга реализации про</w:t>
      </w:r>
      <w:r>
        <w:rPr>
          <w:rStyle w:val="14pt"/>
          <w:color w:val="000000"/>
        </w:rPr>
        <w:softHyphen/>
        <w:t>граммы, осуществления оперативных мер по их предупреждению и сниже</w:t>
      </w:r>
      <w:r>
        <w:rPr>
          <w:rStyle w:val="14pt"/>
          <w:color w:val="000000"/>
        </w:rPr>
        <w:softHyphen/>
        <w:t xml:space="preserve">нию негативного воздействия на экономику </w:t>
      </w:r>
      <w:proofErr w:type="spellStart"/>
      <w:r>
        <w:rPr>
          <w:rStyle w:val="14pt"/>
          <w:color w:val="000000"/>
        </w:rPr>
        <w:t>Торбеевского</w:t>
      </w:r>
      <w:proofErr w:type="spellEnd"/>
      <w:r>
        <w:rPr>
          <w:rStyle w:val="14pt"/>
          <w:color w:val="000000"/>
        </w:rPr>
        <w:t xml:space="preserve"> муниципального  района;</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lastRenderedPageBreak/>
        <w:t xml:space="preserve">подготовки для представительных органов </w:t>
      </w:r>
      <w:proofErr w:type="spellStart"/>
      <w:r>
        <w:rPr>
          <w:rStyle w:val="14pt"/>
          <w:color w:val="000000"/>
        </w:rPr>
        <w:t>Торбеевского</w:t>
      </w:r>
      <w:proofErr w:type="spellEnd"/>
      <w:r>
        <w:rPr>
          <w:rStyle w:val="14pt"/>
          <w:color w:val="000000"/>
        </w:rPr>
        <w:t xml:space="preserve"> муни</w:t>
      </w:r>
      <w:r>
        <w:rPr>
          <w:rStyle w:val="14pt"/>
          <w:color w:val="000000"/>
        </w:rPr>
        <w:softHyphen/>
        <w:t>ципального района доклада о ходе реализации программы, в который будут включаться в необходимых случаях предложения о ее коррек</w:t>
      </w:r>
      <w:r>
        <w:rPr>
          <w:rStyle w:val="14pt"/>
          <w:color w:val="000000"/>
        </w:rPr>
        <w:softHyphen/>
        <w:t>тировке;</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кадровой политики, включающей подготовку квалифицированных специалистов для всех направлений реализации программы.</w:t>
      </w:r>
    </w:p>
    <w:p w:rsidR="0064704A" w:rsidRDefault="0064704A" w:rsidP="0064704A">
      <w:pPr>
        <w:pStyle w:val="a6"/>
        <w:shd w:val="clear" w:color="auto" w:fill="auto"/>
        <w:spacing w:after="0" w:line="360" w:lineRule="auto"/>
        <w:ind w:left="20" w:right="20" w:firstLine="560"/>
        <w:jc w:val="both"/>
      </w:pPr>
      <w:r>
        <w:rPr>
          <w:rStyle w:val="14pt"/>
          <w:color w:val="000000"/>
        </w:rPr>
        <w:t>Управление рисками в сфере сельского хозяйства при реализации  программы будет осуществляться на основе использования мер, предусмотренных Федеральным законом от 25 июля 2011 г. № 260-ФЗ «О государственной поддержке в сфере сельскохозяйственного страхования и</w:t>
      </w:r>
    </w:p>
    <w:p w:rsidR="0064704A" w:rsidRDefault="0064704A" w:rsidP="0064704A">
      <w:pPr>
        <w:pStyle w:val="a6"/>
        <w:shd w:val="clear" w:color="auto" w:fill="auto"/>
        <w:tabs>
          <w:tab w:val="left" w:pos="279"/>
        </w:tabs>
        <w:spacing w:after="0" w:line="360" w:lineRule="auto"/>
        <w:ind w:left="20" w:right="20"/>
        <w:jc w:val="both"/>
        <w:rPr>
          <w:rStyle w:val="14pt"/>
          <w:color w:val="000000"/>
        </w:rPr>
      </w:pPr>
      <w:r>
        <w:rPr>
          <w:rStyle w:val="14pt"/>
          <w:color w:val="000000"/>
        </w:rPr>
        <w:t>о</w:t>
      </w:r>
      <w:r>
        <w:rPr>
          <w:rStyle w:val="14pt"/>
          <w:color w:val="000000"/>
        </w:rPr>
        <w:tab/>
        <w:t>внесении изменений в Федеральный закон «О развитии сельского хозяй</w:t>
      </w:r>
      <w:r>
        <w:rPr>
          <w:rStyle w:val="14pt"/>
          <w:color w:val="000000"/>
        </w:rPr>
        <w:softHyphen/>
        <w:t>ства»; выработки прогнозов, решений и рекомендаций в сфере управления агропромышленным комплексом.</w:t>
      </w: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29722C" w:rsidRDefault="0029722C" w:rsidP="0064704A">
      <w:pPr>
        <w:pStyle w:val="a6"/>
        <w:shd w:val="clear" w:color="auto" w:fill="auto"/>
        <w:tabs>
          <w:tab w:val="left" w:pos="2835"/>
        </w:tabs>
        <w:spacing w:after="0" w:line="384" w:lineRule="exact"/>
        <w:ind w:left="20" w:right="20"/>
        <w:rPr>
          <w:rStyle w:val="14pt"/>
          <w:b/>
          <w:color w:val="000000"/>
        </w:rPr>
      </w:pPr>
    </w:p>
    <w:p w:rsidR="0029722C" w:rsidRDefault="0029722C" w:rsidP="0064704A">
      <w:pPr>
        <w:pStyle w:val="a6"/>
        <w:shd w:val="clear" w:color="auto" w:fill="auto"/>
        <w:tabs>
          <w:tab w:val="left" w:pos="2835"/>
        </w:tabs>
        <w:spacing w:after="0" w:line="384" w:lineRule="exact"/>
        <w:ind w:left="20" w:right="20"/>
        <w:rPr>
          <w:rStyle w:val="14pt"/>
          <w:b/>
          <w:color w:val="000000"/>
        </w:rPr>
      </w:pPr>
    </w:p>
    <w:p w:rsidR="0029722C" w:rsidRDefault="0029722C" w:rsidP="0064704A">
      <w:pPr>
        <w:pStyle w:val="a6"/>
        <w:shd w:val="clear" w:color="auto" w:fill="auto"/>
        <w:tabs>
          <w:tab w:val="left" w:pos="2835"/>
        </w:tabs>
        <w:spacing w:after="0" w:line="384" w:lineRule="exact"/>
        <w:ind w:left="20" w:right="20"/>
        <w:rPr>
          <w:rStyle w:val="14pt"/>
          <w:b/>
          <w:color w:val="000000"/>
        </w:rPr>
      </w:pPr>
    </w:p>
    <w:p w:rsidR="0064704A" w:rsidRPr="00F73494" w:rsidRDefault="0064704A" w:rsidP="0064704A">
      <w:pPr>
        <w:pStyle w:val="a6"/>
        <w:shd w:val="clear" w:color="auto" w:fill="auto"/>
        <w:tabs>
          <w:tab w:val="left" w:pos="2835"/>
        </w:tabs>
        <w:spacing w:after="0" w:line="384" w:lineRule="exact"/>
        <w:ind w:left="20" w:right="20"/>
        <w:rPr>
          <w:rStyle w:val="14pt"/>
          <w:b/>
          <w:color w:val="000000"/>
        </w:rPr>
      </w:pPr>
      <w:r w:rsidRPr="00F73494">
        <w:rPr>
          <w:rStyle w:val="14pt"/>
          <w:b/>
          <w:color w:val="000000"/>
        </w:rPr>
        <w:lastRenderedPageBreak/>
        <w:t>РАЗДЕЛ 9. МЕХАНИЗМ РЕАЛИЗАЦИИ ПРОГРАММЫ</w:t>
      </w:r>
    </w:p>
    <w:p w:rsidR="0064704A" w:rsidRDefault="0064704A" w:rsidP="0064704A">
      <w:pPr>
        <w:pStyle w:val="a6"/>
        <w:shd w:val="clear" w:color="auto" w:fill="auto"/>
        <w:tabs>
          <w:tab w:val="left" w:pos="279"/>
        </w:tabs>
        <w:spacing w:after="0" w:line="384" w:lineRule="exact"/>
        <w:ind w:left="20" w:right="20"/>
        <w:jc w:val="both"/>
        <w:rPr>
          <w:rStyle w:val="14pt"/>
          <w:color w:val="000000"/>
        </w:rPr>
      </w:pPr>
    </w:p>
    <w:p w:rsidR="0064704A" w:rsidRDefault="0064704A" w:rsidP="0064704A">
      <w:pPr>
        <w:pStyle w:val="a6"/>
        <w:shd w:val="clear" w:color="auto" w:fill="auto"/>
        <w:spacing w:after="0" w:line="360" w:lineRule="auto"/>
        <w:ind w:left="20" w:right="20" w:firstLine="560"/>
        <w:jc w:val="both"/>
      </w:pPr>
      <w:r>
        <w:rPr>
          <w:rStyle w:val="14pt"/>
          <w:color w:val="000000"/>
        </w:rPr>
        <w:t xml:space="preserve">Муниципальная программа комплексного социально-экономического развития </w:t>
      </w:r>
      <w:proofErr w:type="spellStart"/>
      <w:r>
        <w:rPr>
          <w:rStyle w:val="14pt"/>
          <w:color w:val="000000"/>
        </w:rPr>
        <w:t>Торбеевского</w:t>
      </w:r>
      <w:proofErr w:type="spellEnd"/>
      <w:r>
        <w:rPr>
          <w:rStyle w:val="14pt"/>
          <w:color w:val="000000"/>
        </w:rPr>
        <w:t xml:space="preserve">  муниципального района Республики Мордовия на 2014—2018 гг. разработана на основе  распоряжения  Администрации </w:t>
      </w:r>
      <w:proofErr w:type="spellStart"/>
      <w:r>
        <w:rPr>
          <w:rStyle w:val="14pt"/>
          <w:color w:val="000000"/>
        </w:rPr>
        <w:t>Торбеевского</w:t>
      </w:r>
      <w:proofErr w:type="spellEnd"/>
      <w:r>
        <w:rPr>
          <w:rStyle w:val="14pt"/>
          <w:color w:val="000000"/>
        </w:rPr>
        <w:t xml:space="preserve"> муниципального района Республики Мордовия № 62  от 28 февраля 2014 г.  Базовым при</w:t>
      </w:r>
      <w:r w:rsidRPr="00F73494">
        <w:rPr>
          <w:rStyle w:val="14pt2"/>
          <w:color w:val="000000"/>
          <w:u w:val="none"/>
        </w:rPr>
        <w:t>нци</w:t>
      </w:r>
      <w:r>
        <w:rPr>
          <w:rStyle w:val="14pt"/>
          <w:color w:val="000000"/>
        </w:rPr>
        <w:t>пом построения механизма реализации программы является при</w:t>
      </w:r>
      <w:r w:rsidRPr="00F73494">
        <w:rPr>
          <w:rStyle w:val="14pt2"/>
          <w:color w:val="000000"/>
          <w:u w:val="none"/>
        </w:rPr>
        <w:t>нци</w:t>
      </w:r>
      <w:r>
        <w:rPr>
          <w:rStyle w:val="14pt"/>
          <w:color w:val="000000"/>
        </w:rPr>
        <w:t>п баланса интересов, подразумевающий обеспечение соблюдения интересов всех участников.</w:t>
      </w:r>
    </w:p>
    <w:p w:rsidR="0064704A" w:rsidRDefault="0064704A" w:rsidP="0064704A">
      <w:pPr>
        <w:pStyle w:val="a6"/>
        <w:shd w:val="clear" w:color="auto" w:fill="auto"/>
        <w:spacing w:after="0" w:line="360" w:lineRule="auto"/>
        <w:ind w:left="20" w:right="20" w:firstLine="560"/>
        <w:jc w:val="both"/>
      </w:pPr>
      <w:r>
        <w:rPr>
          <w:rStyle w:val="14pt"/>
          <w:color w:val="000000"/>
        </w:rPr>
        <w:t>Формы и методы организации управления реализацией программы определяются заказчиком программы, Администра</w:t>
      </w:r>
      <w:r>
        <w:rPr>
          <w:rStyle w:val="14pt"/>
          <w:color w:val="000000"/>
        </w:rPr>
        <w:softHyphen/>
        <w:t xml:space="preserve">цией </w:t>
      </w:r>
      <w:proofErr w:type="spellStart"/>
      <w:r>
        <w:rPr>
          <w:rStyle w:val="14pt"/>
          <w:color w:val="000000"/>
        </w:rPr>
        <w:t>Торбеевского</w:t>
      </w:r>
      <w:proofErr w:type="spellEnd"/>
      <w:r>
        <w:rPr>
          <w:rStyle w:val="14pt"/>
          <w:color w:val="000000"/>
        </w:rPr>
        <w:t xml:space="preserve"> муниципального района Республики Мордовия, и обес</w:t>
      </w:r>
      <w:r>
        <w:rPr>
          <w:rStyle w:val="14pt"/>
          <w:color w:val="000000"/>
        </w:rPr>
        <w:softHyphen/>
        <w:t>печивают эффективное целевое использование выделяемых средств на реализа</w:t>
      </w:r>
      <w:r>
        <w:rPr>
          <w:rStyle w:val="14pt"/>
          <w:color w:val="000000"/>
        </w:rPr>
        <w:softHyphen/>
        <w:t>цию  программы.</w:t>
      </w:r>
    </w:p>
    <w:p w:rsidR="0064704A" w:rsidRDefault="0064704A" w:rsidP="0064704A">
      <w:pPr>
        <w:pStyle w:val="a6"/>
        <w:shd w:val="clear" w:color="auto" w:fill="auto"/>
        <w:spacing w:after="0" w:line="360" w:lineRule="auto"/>
        <w:ind w:left="20" w:right="20" w:firstLine="560"/>
        <w:jc w:val="both"/>
      </w:pPr>
      <w:proofErr w:type="gramStart"/>
      <w:r>
        <w:rPr>
          <w:rStyle w:val="14pt"/>
          <w:color w:val="000000"/>
        </w:rPr>
        <w:t>Элементы механизма реализации  программы — поста</w:t>
      </w:r>
      <w:r>
        <w:rPr>
          <w:rStyle w:val="14pt"/>
          <w:color w:val="000000"/>
        </w:rPr>
        <w:softHyphen/>
        <w:t>новления (распоряжения) Правительства Республики Мордовия по отдель</w:t>
      </w:r>
      <w:r>
        <w:rPr>
          <w:rStyle w:val="14pt"/>
          <w:color w:val="000000"/>
        </w:rPr>
        <w:softHyphen/>
        <w:t xml:space="preserve">ным вопросам, решения сессий Совета депутатов </w:t>
      </w:r>
      <w:proofErr w:type="spellStart"/>
      <w:r>
        <w:rPr>
          <w:rStyle w:val="14pt"/>
          <w:color w:val="000000"/>
        </w:rPr>
        <w:t>Торбеевского</w:t>
      </w:r>
      <w:proofErr w:type="spellEnd"/>
      <w:r>
        <w:rPr>
          <w:rStyle w:val="14pt"/>
          <w:color w:val="000000"/>
        </w:rPr>
        <w:t xml:space="preserve"> муниципального района,  постановления (распоряжения) Администрации </w:t>
      </w:r>
      <w:proofErr w:type="spellStart"/>
      <w:r>
        <w:rPr>
          <w:rStyle w:val="14pt"/>
          <w:color w:val="000000"/>
        </w:rPr>
        <w:t>Торбеевского</w:t>
      </w:r>
      <w:proofErr w:type="spellEnd"/>
      <w:r>
        <w:rPr>
          <w:rStyle w:val="14pt"/>
          <w:color w:val="000000"/>
        </w:rPr>
        <w:t xml:space="preserve"> муни</w:t>
      </w:r>
      <w:r>
        <w:rPr>
          <w:rStyle w:val="14pt"/>
          <w:color w:val="000000"/>
        </w:rPr>
        <w:softHyphen/>
        <w:t>ципального района, включение государственных ассигнований на реализа</w:t>
      </w:r>
      <w:r>
        <w:rPr>
          <w:rStyle w:val="14pt"/>
          <w:color w:val="000000"/>
        </w:rPr>
        <w:softHyphen/>
        <w:t>цию программы отдельной строкой в консолидированный бюджет Республики Мордовия, заключение контрактов между сторонами, за</w:t>
      </w:r>
      <w:r>
        <w:rPr>
          <w:rStyle w:val="14pt"/>
          <w:color w:val="000000"/>
        </w:rPr>
        <w:softHyphen/>
        <w:t>интересованными в реализации программы, использование властными и управленческими структурами рычагов экономического стиму</w:t>
      </w:r>
      <w:r>
        <w:rPr>
          <w:rStyle w:val="14pt"/>
          <w:color w:val="000000"/>
        </w:rPr>
        <w:softHyphen/>
        <w:t>лирования и материальной (финансовой) заинтересованности хозяйствующих субъектов.</w:t>
      </w:r>
      <w:proofErr w:type="gramEnd"/>
    </w:p>
    <w:p w:rsidR="0064704A" w:rsidRDefault="0064704A" w:rsidP="0064704A">
      <w:pPr>
        <w:pStyle w:val="a6"/>
        <w:shd w:val="clear" w:color="auto" w:fill="auto"/>
        <w:spacing w:after="0" w:line="360" w:lineRule="auto"/>
        <w:ind w:left="20" w:right="20" w:firstLine="560"/>
        <w:jc w:val="both"/>
      </w:pPr>
      <w:r>
        <w:rPr>
          <w:rStyle w:val="14pt"/>
          <w:color w:val="000000"/>
        </w:rPr>
        <w:t>Реализация программы осуществляется на основе му</w:t>
      </w:r>
      <w:r>
        <w:rPr>
          <w:rStyle w:val="14pt"/>
          <w:color w:val="000000"/>
        </w:rPr>
        <w:softHyphen/>
        <w:t>ниципальных контрактов (договоров) на поставку продукции, выполнение работ, оказание услуг для муниципальных нужд, заключаемых Администра</w:t>
      </w:r>
      <w:r>
        <w:rPr>
          <w:rStyle w:val="14pt"/>
          <w:color w:val="000000"/>
        </w:rPr>
        <w:softHyphen/>
        <w:t xml:space="preserve">цией </w:t>
      </w:r>
      <w:proofErr w:type="spellStart"/>
      <w:r>
        <w:rPr>
          <w:rStyle w:val="14pt"/>
          <w:color w:val="000000"/>
        </w:rPr>
        <w:t>Торбеевского</w:t>
      </w:r>
      <w:proofErr w:type="spellEnd"/>
      <w:r>
        <w:rPr>
          <w:rStyle w:val="14pt"/>
          <w:color w:val="000000"/>
        </w:rPr>
        <w:t xml:space="preserve"> муниципального района со всеми исполнителями программных мероприятий. Муниципальный контракт определяет права и обязанности муниципального заказчика и поставщика по обеспечению муни</w:t>
      </w:r>
      <w:r>
        <w:rPr>
          <w:rStyle w:val="14pt"/>
          <w:color w:val="000000"/>
        </w:rPr>
        <w:softHyphen/>
      </w:r>
      <w:r>
        <w:rPr>
          <w:rStyle w:val="14pt"/>
          <w:color w:val="000000"/>
        </w:rPr>
        <w:lastRenderedPageBreak/>
        <w:t xml:space="preserve">ципальных нужд, регулирует их отношения при выполнении муниципального контракта, в том числе предусматривает  </w:t>
      </w:r>
      <w:proofErr w:type="gramStart"/>
      <w:r>
        <w:rPr>
          <w:rStyle w:val="14pt"/>
          <w:color w:val="000000"/>
        </w:rPr>
        <w:t>контроль  за</w:t>
      </w:r>
      <w:proofErr w:type="gramEnd"/>
      <w:r>
        <w:rPr>
          <w:rStyle w:val="14pt"/>
          <w:color w:val="000000"/>
        </w:rPr>
        <w:t xml:space="preserve"> ходом работ по выполнению мун</w:t>
      </w:r>
      <w:r w:rsidRPr="00D45752">
        <w:rPr>
          <w:rStyle w:val="14pt2"/>
          <w:color w:val="000000"/>
        </w:rPr>
        <w:t>ици</w:t>
      </w:r>
      <w:r>
        <w:rPr>
          <w:rStyle w:val="14pt"/>
          <w:color w:val="000000"/>
        </w:rPr>
        <w:t>пального контракта.</w:t>
      </w:r>
    </w:p>
    <w:p w:rsidR="0064704A" w:rsidRDefault="0064704A" w:rsidP="0064704A">
      <w:pPr>
        <w:pStyle w:val="a6"/>
        <w:shd w:val="clear" w:color="auto" w:fill="auto"/>
        <w:spacing w:after="0" w:line="360" w:lineRule="auto"/>
        <w:ind w:left="20" w:firstLine="560"/>
        <w:jc w:val="both"/>
      </w:pPr>
      <w:r>
        <w:rPr>
          <w:rStyle w:val="14pt"/>
          <w:color w:val="000000"/>
        </w:rPr>
        <w:t>Ответственный исполнитель:</w:t>
      </w:r>
    </w:p>
    <w:p w:rsidR="0064704A" w:rsidRDefault="0064704A" w:rsidP="0064704A">
      <w:pPr>
        <w:pStyle w:val="a6"/>
        <w:numPr>
          <w:ilvl w:val="0"/>
          <w:numId w:val="36"/>
        </w:numPr>
        <w:shd w:val="clear" w:color="auto" w:fill="auto"/>
        <w:tabs>
          <w:tab w:val="left" w:pos="951"/>
        </w:tabs>
        <w:spacing w:after="0" w:line="360" w:lineRule="auto"/>
        <w:ind w:left="20" w:right="20" w:firstLine="560"/>
        <w:jc w:val="both"/>
      </w:pPr>
      <w:r w:rsidRPr="00190C9E">
        <w:rPr>
          <w:rStyle w:val="14pt"/>
          <w:color w:val="000000"/>
        </w:rPr>
        <w:t>организует реализацию программы, координирует деятельность соисполнителей и участников программы,</w:t>
      </w:r>
      <w:r>
        <w:rPr>
          <w:rStyle w:val="14pt"/>
          <w:color w:val="000000"/>
        </w:rPr>
        <w:t xml:space="preserve"> </w:t>
      </w:r>
      <w:r w:rsidRPr="00190C9E">
        <w:rPr>
          <w:rStyle w:val="14pt"/>
          <w:color w:val="000000"/>
        </w:rPr>
        <w:t>несет ответственность за достижение целевых показателей программы, а также за достижение ожидаемых конечных результатов ее реа</w:t>
      </w:r>
      <w:r w:rsidRPr="00190C9E">
        <w:rPr>
          <w:rStyle w:val="14pt"/>
          <w:color w:val="000000"/>
        </w:rPr>
        <w:softHyphen/>
        <w:t>лизации;</w:t>
      </w:r>
    </w:p>
    <w:p w:rsidR="0064704A" w:rsidRDefault="0064704A" w:rsidP="0064704A">
      <w:pPr>
        <w:pStyle w:val="a6"/>
        <w:numPr>
          <w:ilvl w:val="0"/>
          <w:numId w:val="36"/>
        </w:numPr>
        <w:shd w:val="clear" w:color="auto" w:fill="auto"/>
        <w:tabs>
          <w:tab w:val="left" w:pos="985"/>
        </w:tabs>
        <w:spacing w:after="0" w:line="360" w:lineRule="auto"/>
        <w:ind w:left="20" w:firstLine="560"/>
        <w:jc w:val="both"/>
      </w:pPr>
      <w:r>
        <w:rPr>
          <w:rStyle w:val="14pt"/>
          <w:color w:val="000000"/>
        </w:rPr>
        <w:t>принимает решение о внесении изменений в про</w:t>
      </w:r>
      <w:r>
        <w:rPr>
          <w:rStyle w:val="14pt"/>
          <w:color w:val="000000"/>
        </w:rPr>
        <w:softHyphen/>
        <w:t>грамму, обеспечивает разработку проектов изменений в программу, их согласование и утверждение;</w:t>
      </w:r>
    </w:p>
    <w:p w:rsidR="0064704A" w:rsidRDefault="0064704A" w:rsidP="0064704A">
      <w:pPr>
        <w:pStyle w:val="a6"/>
        <w:numPr>
          <w:ilvl w:val="0"/>
          <w:numId w:val="36"/>
        </w:numPr>
        <w:shd w:val="clear" w:color="auto" w:fill="auto"/>
        <w:tabs>
          <w:tab w:val="left" w:pos="940"/>
        </w:tabs>
        <w:spacing w:after="0" w:line="360" w:lineRule="auto"/>
        <w:ind w:left="20" w:firstLine="560"/>
        <w:jc w:val="both"/>
      </w:pPr>
      <w:r>
        <w:rPr>
          <w:rStyle w:val="14pt"/>
          <w:color w:val="000000"/>
        </w:rPr>
        <w:t>осуществляет мониторинг реализации программы;</w:t>
      </w:r>
    </w:p>
    <w:p w:rsidR="0064704A" w:rsidRDefault="0064704A" w:rsidP="0064704A">
      <w:pPr>
        <w:pStyle w:val="a6"/>
        <w:numPr>
          <w:ilvl w:val="0"/>
          <w:numId w:val="36"/>
        </w:numPr>
        <w:shd w:val="clear" w:color="auto" w:fill="auto"/>
        <w:tabs>
          <w:tab w:val="left" w:pos="937"/>
        </w:tabs>
        <w:spacing w:after="0" w:line="360" w:lineRule="auto"/>
        <w:ind w:left="20" w:firstLine="560"/>
        <w:jc w:val="both"/>
      </w:pPr>
      <w:r>
        <w:rPr>
          <w:rStyle w:val="14pt"/>
          <w:color w:val="000000"/>
        </w:rPr>
        <w:t>проводит оценку эффективности реализации про</w:t>
      </w:r>
      <w:r>
        <w:rPr>
          <w:rStyle w:val="14pt"/>
          <w:color w:val="000000"/>
        </w:rPr>
        <w:softHyphen/>
        <w:t>граммы;</w:t>
      </w:r>
    </w:p>
    <w:p w:rsidR="0064704A" w:rsidRDefault="0064704A" w:rsidP="0064704A">
      <w:pPr>
        <w:pStyle w:val="a6"/>
        <w:numPr>
          <w:ilvl w:val="0"/>
          <w:numId w:val="36"/>
        </w:numPr>
        <w:shd w:val="clear" w:color="auto" w:fill="auto"/>
        <w:tabs>
          <w:tab w:val="left" w:pos="937"/>
        </w:tabs>
        <w:spacing w:after="0" w:line="360" w:lineRule="auto"/>
        <w:ind w:left="20" w:firstLine="560"/>
        <w:jc w:val="both"/>
      </w:pPr>
      <w:r>
        <w:rPr>
          <w:rStyle w:val="14pt"/>
          <w:color w:val="000000"/>
        </w:rPr>
        <w:t>запрашивает у соисполнителей и участников про</w:t>
      </w:r>
      <w:r>
        <w:rPr>
          <w:rStyle w:val="14pt"/>
          <w:color w:val="000000"/>
        </w:rPr>
        <w:softHyphen/>
        <w:t>граммы информацию о ходе реализации программы;</w:t>
      </w:r>
    </w:p>
    <w:p w:rsidR="0064704A" w:rsidRDefault="0064704A" w:rsidP="0064704A">
      <w:pPr>
        <w:pStyle w:val="a6"/>
        <w:numPr>
          <w:ilvl w:val="0"/>
          <w:numId w:val="36"/>
        </w:numPr>
        <w:shd w:val="clear" w:color="auto" w:fill="auto"/>
        <w:tabs>
          <w:tab w:val="left" w:pos="951"/>
        </w:tabs>
        <w:spacing w:after="0" w:line="360" w:lineRule="auto"/>
        <w:ind w:left="20" w:firstLine="560"/>
        <w:jc w:val="both"/>
      </w:pPr>
      <w:r>
        <w:rPr>
          <w:rStyle w:val="14pt"/>
          <w:color w:val="000000"/>
        </w:rPr>
        <w:t>готовит отчеты о реализации программы, представ</w:t>
      </w:r>
      <w:r>
        <w:rPr>
          <w:rStyle w:val="14pt"/>
          <w:color w:val="000000"/>
        </w:rPr>
        <w:softHyphen/>
        <w:t>ляет их в структурное подразделение администрации муниципального обра</w:t>
      </w:r>
      <w:r>
        <w:rPr>
          <w:rStyle w:val="14pt"/>
          <w:color w:val="000000"/>
        </w:rPr>
        <w:softHyphen/>
        <w:t>зования, ответственное за оценку эффективности реализации  программы;</w:t>
      </w:r>
    </w:p>
    <w:p w:rsidR="0064704A" w:rsidRDefault="0064704A" w:rsidP="0064704A">
      <w:pPr>
        <w:pStyle w:val="a6"/>
        <w:numPr>
          <w:ilvl w:val="0"/>
          <w:numId w:val="36"/>
        </w:numPr>
        <w:shd w:val="clear" w:color="auto" w:fill="auto"/>
        <w:tabs>
          <w:tab w:val="left" w:pos="932"/>
        </w:tabs>
        <w:spacing w:after="0" w:line="360" w:lineRule="auto"/>
        <w:ind w:left="20" w:firstLine="560"/>
        <w:jc w:val="both"/>
      </w:pPr>
      <w:r>
        <w:rPr>
          <w:rStyle w:val="14pt"/>
          <w:color w:val="000000"/>
        </w:rPr>
        <w:t>разрабатывает меры по привлечению средств из федерального, рес</w:t>
      </w:r>
      <w:r>
        <w:rPr>
          <w:rStyle w:val="14pt"/>
          <w:color w:val="000000"/>
        </w:rPr>
        <w:softHyphen/>
        <w:t>публиканского и местного бюджетов и иных источников в соответствии с за</w:t>
      </w:r>
      <w:r>
        <w:rPr>
          <w:rStyle w:val="14pt"/>
          <w:color w:val="000000"/>
        </w:rPr>
        <w:softHyphen/>
        <w:t>конодательством для реализации мероприятий программы.</w:t>
      </w:r>
    </w:p>
    <w:p w:rsidR="0064704A" w:rsidRDefault="0064704A" w:rsidP="0064704A">
      <w:pPr>
        <w:pStyle w:val="a6"/>
        <w:shd w:val="clear" w:color="auto" w:fill="auto"/>
        <w:spacing w:after="0" w:line="360" w:lineRule="auto"/>
        <w:ind w:left="20" w:firstLine="560"/>
        <w:jc w:val="both"/>
      </w:pPr>
      <w:r>
        <w:rPr>
          <w:rStyle w:val="14pt"/>
          <w:color w:val="000000"/>
        </w:rPr>
        <w:t>Соисполнители и участники программы:</w:t>
      </w:r>
    </w:p>
    <w:p w:rsidR="0064704A" w:rsidRDefault="0064704A" w:rsidP="0064704A">
      <w:pPr>
        <w:pStyle w:val="a6"/>
        <w:numPr>
          <w:ilvl w:val="0"/>
          <w:numId w:val="36"/>
        </w:numPr>
        <w:shd w:val="clear" w:color="auto" w:fill="auto"/>
        <w:tabs>
          <w:tab w:val="left" w:pos="935"/>
        </w:tabs>
        <w:spacing w:after="0" w:line="360" w:lineRule="auto"/>
        <w:ind w:left="20" w:firstLine="560"/>
        <w:jc w:val="both"/>
      </w:pPr>
      <w:r>
        <w:rPr>
          <w:rStyle w:val="14pt"/>
          <w:color w:val="000000"/>
        </w:rPr>
        <w:t>осуществляют реализацию основных мероприятий;</w:t>
      </w:r>
    </w:p>
    <w:p w:rsidR="0064704A" w:rsidRDefault="0064704A" w:rsidP="0064704A">
      <w:pPr>
        <w:pStyle w:val="a6"/>
        <w:numPr>
          <w:ilvl w:val="0"/>
          <w:numId w:val="36"/>
        </w:numPr>
        <w:shd w:val="clear" w:color="auto" w:fill="auto"/>
        <w:tabs>
          <w:tab w:val="left" w:pos="942"/>
        </w:tabs>
        <w:spacing w:after="0" w:line="360" w:lineRule="auto"/>
        <w:ind w:left="20" w:firstLine="560"/>
        <w:jc w:val="both"/>
      </w:pPr>
      <w:r>
        <w:rPr>
          <w:rStyle w:val="14pt"/>
          <w:color w:val="000000"/>
        </w:rPr>
        <w:t>осуществляют распределение предельных объемов бюджетных ассиг</w:t>
      </w:r>
      <w:r>
        <w:rPr>
          <w:rStyle w:val="14pt"/>
          <w:color w:val="000000"/>
        </w:rPr>
        <w:softHyphen/>
        <w:t>нований на очередной финансовый год и плановый период по мероприятиям, входящим в основные мероприятия;</w:t>
      </w:r>
    </w:p>
    <w:p w:rsidR="0064704A" w:rsidRDefault="0064704A" w:rsidP="0064704A">
      <w:pPr>
        <w:pStyle w:val="a6"/>
        <w:numPr>
          <w:ilvl w:val="0"/>
          <w:numId w:val="36"/>
        </w:numPr>
        <w:shd w:val="clear" w:color="auto" w:fill="auto"/>
        <w:tabs>
          <w:tab w:val="left" w:pos="942"/>
        </w:tabs>
        <w:spacing w:after="0" w:line="360" w:lineRule="auto"/>
        <w:ind w:left="20" w:firstLine="560"/>
        <w:jc w:val="both"/>
      </w:pPr>
      <w:r>
        <w:rPr>
          <w:rStyle w:val="14pt"/>
          <w:color w:val="000000"/>
        </w:rPr>
        <w:t>формируют предложения по внесению изменений в программу;</w:t>
      </w:r>
    </w:p>
    <w:p w:rsidR="0064704A" w:rsidRDefault="0064704A" w:rsidP="0064704A">
      <w:pPr>
        <w:pStyle w:val="a6"/>
        <w:numPr>
          <w:ilvl w:val="0"/>
          <w:numId w:val="36"/>
        </w:numPr>
        <w:shd w:val="clear" w:color="auto" w:fill="auto"/>
        <w:tabs>
          <w:tab w:val="left" w:pos="930"/>
        </w:tabs>
        <w:spacing w:after="0" w:line="360" w:lineRule="auto"/>
        <w:ind w:left="20" w:firstLine="560"/>
        <w:jc w:val="both"/>
      </w:pPr>
      <w:r>
        <w:rPr>
          <w:rStyle w:val="14pt"/>
          <w:color w:val="000000"/>
        </w:rPr>
        <w:t>разрабатывают и представляют Ответственному исполнителю отчеты</w:t>
      </w:r>
    </w:p>
    <w:p w:rsidR="0064704A" w:rsidRDefault="0064704A" w:rsidP="0064704A">
      <w:pPr>
        <w:pStyle w:val="a6"/>
        <w:shd w:val="clear" w:color="auto" w:fill="auto"/>
        <w:tabs>
          <w:tab w:val="left" w:pos="217"/>
        </w:tabs>
        <w:spacing w:after="0" w:line="360" w:lineRule="auto"/>
        <w:ind w:left="20"/>
        <w:jc w:val="both"/>
      </w:pPr>
      <w:r>
        <w:rPr>
          <w:rStyle w:val="14pt"/>
          <w:color w:val="000000"/>
        </w:rPr>
        <w:t>о реализации основных мероприятий.</w:t>
      </w:r>
    </w:p>
    <w:p w:rsidR="0064704A" w:rsidRDefault="0064704A" w:rsidP="0064704A">
      <w:pPr>
        <w:pStyle w:val="a6"/>
        <w:shd w:val="clear" w:color="auto" w:fill="auto"/>
        <w:spacing w:after="0" w:line="360" w:lineRule="auto"/>
        <w:ind w:left="20" w:firstLine="560"/>
        <w:jc w:val="both"/>
      </w:pPr>
      <w:r>
        <w:rPr>
          <w:rStyle w:val="14pt"/>
          <w:color w:val="000000"/>
        </w:rPr>
        <w:t>Участники мероприятий программы участвуют в реали</w:t>
      </w:r>
      <w:r>
        <w:rPr>
          <w:rStyle w:val="14pt"/>
          <w:color w:val="000000"/>
        </w:rPr>
        <w:softHyphen/>
        <w:t xml:space="preserve">зации </w:t>
      </w:r>
      <w:r>
        <w:rPr>
          <w:rStyle w:val="14pt"/>
          <w:color w:val="000000"/>
        </w:rPr>
        <w:lastRenderedPageBreak/>
        <w:t>мероприятий программы.</w:t>
      </w:r>
    </w:p>
    <w:p w:rsidR="0064704A" w:rsidRDefault="0064704A" w:rsidP="0064704A">
      <w:pPr>
        <w:pStyle w:val="a6"/>
        <w:shd w:val="clear" w:color="auto" w:fill="auto"/>
        <w:spacing w:after="0" w:line="360" w:lineRule="auto"/>
        <w:ind w:left="20" w:firstLine="560"/>
        <w:jc w:val="both"/>
      </w:pPr>
      <w:r>
        <w:rPr>
          <w:rStyle w:val="14pt"/>
          <w:color w:val="000000"/>
        </w:rPr>
        <w:t>Реализация программы осуществляется в соответствии с планом реализации программы.</w:t>
      </w:r>
    </w:p>
    <w:p w:rsidR="0064704A" w:rsidRDefault="0064704A" w:rsidP="0064704A">
      <w:pPr>
        <w:pStyle w:val="a6"/>
        <w:shd w:val="clear" w:color="auto" w:fill="auto"/>
        <w:spacing w:after="0" w:line="360" w:lineRule="auto"/>
        <w:ind w:left="20" w:firstLine="560"/>
        <w:jc w:val="both"/>
      </w:pPr>
      <w:r>
        <w:rPr>
          <w:rStyle w:val="14pt"/>
          <w:color w:val="000000"/>
        </w:rPr>
        <w:t xml:space="preserve">Ответственный исполнитель совместно с соисполнителями в срок до 1 марта года, следующего </w:t>
      </w:r>
      <w:proofErr w:type="gramStart"/>
      <w:r>
        <w:rPr>
          <w:rStyle w:val="14pt"/>
          <w:color w:val="000000"/>
        </w:rPr>
        <w:t>за</w:t>
      </w:r>
      <w:proofErr w:type="gramEnd"/>
      <w:r>
        <w:rPr>
          <w:rStyle w:val="14pt"/>
          <w:color w:val="000000"/>
        </w:rPr>
        <w:t xml:space="preserve"> </w:t>
      </w:r>
      <w:proofErr w:type="gramStart"/>
      <w:r>
        <w:rPr>
          <w:rStyle w:val="14pt"/>
          <w:color w:val="000000"/>
        </w:rPr>
        <w:t>отчетным</w:t>
      </w:r>
      <w:proofErr w:type="gramEnd"/>
      <w:r>
        <w:rPr>
          <w:rStyle w:val="14pt"/>
          <w:color w:val="000000"/>
        </w:rPr>
        <w:t>, формирует и представляет в струк</w:t>
      </w:r>
      <w:r>
        <w:rPr>
          <w:rStyle w:val="14pt"/>
          <w:color w:val="000000"/>
        </w:rPr>
        <w:softHyphen/>
        <w:t>турное подразделение администрации муниципального образования, ответ</w:t>
      </w:r>
      <w:r>
        <w:rPr>
          <w:rStyle w:val="14pt"/>
          <w:color w:val="000000"/>
        </w:rPr>
        <w:softHyphen/>
        <w:t>ственное за оценку эффективности реализации программы ежегодный отчет о реализации программы за отчетный год.</w:t>
      </w:r>
    </w:p>
    <w:p w:rsidR="0064704A" w:rsidRDefault="0064704A" w:rsidP="0064704A">
      <w:pPr>
        <w:pStyle w:val="a6"/>
        <w:shd w:val="clear" w:color="auto" w:fill="auto"/>
        <w:spacing w:after="0" w:line="360" w:lineRule="auto"/>
        <w:ind w:left="20" w:right="20" w:firstLine="560"/>
        <w:jc w:val="both"/>
      </w:pPr>
      <w:r>
        <w:rPr>
          <w:rStyle w:val="14pt"/>
          <w:color w:val="000000"/>
        </w:rPr>
        <w:t>По программе, срок реализации которой завершился в отчетном году, формируется итоговый отчет за весь период реализации программы, который включает в себя отчет о реализации  программы за отчетный год.</w:t>
      </w:r>
    </w:p>
    <w:p w:rsidR="0064704A" w:rsidRDefault="0064704A" w:rsidP="0064704A">
      <w:pPr>
        <w:pStyle w:val="a6"/>
        <w:shd w:val="clear" w:color="auto" w:fill="auto"/>
        <w:spacing w:after="0" w:line="360" w:lineRule="auto"/>
        <w:ind w:left="20" w:right="20" w:firstLine="560"/>
        <w:jc w:val="both"/>
      </w:pPr>
      <w:r>
        <w:rPr>
          <w:rStyle w:val="14pt"/>
          <w:color w:val="000000"/>
        </w:rPr>
        <w:t>Ежегодный (итоговый) отчет о реализации программы должен содержать:</w:t>
      </w:r>
    </w:p>
    <w:p w:rsidR="0064704A" w:rsidRDefault="0064704A" w:rsidP="0064704A">
      <w:pPr>
        <w:pStyle w:val="a6"/>
        <w:numPr>
          <w:ilvl w:val="0"/>
          <w:numId w:val="42"/>
        </w:numPr>
        <w:shd w:val="clear" w:color="auto" w:fill="auto"/>
        <w:tabs>
          <w:tab w:val="left" w:pos="898"/>
        </w:tabs>
        <w:spacing w:after="0" w:line="360" w:lineRule="auto"/>
        <w:ind w:left="20" w:right="20" w:firstLine="560"/>
        <w:jc w:val="both"/>
      </w:pPr>
      <w:r>
        <w:rPr>
          <w:rStyle w:val="14pt"/>
          <w:color w:val="000000"/>
        </w:rPr>
        <w:t>отчет об исполнении мероприятий программы, отчет об исполнении целевых показателей программы, отчет о фи</w:t>
      </w:r>
      <w:r>
        <w:rPr>
          <w:rStyle w:val="14pt"/>
          <w:color w:val="000000"/>
        </w:rPr>
        <w:softHyphen/>
        <w:t>нансировании программы;</w:t>
      </w:r>
    </w:p>
    <w:p w:rsidR="0064704A" w:rsidRDefault="0064704A" w:rsidP="0064704A">
      <w:pPr>
        <w:pStyle w:val="a6"/>
        <w:numPr>
          <w:ilvl w:val="0"/>
          <w:numId w:val="42"/>
        </w:numPr>
        <w:shd w:val="clear" w:color="auto" w:fill="auto"/>
        <w:tabs>
          <w:tab w:val="left" w:pos="898"/>
        </w:tabs>
        <w:spacing w:after="0" w:line="360" w:lineRule="auto"/>
        <w:ind w:left="20" w:right="20" w:firstLine="560"/>
        <w:jc w:val="both"/>
      </w:pPr>
      <w:r>
        <w:rPr>
          <w:rStyle w:val="14pt"/>
          <w:color w:val="000000"/>
        </w:rPr>
        <w:t>сведения об оценке эффективности реализации про</w:t>
      </w:r>
      <w:r>
        <w:rPr>
          <w:rStyle w:val="14pt"/>
          <w:color w:val="000000"/>
        </w:rPr>
        <w:softHyphen/>
        <w:t>граммы;</w:t>
      </w:r>
    </w:p>
    <w:p w:rsidR="0064704A" w:rsidRDefault="0064704A" w:rsidP="0064704A">
      <w:pPr>
        <w:pStyle w:val="a6"/>
        <w:numPr>
          <w:ilvl w:val="0"/>
          <w:numId w:val="42"/>
        </w:numPr>
        <w:shd w:val="clear" w:color="auto" w:fill="auto"/>
        <w:tabs>
          <w:tab w:val="left" w:pos="894"/>
        </w:tabs>
        <w:spacing w:after="0" w:line="360" w:lineRule="auto"/>
        <w:ind w:left="20" w:right="20" w:firstLine="560"/>
        <w:jc w:val="both"/>
      </w:pPr>
      <w:r>
        <w:rPr>
          <w:rStyle w:val="14pt"/>
          <w:color w:val="000000"/>
        </w:rPr>
        <w:t>пояснительную записку, содержащую анализ факторов, повлиявших на ход реализации программы.</w:t>
      </w:r>
    </w:p>
    <w:p w:rsidR="0064704A" w:rsidRDefault="0064704A" w:rsidP="0064704A">
      <w:pPr>
        <w:pStyle w:val="a6"/>
        <w:shd w:val="clear" w:color="auto" w:fill="auto"/>
        <w:spacing w:after="0" w:line="360" w:lineRule="auto"/>
        <w:ind w:left="20" w:right="20" w:firstLine="560"/>
        <w:jc w:val="both"/>
      </w:pPr>
      <w:r>
        <w:rPr>
          <w:rStyle w:val="14pt"/>
          <w:color w:val="000000"/>
        </w:rPr>
        <w:t xml:space="preserve">Структурное подразделение администрации </w:t>
      </w:r>
      <w:proofErr w:type="spellStart"/>
      <w:r>
        <w:rPr>
          <w:rStyle w:val="14pt"/>
          <w:color w:val="000000"/>
        </w:rPr>
        <w:t>Торбеевского</w:t>
      </w:r>
      <w:proofErr w:type="spellEnd"/>
      <w:r>
        <w:rPr>
          <w:rStyle w:val="14pt"/>
          <w:color w:val="000000"/>
        </w:rPr>
        <w:t xml:space="preserve"> муници</w:t>
      </w:r>
      <w:r>
        <w:rPr>
          <w:rStyle w:val="14pt"/>
          <w:color w:val="000000"/>
        </w:rPr>
        <w:softHyphen/>
        <w:t>пального района, ответственное за оценку эффективности реализации  программы организует рассмотрение ежегодного (итогового) от</w:t>
      </w:r>
      <w:r>
        <w:rPr>
          <w:rStyle w:val="14pt"/>
          <w:color w:val="000000"/>
        </w:rPr>
        <w:softHyphen/>
        <w:t>чета о реализации программы, по результатам которого при</w:t>
      </w:r>
      <w:r>
        <w:rPr>
          <w:rStyle w:val="14pt"/>
          <w:color w:val="000000"/>
        </w:rPr>
        <w:softHyphen/>
        <w:t>нимается решение об эффективности реализации програм</w:t>
      </w:r>
      <w:r>
        <w:rPr>
          <w:rStyle w:val="14pt"/>
          <w:color w:val="000000"/>
        </w:rPr>
        <w:softHyphen/>
        <w:t>мы.</w:t>
      </w:r>
    </w:p>
    <w:p w:rsidR="0064704A" w:rsidRDefault="0064704A" w:rsidP="0064704A">
      <w:pPr>
        <w:pStyle w:val="a6"/>
        <w:shd w:val="clear" w:color="auto" w:fill="auto"/>
        <w:spacing w:after="0" w:line="360" w:lineRule="auto"/>
        <w:ind w:left="20" w:right="20" w:firstLine="560"/>
        <w:jc w:val="both"/>
      </w:pPr>
      <w:r>
        <w:rPr>
          <w:rStyle w:val="14pt"/>
          <w:color w:val="000000"/>
        </w:rPr>
        <w:t>В случае</w:t>
      </w:r>
      <w:proofErr w:type="gramStart"/>
      <w:r>
        <w:rPr>
          <w:rStyle w:val="14pt"/>
          <w:color w:val="000000"/>
        </w:rPr>
        <w:t>,</w:t>
      </w:r>
      <w:proofErr w:type="gramEnd"/>
      <w:r>
        <w:rPr>
          <w:rStyle w:val="14pt"/>
          <w:color w:val="000000"/>
        </w:rPr>
        <w:t xml:space="preserve"> если ожидаемая эффективность не достигнута или эффектив</w:t>
      </w:r>
      <w:r>
        <w:rPr>
          <w:rStyle w:val="14pt"/>
          <w:color w:val="000000"/>
        </w:rPr>
        <w:softHyphen/>
        <w:t>ность снизилась по сравнению с предыдущим годом формируются предложе</w:t>
      </w:r>
      <w:r>
        <w:rPr>
          <w:rStyle w:val="14pt"/>
          <w:color w:val="000000"/>
        </w:rPr>
        <w:softHyphen/>
        <w:t>ния о необходимости прекращения или об изменении начиная с очередного финансового года программы, в том числе необходимости изменения объема бюджетных ассигнований на финансовое обеспечение реа</w:t>
      </w:r>
      <w:r>
        <w:rPr>
          <w:rStyle w:val="14pt"/>
          <w:color w:val="000000"/>
        </w:rPr>
        <w:softHyphen/>
        <w:t>лизации программы.</w:t>
      </w:r>
    </w:p>
    <w:p w:rsidR="0064704A" w:rsidRDefault="0064704A" w:rsidP="0064704A">
      <w:pPr>
        <w:pStyle w:val="a6"/>
        <w:shd w:val="clear" w:color="auto" w:fill="auto"/>
        <w:spacing w:after="0" w:line="360" w:lineRule="auto"/>
        <w:ind w:left="20" w:right="20" w:firstLine="560"/>
        <w:jc w:val="both"/>
      </w:pPr>
      <w:proofErr w:type="gramStart"/>
      <w:r>
        <w:rPr>
          <w:rStyle w:val="14pt"/>
          <w:color w:val="000000"/>
        </w:rPr>
        <w:t xml:space="preserve">Учитывая решение структурного подразделения администрации </w:t>
      </w:r>
      <w:proofErr w:type="spellStart"/>
      <w:r>
        <w:rPr>
          <w:rStyle w:val="14pt"/>
          <w:color w:val="000000"/>
        </w:rPr>
        <w:lastRenderedPageBreak/>
        <w:t>Торбеевского</w:t>
      </w:r>
      <w:proofErr w:type="spellEnd"/>
      <w:r>
        <w:rPr>
          <w:rStyle w:val="14pt"/>
          <w:color w:val="000000"/>
        </w:rPr>
        <w:t xml:space="preserve"> муниципального района, ответственного за оценку эффективно</w:t>
      </w:r>
      <w:r>
        <w:rPr>
          <w:rStyle w:val="14pt"/>
          <w:color w:val="000000"/>
        </w:rPr>
        <w:softHyphen/>
        <w:t>сти реализации программы, об эффективности реализации программы, не позднее одного месяца до дня внесения про</w:t>
      </w:r>
      <w:r>
        <w:rPr>
          <w:rStyle w:val="14pt"/>
          <w:color w:val="000000"/>
        </w:rPr>
        <w:softHyphen/>
        <w:t xml:space="preserve">екта решения сессии Совета депутатов </w:t>
      </w:r>
      <w:proofErr w:type="spellStart"/>
      <w:r>
        <w:rPr>
          <w:rStyle w:val="14pt"/>
          <w:color w:val="000000"/>
        </w:rPr>
        <w:t>Торбеевского</w:t>
      </w:r>
      <w:proofErr w:type="spellEnd"/>
      <w:r>
        <w:rPr>
          <w:rStyle w:val="14pt"/>
          <w:color w:val="000000"/>
        </w:rPr>
        <w:t xml:space="preserve"> муниципального района о местном бюджете на очередной финансовый год и плановый период может быть принято решение о прекращении или об изменении начиная с очередного финансового года программы, в том</w:t>
      </w:r>
      <w:proofErr w:type="gramEnd"/>
      <w:r>
        <w:rPr>
          <w:rStyle w:val="14pt"/>
          <w:color w:val="000000"/>
        </w:rPr>
        <w:t xml:space="preserve"> </w:t>
      </w:r>
      <w:proofErr w:type="gramStart"/>
      <w:r>
        <w:rPr>
          <w:rStyle w:val="14pt"/>
          <w:color w:val="000000"/>
        </w:rPr>
        <w:t>числе</w:t>
      </w:r>
      <w:proofErr w:type="gramEnd"/>
      <w:r>
        <w:rPr>
          <w:rStyle w:val="14pt"/>
          <w:color w:val="000000"/>
        </w:rPr>
        <w:t xml:space="preserve"> изме</w:t>
      </w:r>
      <w:r>
        <w:rPr>
          <w:rStyle w:val="14pt"/>
          <w:color w:val="000000"/>
        </w:rPr>
        <w:softHyphen/>
        <w:t>нении объема бюджетных ассигнований на финансовое обеспечение реализа</w:t>
      </w:r>
      <w:r>
        <w:rPr>
          <w:rStyle w:val="14pt"/>
          <w:color w:val="000000"/>
        </w:rPr>
        <w:softHyphen/>
        <w:t>ции программы. Указанное решение оформляется постанов</w:t>
      </w:r>
      <w:r>
        <w:rPr>
          <w:rStyle w:val="14pt"/>
          <w:color w:val="000000"/>
        </w:rPr>
        <w:softHyphen/>
        <w:t xml:space="preserve">лением администрации </w:t>
      </w:r>
      <w:proofErr w:type="spellStart"/>
      <w:r>
        <w:rPr>
          <w:rStyle w:val="14pt"/>
          <w:color w:val="000000"/>
        </w:rPr>
        <w:t>Торбеевского</w:t>
      </w:r>
      <w:proofErr w:type="spellEnd"/>
      <w:r>
        <w:rPr>
          <w:rStyle w:val="14pt"/>
          <w:color w:val="000000"/>
        </w:rPr>
        <w:t xml:space="preserve"> муниципального района о внесе</w:t>
      </w:r>
      <w:r>
        <w:rPr>
          <w:rStyle w:val="14pt"/>
          <w:color w:val="000000"/>
        </w:rPr>
        <w:softHyphen/>
        <w:t>нии изменений в программу или об отмене программы, которое готовит ответственный исполнитель.</w:t>
      </w:r>
    </w:p>
    <w:p w:rsidR="0064704A" w:rsidRDefault="0064704A" w:rsidP="0064704A">
      <w:pPr>
        <w:pStyle w:val="a6"/>
        <w:shd w:val="clear" w:color="auto" w:fill="auto"/>
        <w:spacing w:after="0" w:line="360" w:lineRule="auto"/>
        <w:ind w:firstLine="560"/>
        <w:jc w:val="both"/>
      </w:pPr>
      <w:r>
        <w:rPr>
          <w:rStyle w:val="14pt"/>
          <w:color w:val="000000"/>
        </w:rPr>
        <w:t>В случае принятия данного решения и при наличии заключенных во ис</w:t>
      </w:r>
      <w:r>
        <w:rPr>
          <w:rStyle w:val="14pt"/>
          <w:color w:val="000000"/>
        </w:rPr>
        <w:softHyphen/>
        <w:t>полнение программы муниципальных контрактов в местном бюджете предусматриваются бюджетные ассигнования на исполнение рас</w:t>
      </w:r>
      <w:r>
        <w:rPr>
          <w:rStyle w:val="14pt"/>
          <w:color w:val="000000"/>
        </w:rPr>
        <w:softHyphen/>
        <w:t>ходных обязательств, вытекающих из указанных контрактов, по которым сто</w:t>
      </w:r>
      <w:r>
        <w:rPr>
          <w:rStyle w:val="14pt"/>
          <w:color w:val="000000"/>
        </w:rPr>
        <w:softHyphen/>
        <w:t>ронами не достигнуто соглашение об их прекращении.</w:t>
      </w:r>
    </w:p>
    <w:p w:rsidR="0064704A" w:rsidRDefault="0064704A" w:rsidP="0064704A">
      <w:pPr>
        <w:pStyle w:val="a6"/>
        <w:shd w:val="clear" w:color="auto" w:fill="auto"/>
        <w:spacing w:after="0" w:line="360" w:lineRule="auto"/>
        <w:ind w:firstLine="560"/>
        <w:jc w:val="both"/>
        <w:rPr>
          <w:rStyle w:val="14pt"/>
          <w:color w:val="000000"/>
        </w:rPr>
      </w:pPr>
      <w:r>
        <w:rPr>
          <w:rStyle w:val="14pt"/>
          <w:color w:val="000000"/>
        </w:rPr>
        <w:t xml:space="preserve">Ежегодный (итоговый) отчет о реализации программы представляется ответственным исполнителем в качестве информации главе Администрации </w:t>
      </w:r>
      <w:proofErr w:type="spellStart"/>
      <w:r>
        <w:rPr>
          <w:rStyle w:val="14pt"/>
          <w:color w:val="000000"/>
        </w:rPr>
        <w:t>Торбеевского</w:t>
      </w:r>
      <w:proofErr w:type="spellEnd"/>
      <w:r>
        <w:rPr>
          <w:rStyle w:val="14pt"/>
          <w:color w:val="000000"/>
        </w:rPr>
        <w:t xml:space="preserve"> муниципального района. Отчет о реализа</w:t>
      </w:r>
      <w:r>
        <w:rPr>
          <w:rStyle w:val="14pt"/>
          <w:color w:val="000000"/>
        </w:rPr>
        <w:softHyphen/>
        <w:t>ции программы подлежит размещению ответственным ис</w:t>
      </w:r>
      <w:r>
        <w:rPr>
          <w:rStyle w:val="14pt"/>
          <w:color w:val="000000"/>
        </w:rPr>
        <w:softHyphen/>
        <w:t>полнителем программы на официальном сайте администра</w:t>
      </w:r>
      <w:r>
        <w:rPr>
          <w:rStyle w:val="14pt"/>
          <w:color w:val="000000"/>
        </w:rPr>
        <w:softHyphen/>
        <w:t xml:space="preserve">ции </w:t>
      </w:r>
      <w:proofErr w:type="spellStart"/>
      <w:r>
        <w:rPr>
          <w:rStyle w:val="14pt"/>
          <w:color w:val="000000"/>
        </w:rPr>
        <w:t>Торбеевского</w:t>
      </w:r>
      <w:proofErr w:type="spellEnd"/>
      <w:r>
        <w:rPr>
          <w:rStyle w:val="14pt"/>
          <w:color w:val="000000"/>
        </w:rPr>
        <w:t xml:space="preserve"> муниципального района в информационно-</w:t>
      </w:r>
      <w:r>
        <w:rPr>
          <w:rStyle w:val="14pt"/>
          <w:color w:val="000000"/>
        </w:rPr>
        <w:softHyphen/>
        <w:t>телекоммуникационной сети «Интернет».</w:t>
      </w:r>
    </w:p>
    <w:p w:rsidR="0064704A" w:rsidRDefault="0064704A" w:rsidP="0064704A">
      <w:pPr>
        <w:pStyle w:val="a6"/>
        <w:shd w:val="clear" w:color="auto" w:fill="auto"/>
        <w:spacing w:after="0" w:line="384" w:lineRule="exact"/>
        <w:ind w:firstLine="560"/>
        <w:jc w:val="both"/>
        <w:rPr>
          <w:rStyle w:val="14pt"/>
          <w:color w:val="000000"/>
        </w:rPr>
      </w:pPr>
    </w:p>
    <w:p w:rsidR="0064704A" w:rsidRDefault="0064704A" w:rsidP="0064704A">
      <w:pPr>
        <w:pStyle w:val="a6"/>
        <w:shd w:val="clear" w:color="auto" w:fill="auto"/>
        <w:spacing w:after="0" w:line="384" w:lineRule="exact"/>
        <w:ind w:firstLine="560"/>
        <w:jc w:val="both"/>
        <w:rPr>
          <w:rStyle w:val="14pt"/>
          <w:color w:val="000000"/>
        </w:rPr>
      </w:pPr>
    </w:p>
    <w:p w:rsidR="0064704A" w:rsidRDefault="0064704A" w:rsidP="0064704A">
      <w:pPr>
        <w:pStyle w:val="a6"/>
        <w:shd w:val="clear" w:color="auto" w:fill="auto"/>
        <w:spacing w:after="0" w:line="384" w:lineRule="exact"/>
        <w:ind w:firstLine="560"/>
        <w:jc w:val="both"/>
        <w:rPr>
          <w:rStyle w:val="14pt"/>
          <w:color w:val="000000"/>
        </w:rPr>
      </w:pPr>
    </w:p>
    <w:p w:rsidR="0064704A" w:rsidRDefault="0064704A" w:rsidP="0064704A">
      <w:pPr>
        <w:pStyle w:val="a6"/>
        <w:shd w:val="clear" w:color="auto" w:fill="auto"/>
        <w:spacing w:after="0" w:line="384" w:lineRule="exact"/>
        <w:ind w:firstLine="560"/>
        <w:jc w:val="both"/>
        <w:rPr>
          <w:rStyle w:val="14pt"/>
          <w:color w:val="000000"/>
        </w:rPr>
      </w:pPr>
    </w:p>
    <w:p w:rsidR="0064704A" w:rsidRDefault="0064704A" w:rsidP="0064704A">
      <w:pPr>
        <w:pStyle w:val="a6"/>
        <w:shd w:val="clear" w:color="auto" w:fill="auto"/>
        <w:spacing w:after="0" w:line="384" w:lineRule="exact"/>
        <w:ind w:firstLine="560"/>
        <w:jc w:val="both"/>
        <w:rPr>
          <w:rStyle w:val="14pt"/>
          <w:color w:val="000000"/>
        </w:rPr>
      </w:pPr>
    </w:p>
    <w:p w:rsidR="0064704A" w:rsidRDefault="0064704A" w:rsidP="0064704A">
      <w:pPr>
        <w:pStyle w:val="a6"/>
        <w:shd w:val="clear" w:color="auto" w:fill="auto"/>
        <w:spacing w:after="0" w:line="384" w:lineRule="exact"/>
        <w:ind w:firstLine="560"/>
        <w:jc w:val="both"/>
        <w:rPr>
          <w:rStyle w:val="14pt"/>
          <w:color w:val="000000"/>
        </w:rPr>
      </w:pPr>
    </w:p>
    <w:p w:rsidR="0029722C" w:rsidRDefault="0029722C" w:rsidP="0064704A">
      <w:pPr>
        <w:pStyle w:val="a6"/>
        <w:shd w:val="clear" w:color="auto" w:fill="auto"/>
        <w:spacing w:after="0" w:line="384" w:lineRule="exact"/>
        <w:ind w:firstLine="560"/>
        <w:rPr>
          <w:rStyle w:val="14pt"/>
          <w:b/>
          <w:color w:val="000000"/>
        </w:rPr>
      </w:pPr>
    </w:p>
    <w:p w:rsidR="0029722C" w:rsidRDefault="0029722C" w:rsidP="0064704A">
      <w:pPr>
        <w:pStyle w:val="a6"/>
        <w:shd w:val="clear" w:color="auto" w:fill="auto"/>
        <w:spacing w:after="0" w:line="384" w:lineRule="exact"/>
        <w:ind w:firstLine="560"/>
        <w:rPr>
          <w:rStyle w:val="14pt"/>
          <w:b/>
          <w:color w:val="000000"/>
        </w:rPr>
      </w:pPr>
    </w:p>
    <w:p w:rsidR="0029722C" w:rsidRDefault="0029722C" w:rsidP="0064704A">
      <w:pPr>
        <w:pStyle w:val="a6"/>
        <w:shd w:val="clear" w:color="auto" w:fill="auto"/>
        <w:spacing w:after="0" w:line="384" w:lineRule="exact"/>
        <w:ind w:firstLine="560"/>
        <w:rPr>
          <w:rStyle w:val="14pt"/>
          <w:b/>
          <w:color w:val="000000"/>
        </w:rPr>
      </w:pPr>
    </w:p>
    <w:p w:rsidR="0029722C" w:rsidRDefault="0029722C" w:rsidP="0064704A">
      <w:pPr>
        <w:pStyle w:val="a6"/>
        <w:shd w:val="clear" w:color="auto" w:fill="auto"/>
        <w:spacing w:after="0" w:line="384" w:lineRule="exact"/>
        <w:ind w:firstLine="560"/>
        <w:rPr>
          <w:rStyle w:val="14pt"/>
          <w:b/>
          <w:color w:val="000000"/>
        </w:rPr>
      </w:pPr>
    </w:p>
    <w:p w:rsidR="0029722C" w:rsidRDefault="0029722C" w:rsidP="0064704A">
      <w:pPr>
        <w:pStyle w:val="a6"/>
        <w:shd w:val="clear" w:color="auto" w:fill="auto"/>
        <w:spacing w:after="0" w:line="384" w:lineRule="exact"/>
        <w:ind w:firstLine="560"/>
        <w:rPr>
          <w:rStyle w:val="14pt"/>
          <w:b/>
          <w:color w:val="000000"/>
        </w:rPr>
      </w:pPr>
    </w:p>
    <w:p w:rsidR="0064704A" w:rsidRPr="00F73494" w:rsidRDefault="0064704A" w:rsidP="0064704A">
      <w:pPr>
        <w:pStyle w:val="a6"/>
        <w:shd w:val="clear" w:color="auto" w:fill="auto"/>
        <w:spacing w:after="0" w:line="384" w:lineRule="exact"/>
        <w:ind w:firstLine="560"/>
        <w:rPr>
          <w:rStyle w:val="14pt"/>
          <w:b/>
          <w:color w:val="000000"/>
        </w:rPr>
      </w:pPr>
      <w:r w:rsidRPr="00F73494">
        <w:rPr>
          <w:rStyle w:val="14pt"/>
          <w:b/>
          <w:color w:val="000000"/>
        </w:rPr>
        <w:t>РАЗДЕЛ 10.  МЕТОДИКА ОЦЕНКИ ЭФФЕКТИВНОСТИ РЕАЛИЗАЦИИ ПРОГРАММЫ</w:t>
      </w:r>
    </w:p>
    <w:p w:rsidR="0064704A" w:rsidRDefault="0064704A" w:rsidP="0064704A">
      <w:pPr>
        <w:pStyle w:val="a6"/>
        <w:shd w:val="clear" w:color="auto" w:fill="auto"/>
        <w:spacing w:after="0" w:line="384" w:lineRule="exact"/>
        <w:ind w:firstLine="560"/>
        <w:rPr>
          <w:rStyle w:val="14pt"/>
          <w:b/>
          <w:color w:val="000000"/>
        </w:rPr>
      </w:pPr>
    </w:p>
    <w:p w:rsidR="0064704A" w:rsidRDefault="0064704A" w:rsidP="0064704A">
      <w:pPr>
        <w:pStyle w:val="a6"/>
        <w:shd w:val="clear" w:color="auto" w:fill="auto"/>
        <w:spacing w:after="0" w:line="360" w:lineRule="auto"/>
        <w:ind w:left="20" w:right="20" w:firstLine="700"/>
        <w:jc w:val="both"/>
      </w:pPr>
      <w:r>
        <w:rPr>
          <w:rStyle w:val="14pt"/>
          <w:color w:val="000000"/>
        </w:rPr>
        <w:t xml:space="preserve">Разработка и принятие программы развития </w:t>
      </w:r>
      <w:proofErr w:type="spellStart"/>
      <w:r>
        <w:rPr>
          <w:rStyle w:val="14pt"/>
          <w:color w:val="000000"/>
        </w:rPr>
        <w:t>Торбеевского</w:t>
      </w:r>
      <w:proofErr w:type="spellEnd"/>
      <w:r>
        <w:rPr>
          <w:rStyle w:val="14pt"/>
          <w:color w:val="000000"/>
        </w:rPr>
        <w:t xml:space="preserve"> муниципального района способствуют закреплению приоритетов со</w:t>
      </w:r>
      <w:r>
        <w:rPr>
          <w:rStyle w:val="14pt"/>
          <w:color w:val="000000"/>
        </w:rPr>
        <w:softHyphen/>
        <w:t>циальной, финансовой, инвестиционной, экономической политики; определе</w:t>
      </w:r>
      <w:r>
        <w:rPr>
          <w:rStyle w:val="14pt"/>
          <w:color w:val="000000"/>
        </w:rPr>
        <w:softHyphen/>
        <w:t>нию последовательности и сроков решения существующих проблем.</w:t>
      </w:r>
    </w:p>
    <w:p w:rsidR="0064704A" w:rsidRDefault="0064704A" w:rsidP="0064704A">
      <w:pPr>
        <w:pStyle w:val="a6"/>
        <w:shd w:val="clear" w:color="auto" w:fill="auto"/>
        <w:spacing w:after="0" w:line="360" w:lineRule="auto"/>
        <w:ind w:left="20" w:right="20" w:firstLine="700"/>
        <w:jc w:val="both"/>
      </w:pPr>
      <w:r>
        <w:rPr>
          <w:rStyle w:val="14pt"/>
          <w:color w:val="000000"/>
        </w:rPr>
        <w:t xml:space="preserve">В процессе реализации программных мероприятий по решению данных проблем </w:t>
      </w:r>
      <w:proofErr w:type="gramStart"/>
      <w:r>
        <w:rPr>
          <w:rStyle w:val="14pt"/>
          <w:color w:val="000000"/>
        </w:rPr>
        <w:t>важное  значение</w:t>
      </w:r>
      <w:proofErr w:type="gramEnd"/>
      <w:r>
        <w:rPr>
          <w:rStyle w:val="14pt"/>
          <w:color w:val="000000"/>
        </w:rPr>
        <w:t xml:space="preserve"> имеет систематическая оценка положительного и от</w:t>
      </w:r>
      <w:r>
        <w:rPr>
          <w:rStyle w:val="14pt"/>
          <w:color w:val="000000"/>
        </w:rPr>
        <w:softHyphen/>
        <w:t>рицательного воздействия с целью повышения качества принимаемых решений. Такая оценка позволяет обеспечить структурную последовательность и целена</w:t>
      </w:r>
      <w:r>
        <w:rPr>
          <w:rStyle w:val="14pt"/>
          <w:color w:val="000000"/>
        </w:rPr>
        <w:softHyphen/>
        <w:t>правленный характер программных мероприятий. В основе оценки их эффек</w:t>
      </w:r>
      <w:r>
        <w:rPr>
          <w:rStyle w:val="14pt"/>
          <w:color w:val="000000"/>
        </w:rPr>
        <w:softHyphen/>
        <w:t>тивности лежат пять основных принципов: целенаправленность, соответствие, пропорциональность, ответственность, прозрачность.</w:t>
      </w:r>
    </w:p>
    <w:p w:rsidR="0064704A" w:rsidRDefault="0064704A" w:rsidP="0064704A">
      <w:pPr>
        <w:pStyle w:val="a6"/>
        <w:shd w:val="clear" w:color="auto" w:fill="auto"/>
        <w:spacing w:after="0" w:line="360" w:lineRule="auto"/>
        <w:ind w:left="20" w:right="20" w:firstLine="560"/>
        <w:jc w:val="both"/>
      </w:pPr>
      <w:r>
        <w:rPr>
          <w:rStyle w:val="14pt"/>
          <w:color w:val="000000"/>
        </w:rPr>
        <w:t>Методика оценки эффективности программы (далее — методика) представляет собой алгоритм оценки в процессе (по годам) и по ито</w:t>
      </w:r>
      <w:r>
        <w:rPr>
          <w:rStyle w:val="14pt"/>
          <w:color w:val="000000"/>
        </w:rPr>
        <w:softHyphen/>
        <w:t>гам реализации программы в целом как результативности  программы исходя из оценки соответствия текущих значений по</w:t>
      </w:r>
      <w:r>
        <w:rPr>
          <w:rStyle w:val="14pt"/>
          <w:color w:val="000000"/>
        </w:rPr>
        <w:softHyphen/>
        <w:t>казателей их целевым значениям, так и экономической эффективности дости</w:t>
      </w:r>
      <w:r>
        <w:rPr>
          <w:rStyle w:val="14pt"/>
          <w:color w:val="000000"/>
        </w:rPr>
        <w:softHyphen/>
        <w:t>жения таких результатов с учетом объема ресурсов, направленных на реализа</w:t>
      </w:r>
      <w:r>
        <w:rPr>
          <w:rStyle w:val="14pt"/>
          <w:color w:val="000000"/>
        </w:rPr>
        <w:softHyphen/>
        <w:t>цию программы.</w:t>
      </w:r>
    </w:p>
    <w:p w:rsidR="0064704A" w:rsidRDefault="0064704A" w:rsidP="0064704A">
      <w:pPr>
        <w:pStyle w:val="a6"/>
        <w:shd w:val="clear" w:color="auto" w:fill="auto"/>
        <w:spacing w:after="0" w:line="360" w:lineRule="auto"/>
        <w:ind w:left="20" w:right="20" w:firstLine="560"/>
        <w:jc w:val="both"/>
      </w:pPr>
      <w:r>
        <w:rPr>
          <w:rStyle w:val="14pt"/>
          <w:color w:val="000000"/>
        </w:rPr>
        <w:t>Методика включает проведение количественных оценок эффективности по следующим направлениям:</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t>степень достижения запланированных результатов (достижения целей и решения задач)  программы (оценка результативности);</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r>
        <w:rPr>
          <w:rStyle w:val="14pt"/>
          <w:color w:val="000000"/>
        </w:rPr>
        <w:t xml:space="preserve">степень соответствия фактических затрат местного бюджета </w:t>
      </w:r>
      <w:proofErr w:type="spellStart"/>
      <w:r>
        <w:rPr>
          <w:rStyle w:val="14pt"/>
          <w:color w:val="000000"/>
        </w:rPr>
        <w:t>Торбеевского</w:t>
      </w:r>
      <w:proofErr w:type="spellEnd"/>
      <w:r>
        <w:rPr>
          <w:rStyle w:val="14pt"/>
          <w:color w:val="000000"/>
        </w:rPr>
        <w:t xml:space="preserve"> муниципального района на реализацию программы запланированному уровню (оценка полноты использования бюджетных средств);</w:t>
      </w:r>
    </w:p>
    <w:p w:rsidR="0064704A" w:rsidRDefault="0064704A" w:rsidP="0064704A">
      <w:pPr>
        <w:pStyle w:val="a6"/>
        <w:numPr>
          <w:ilvl w:val="0"/>
          <w:numId w:val="36"/>
        </w:numPr>
        <w:shd w:val="clear" w:color="auto" w:fill="auto"/>
        <w:tabs>
          <w:tab w:val="left" w:pos="932"/>
        </w:tabs>
        <w:spacing w:after="0" w:line="360" w:lineRule="auto"/>
        <w:ind w:left="20" w:right="20" w:firstLine="560"/>
        <w:jc w:val="both"/>
      </w:pPr>
      <w:r>
        <w:rPr>
          <w:rStyle w:val="14pt"/>
          <w:color w:val="000000"/>
        </w:rPr>
        <w:lastRenderedPageBreak/>
        <w:t xml:space="preserve">эффективность использования средств местного бюджета </w:t>
      </w:r>
      <w:proofErr w:type="spellStart"/>
      <w:r>
        <w:rPr>
          <w:rStyle w:val="14pt"/>
          <w:color w:val="000000"/>
        </w:rPr>
        <w:t>Торбеевского</w:t>
      </w:r>
      <w:proofErr w:type="spellEnd"/>
      <w:r>
        <w:rPr>
          <w:rStyle w:val="14pt"/>
          <w:color w:val="000000"/>
        </w:rPr>
        <w:t xml:space="preserve"> муниципального района на реализацию  программы (оценка экономической эффективности достижения результатов);</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эффективность реализации  программы и достижение запланированных результатов.</w:t>
      </w:r>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В дополнение к количественной оценке эффективности будет производить</w:t>
      </w:r>
      <w:r>
        <w:rPr>
          <w:rStyle w:val="14pt"/>
          <w:color w:val="000000"/>
        </w:rPr>
        <w:softHyphen/>
        <w:t>ся качественная оценка социальной эффективности  программы на основе анализа достижения ожидаемых результатов про</w:t>
      </w:r>
      <w:r>
        <w:rPr>
          <w:rStyle w:val="14pt"/>
          <w:color w:val="000000"/>
        </w:rPr>
        <w:softHyphen/>
        <w:t>граммы.</w:t>
      </w:r>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Степень достижения целей и решения задач  программы осуществляется путем расчета результативности реализации  программы в целом по формуле:</w:t>
      </w:r>
    </w:p>
    <w:p w:rsidR="0064704A" w:rsidRDefault="0064704A" w:rsidP="0064704A">
      <w:pPr>
        <w:pStyle w:val="a6"/>
        <w:shd w:val="clear" w:color="auto" w:fill="auto"/>
        <w:spacing w:after="0" w:line="389" w:lineRule="exact"/>
        <w:ind w:left="20" w:right="20" w:firstLine="560"/>
        <w:rPr>
          <w:rStyle w:val="14pt"/>
          <w:color w:val="000000"/>
        </w:rPr>
      </w:pPr>
    </w:p>
    <w:p w:rsidR="0064704A" w:rsidRDefault="0064704A" w:rsidP="0064704A">
      <w:pPr>
        <w:autoSpaceDE w:val="0"/>
        <w:autoSpaceDN w:val="0"/>
        <w:adjustRightInd w:val="0"/>
        <w:ind w:firstLine="540"/>
        <w:jc w:val="center"/>
        <w:rPr>
          <w:rFonts w:ascii="Times New Roman" w:hAnsi="Times New Roman"/>
        </w:rPr>
      </w:pPr>
      <w:r>
        <w:rPr>
          <w:rFonts w:asciiTheme="minorHAnsi" w:hAnsiTheme="minorHAnsi"/>
          <w:noProof/>
          <w:sz w:val="22"/>
          <w:szCs w:val="22"/>
          <w:lang w:eastAsia="en-US"/>
        </w:rPr>
        <w:pict>
          <v:shape id="_x0000_s1027" type="#_x0000_t75" style="position:absolute;left:0;text-align:left;margin-left:0;margin-top:.15pt;width:66pt;height:41.25pt;z-index:251678720;mso-position-horizontal:left;mso-position-horizontal-relative:text;mso-position-vertical-relative:text" equationxml="&lt;">
            <v:imagedata r:id="rId14" o:title="" chromakey="white"/>
            <w10:wrap type="square" side="right"/>
          </v:shape>
        </w:pict>
      </w:r>
    </w:p>
    <w:p w:rsidR="0064704A" w:rsidRDefault="0064704A" w:rsidP="0064704A">
      <w:pPr>
        <w:autoSpaceDE w:val="0"/>
        <w:autoSpaceDN w:val="0"/>
        <w:adjustRightInd w:val="0"/>
        <w:ind w:firstLine="540"/>
        <w:jc w:val="both"/>
        <w:rPr>
          <w:rFonts w:ascii="Times New Roman" w:hAnsi="Times New Roman"/>
        </w:rPr>
      </w:pPr>
    </w:p>
    <w:p w:rsidR="0064704A" w:rsidRDefault="0064704A" w:rsidP="0064704A">
      <w:pPr>
        <w:tabs>
          <w:tab w:val="left" w:pos="3060"/>
        </w:tabs>
        <w:autoSpaceDE w:val="0"/>
        <w:autoSpaceDN w:val="0"/>
        <w:adjustRightInd w:val="0"/>
        <w:ind w:firstLine="540"/>
        <w:jc w:val="both"/>
      </w:pPr>
      <w:r>
        <w:rPr>
          <w:rFonts w:ascii="Times New Roman" w:hAnsi="Times New Roman"/>
        </w:rPr>
        <w:tab/>
        <w:t xml:space="preserve">                                                                  (1),</w:t>
      </w:r>
      <w:r>
        <w:rPr>
          <w:rFonts w:ascii="Times New Roman" w:hAnsi="Times New Roman"/>
        </w:rPr>
        <w:br w:type="textWrapping" w:clear="all"/>
      </w:r>
    </w:p>
    <w:p w:rsidR="0064704A" w:rsidRDefault="0064704A" w:rsidP="0064704A">
      <w:pPr>
        <w:pStyle w:val="a6"/>
        <w:shd w:val="clear" w:color="auto" w:fill="auto"/>
        <w:spacing w:after="0" w:line="360" w:lineRule="auto"/>
        <w:ind w:left="20" w:right="20"/>
        <w:jc w:val="both"/>
      </w:pPr>
      <w:r>
        <w:rPr>
          <w:rStyle w:val="14pt"/>
          <w:color w:val="000000"/>
        </w:rPr>
        <w:t>где</w:t>
      </w:r>
      <w:proofErr w:type="gramStart"/>
      <w:r>
        <w:rPr>
          <w:rStyle w:val="14pt"/>
          <w:color w:val="000000"/>
        </w:rPr>
        <w:t xml:space="preserve"> </w:t>
      </w:r>
      <w:r>
        <w:rPr>
          <w:rStyle w:val="16"/>
          <w:color w:val="000000"/>
        </w:rPr>
        <w:t>Е</w:t>
      </w:r>
      <w:proofErr w:type="gramEnd"/>
      <w:r>
        <w:rPr>
          <w:rStyle w:val="14pt"/>
          <w:color w:val="000000"/>
        </w:rPr>
        <w:t xml:space="preserve"> — результативность реализации программы (%); </w:t>
      </w:r>
      <w:proofErr w:type="spellStart"/>
      <w:r>
        <w:rPr>
          <w:rStyle w:val="16"/>
          <w:color w:val="000000"/>
          <w:lang w:val="en-US" w:eastAsia="en-US"/>
        </w:rPr>
        <w:t>E</w:t>
      </w:r>
      <w:r>
        <w:rPr>
          <w:rStyle w:val="16"/>
          <w:color w:val="000000"/>
          <w:vertAlign w:val="subscript"/>
          <w:lang w:val="en-US" w:eastAsia="en-US"/>
        </w:rPr>
        <w:t>i</w:t>
      </w:r>
      <w:proofErr w:type="spellEnd"/>
      <w:r w:rsidRPr="00C518B5">
        <w:rPr>
          <w:rStyle w:val="14pt"/>
          <w:color w:val="000000"/>
          <w:lang w:eastAsia="en-US"/>
        </w:rPr>
        <w:t xml:space="preserve"> </w:t>
      </w:r>
      <w:r>
        <w:rPr>
          <w:rStyle w:val="14pt"/>
          <w:color w:val="000000"/>
        </w:rPr>
        <w:t xml:space="preserve">— степень достижения </w:t>
      </w:r>
      <w:proofErr w:type="spellStart"/>
      <w:r>
        <w:rPr>
          <w:rStyle w:val="14pt"/>
          <w:color w:val="000000"/>
          <w:lang w:val="en-US" w:eastAsia="en-US"/>
        </w:rPr>
        <w:t>i</w:t>
      </w:r>
      <w:proofErr w:type="spellEnd"/>
      <w:r>
        <w:rPr>
          <w:rStyle w:val="14pt"/>
          <w:color w:val="000000"/>
        </w:rPr>
        <w:t xml:space="preserve">-го показателя программы; </w:t>
      </w:r>
      <w:r>
        <w:rPr>
          <w:rStyle w:val="16"/>
          <w:color w:val="000000"/>
          <w:lang w:val="en-US" w:eastAsia="en-US"/>
        </w:rPr>
        <w:t>n</w:t>
      </w:r>
      <w:r w:rsidRPr="00C518B5">
        <w:rPr>
          <w:rStyle w:val="14pt"/>
          <w:color w:val="000000"/>
          <w:lang w:eastAsia="en-US"/>
        </w:rPr>
        <w:t xml:space="preserve"> </w:t>
      </w:r>
      <w:r>
        <w:rPr>
          <w:rStyle w:val="14pt"/>
          <w:color w:val="000000"/>
        </w:rPr>
        <w:t>— количество показателей программы.</w:t>
      </w:r>
    </w:p>
    <w:p w:rsidR="0064704A" w:rsidRDefault="0064704A" w:rsidP="0064704A">
      <w:pPr>
        <w:pStyle w:val="a6"/>
        <w:shd w:val="clear" w:color="auto" w:fill="auto"/>
        <w:spacing w:after="0" w:line="360" w:lineRule="auto"/>
        <w:ind w:left="20" w:right="20" w:firstLine="560"/>
        <w:jc w:val="both"/>
      </w:pPr>
      <w:r>
        <w:rPr>
          <w:rStyle w:val="14pt"/>
          <w:color w:val="000000"/>
        </w:rPr>
        <w:t xml:space="preserve">В целях </w:t>
      </w:r>
      <w:proofErr w:type="gramStart"/>
      <w:r>
        <w:rPr>
          <w:rStyle w:val="14pt"/>
          <w:color w:val="000000"/>
        </w:rPr>
        <w:t>оценки степени достижения запланированных результатов  программы</w:t>
      </w:r>
      <w:proofErr w:type="gramEnd"/>
      <w:r>
        <w:rPr>
          <w:rStyle w:val="14pt"/>
          <w:color w:val="000000"/>
        </w:rPr>
        <w:t xml:space="preserve"> устанавливаются следующие критерии, если:</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 xml:space="preserve">если значение показателя результативности </w:t>
      </w:r>
      <w:r>
        <w:rPr>
          <w:rStyle w:val="16"/>
          <w:color w:val="000000"/>
        </w:rPr>
        <w:t>Е</w:t>
      </w:r>
      <w:r>
        <w:rPr>
          <w:rStyle w:val="14pt"/>
          <w:color w:val="000000"/>
        </w:rPr>
        <w:t xml:space="preserve"> равно или больше </w:t>
      </w:r>
      <w:r w:rsidRPr="00C518B5">
        <w:rPr>
          <w:rStyle w:val="14pt"/>
          <w:color w:val="000000"/>
          <w:lang w:eastAsia="en-US"/>
        </w:rPr>
        <w:t>7</w:t>
      </w:r>
      <w:r>
        <w:rPr>
          <w:rStyle w:val="14pt"/>
          <w:color w:val="000000"/>
          <w:lang w:eastAsia="en-US"/>
        </w:rPr>
        <w:t>0</w:t>
      </w:r>
      <w:r w:rsidRPr="00C518B5">
        <w:rPr>
          <w:rStyle w:val="14pt"/>
          <w:color w:val="000000"/>
          <w:lang w:eastAsia="en-US"/>
        </w:rPr>
        <w:t xml:space="preserve"> </w:t>
      </w:r>
      <w:r>
        <w:rPr>
          <w:rStyle w:val="14pt"/>
          <w:color w:val="000000"/>
        </w:rPr>
        <w:t>%, степень достижения запланированных результатов программы оценивается как высокая;</w:t>
      </w:r>
    </w:p>
    <w:p w:rsidR="0064704A" w:rsidRDefault="0064704A" w:rsidP="0064704A">
      <w:pPr>
        <w:pStyle w:val="a6"/>
        <w:numPr>
          <w:ilvl w:val="0"/>
          <w:numId w:val="36"/>
        </w:numPr>
        <w:shd w:val="clear" w:color="auto" w:fill="auto"/>
        <w:tabs>
          <w:tab w:val="left" w:pos="946"/>
        </w:tabs>
        <w:spacing w:after="0" w:line="360" w:lineRule="auto"/>
        <w:ind w:left="20" w:right="20" w:firstLine="560"/>
        <w:jc w:val="both"/>
      </w:pPr>
      <w:r>
        <w:rPr>
          <w:rStyle w:val="14pt"/>
          <w:color w:val="000000"/>
        </w:rPr>
        <w:t xml:space="preserve">если значение показателя результативности </w:t>
      </w:r>
      <w:r>
        <w:rPr>
          <w:rStyle w:val="16"/>
          <w:color w:val="000000"/>
        </w:rPr>
        <w:t>Е</w:t>
      </w:r>
      <w:r>
        <w:rPr>
          <w:rStyle w:val="14pt"/>
          <w:color w:val="000000"/>
        </w:rPr>
        <w:t xml:space="preserve"> находится в диапазоне </w:t>
      </w:r>
      <w:r w:rsidRPr="00C518B5">
        <w:rPr>
          <w:rStyle w:val="14pt"/>
          <w:color w:val="000000"/>
          <w:lang w:eastAsia="en-US"/>
        </w:rPr>
        <w:t>5</w:t>
      </w:r>
      <w:r>
        <w:rPr>
          <w:rStyle w:val="14pt"/>
          <w:color w:val="000000"/>
          <w:lang w:eastAsia="en-US"/>
        </w:rPr>
        <w:t>0</w:t>
      </w:r>
      <w:r w:rsidRPr="00C518B5">
        <w:rPr>
          <w:rStyle w:val="14pt"/>
          <w:color w:val="000000"/>
          <w:lang w:eastAsia="en-US"/>
        </w:rPr>
        <w:t>— 7</w:t>
      </w:r>
      <w:r>
        <w:rPr>
          <w:rStyle w:val="14pt"/>
          <w:color w:val="000000"/>
          <w:lang w:eastAsia="en-US"/>
        </w:rPr>
        <w:t>0</w:t>
      </w:r>
      <w:r w:rsidRPr="00C518B5">
        <w:rPr>
          <w:rStyle w:val="14pt"/>
          <w:color w:val="000000"/>
          <w:lang w:eastAsia="en-US"/>
        </w:rPr>
        <w:t xml:space="preserve"> </w:t>
      </w:r>
      <w:r>
        <w:rPr>
          <w:rStyle w:val="14pt"/>
          <w:color w:val="000000"/>
        </w:rPr>
        <w:t>%, степень достижения запланированных результатов программы оценивается как удовлетворительная;</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 xml:space="preserve">если значение показателя результативности </w:t>
      </w:r>
      <w:r>
        <w:rPr>
          <w:rStyle w:val="16"/>
          <w:color w:val="000000"/>
        </w:rPr>
        <w:t>Е</w:t>
      </w:r>
      <w:r>
        <w:rPr>
          <w:rStyle w:val="14pt"/>
          <w:color w:val="000000"/>
        </w:rPr>
        <w:t xml:space="preserve"> меньше </w:t>
      </w:r>
      <w:r w:rsidRPr="00C518B5">
        <w:rPr>
          <w:rStyle w:val="14pt"/>
          <w:color w:val="000000"/>
          <w:lang w:eastAsia="en-US"/>
        </w:rPr>
        <w:t>5</w:t>
      </w:r>
      <w:r>
        <w:rPr>
          <w:rStyle w:val="14pt"/>
          <w:color w:val="000000"/>
          <w:lang w:eastAsia="en-US"/>
        </w:rPr>
        <w:t>0</w:t>
      </w:r>
      <w:r w:rsidRPr="00C518B5">
        <w:rPr>
          <w:rStyle w:val="14pt"/>
          <w:color w:val="000000"/>
          <w:lang w:eastAsia="en-US"/>
        </w:rPr>
        <w:t xml:space="preserve"> </w:t>
      </w:r>
      <w:r>
        <w:rPr>
          <w:rStyle w:val="14pt"/>
          <w:color w:val="000000"/>
        </w:rPr>
        <w:t>%, степень до</w:t>
      </w:r>
      <w:r>
        <w:rPr>
          <w:rStyle w:val="14pt"/>
          <w:color w:val="000000"/>
        </w:rPr>
        <w:softHyphen/>
        <w:t>стижения запланированных результатов программы оценива</w:t>
      </w:r>
      <w:r>
        <w:rPr>
          <w:rStyle w:val="14pt"/>
          <w:color w:val="000000"/>
        </w:rPr>
        <w:softHyphen/>
        <w:t>ется как неудовлетворительная.</w:t>
      </w:r>
    </w:p>
    <w:p w:rsidR="0064704A" w:rsidRDefault="0064704A" w:rsidP="0064704A">
      <w:pPr>
        <w:pStyle w:val="a6"/>
        <w:shd w:val="clear" w:color="auto" w:fill="auto"/>
        <w:spacing w:after="0" w:line="360" w:lineRule="auto"/>
        <w:ind w:left="20" w:right="20" w:firstLine="560"/>
        <w:jc w:val="both"/>
        <w:rPr>
          <w:rStyle w:val="14pt"/>
          <w:color w:val="000000"/>
        </w:rPr>
      </w:pPr>
      <w:r>
        <w:rPr>
          <w:rStyle w:val="14pt"/>
          <w:color w:val="000000"/>
        </w:rPr>
        <w:t>Расчет результативности по каждому показателю про</w:t>
      </w:r>
      <w:r>
        <w:rPr>
          <w:rStyle w:val="14pt"/>
          <w:color w:val="000000"/>
        </w:rPr>
        <w:softHyphen/>
        <w:t>граммы проводится по формуле</w:t>
      </w:r>
    </w:p>
    <w:p w:rsidR="0064704A" w:rsidRDefault="0064704A" w:rsidP="0064704A">
      <w:pPr>
        <w:pStyle w:val="a6"/>
        <w:shd w:val="clear" w:color="auto" w:fill="auto"/>
        <w:spacing w:after="0" w:line="384" w:lineRule="exact"/>
        <w:ind w:left="20" w:right="20" w:firstLine="560"/>
        <w:jc w:val="both"/>
        <w:rPr>
          <w:rStyle w:val="14pt"/>
          <w:color w:val="000000"/>
        </w:rPr>
      </w:pPr>
    </w:p>
    <w:p w:rsidR="0064704A" w:rsidRDefault="0064704A" w:rsidP="0064704A">
      <w:pPr>
        <w:autoSpaceDE w:val="0"/>
        <w:autoSpaceDN w:val="0"/>
        <w:adjustRightInd w:val="0"/>
        <w:ind w:firstLine="709"/>
        <w:jc w:val="both"/>
        <w:rPr>
          <w:rFonts w:ascii="Times New Roman" w:hAnsi="Times New Roman"/>
          <w:i/>
        </w:rPr>
      </w:pPr>
      <w:r>
        <w:rPr>
          <w:rFonts w:asciiTheme="minorHAnsi" w:hAnsiTheme="minorHAnsi"/>
          <w:noProof/>
          <w:sz w:val="22"/>
          <w:szCs w:val="22"/>
          <w:lang w:eastAsia="en-US"/>
        </w:rPr>
        <w:pict>
          <v:shape id="_x0000_s1028" type="#_x0000_t75" style="position:absolute;left:0;text-align:left;margin-left:0;margin-top:-.35pt;width:90pt;height:33.75pt;z-index:251679744;mso-position-horizontal:left;mso-position-horizontal-relative:text;mso-position-vertical-relative:text" equationxml="&lt;">
            <v:imagedata r:id="rId15" o:title="" chromakey="white"/>
            <w10:wrap type="square" side="right"/>
          </v:shape>
        </w:pict>
      </w:r>
    </w:p>
    <w:p w:rsidR="0064704A" w:rsidRDefault="0064704A" w:rsidP="0064704A">
      <w:pPr>
        <w:tabs>
          <w:tab w:val="left" w:pos="5985"/>
        </w:tabs>
        <w:autoSpaceDE w:val="0"/>
        <w:autoSpaceDN w:val="0"/>
        <w:adjustRightInd w:val="0"/>
        <w:ind w:firstLine="709"/>
        <w:jc w:val="both"/>
        <w:rPr>
          <w:rFonts w:ascii="Times New Roman" w:hAnsi="Times New Roman"/>
          <w:i/>
        </w:rPr>
      </w:pPr>
      <w:r>
        <w:rPr>
          <w:rFonts w:ascii="Times New Roman" w:hAnsi="Times New Roman"/>
          <w:i/>
        </w:rPr>
        <w:tab/>
        <w:t>(2),</w:t>
      </w:r>
      <w:r>
        <w:rPr>
          <w:rFonts w:ascii="Times New Roman" w:hAnsi="Times New Roman"/>
          <w:i/>
        </w:rPr>
        <w:br w:type="textWrapping" w:clear="all"/>
      </w:r>
    </w:p>
    <w:p w:rsidR="0064704A" w:rsidRDefault="0064704A" w:rsidP="0064704A">
      <w:pPr>
        <w:pStyle w:val="a6"/>
        <w:shd w:val="clear" w:color="auto" w:fill="auto"/>
        <w:spacing w:after="0" w:line="360" w:lineRule="auto"/>
        <w:ind w:left="20" w:right="20"/>
        <w:jc w:val="both"/>
      </w:pPr>
      <w:r>
        <w:rPr>
          <w:rStyle w:val="14pt"/>
          <w:color w:val="000000"/>
        </w:rPr>
        <w:t xml:space="preserve">где </w:t>
      </w:r>
      <w:proofErr w:type="spellStart"/>
      <w:r>
        <w:rPr>
          <w:rStyle w:val="16"/>
          <w:color w:val="000000"/>
          <w:lang w:val="en-US" w:eastAsia="en-US"/>
        </w:rPr>
        <w:t>Ei</w:t>
      </w:r>
      <w:proofErr w:type="spellEnd"/>
      <w:r w:rsidRPr="00C518B5">
        <w:rPr>
          <w:rStyle w:val="14pt"/>
          <w:color w:val="000000"/>
          <w:lang w:eastAsia="en-US"/>
        </w:rPr>
        <w:t xml:space="preserve"> </w:t>
      </w:r>
      <w:r>
        <w:rPr>
          <w:rStyle w:val="14pt"/>
          <w:color w:val="000000"/>
        </w:rPr>
        <w:t xml:space="preserve">— степень достижения </w:t>
      </w:r>
      <w:proofErr w:type="spellStart"/>
      <w:r>
        <w:rPr>
          <w:rStyle w:val="14pt"/>
          <w:color w:val="000000"/>
          <w:lang w:val="en-US" w:eastAsia="en-US"/>
        </w:rPr>
        <w:t>i</w:t>
      </w:r>
      <w:proofErr w:type="spellEnd"/>
      <w:r>
        <w:rPr>
          <w:rStyle w:val="14pt"/>
          <w:color w:val="000000"/>
        </w:rPr>
        <w:t>-го показателя программы, про</w:t>
      </w:r>
      <w:r>
        <w:rPr>
          <w:rStyle w:val="14pt"/>
          <w:color w:val="000000"/>
        </w:rPr>
        <w:softHyphen/>
        <w:t xml:space="preserve">центов; </w:t>
      </w:r>
      <w:proofErr w:type="gramStart"/>
      <w:r>
        <w:rPr>
          <w:rStyle w:val="14pt"/>
          <w:color w:val="000000"/>
        </w:rPr>
        <w:t>П</w:t>
      </w:r>
      <w:proofErr w:type="gramEnd"/>
      <w:r w:rsidRPr="005A2A87">
        <w:rPr>
          <w:rStyle w:val="14pt"/>
          <w:color w:val="000000"/>
          <w:vertAlign w:val="subscript"/>
          <w:lang w:val="en-US"/>
        </w:rPr>
        <w:t>fi</w:t>
      </w:r>
      <w:r>
        <w:rPr>
          <w:rStyle w:val="14pt"/>
          <w:color w:val="000000"/>
        </w:rPr>
        <w:t xml:space="preserve"> — фактическое значение показателя; П</w:t>
      </w:r>
      <w:proofErr w:type="spellStart"/>
      <w:r>
        <w:rPr>
          <w:rStyle w:val="14pt"/>
          <w:color w:val="000000"/>
          <w:vertAlign w:val="subscript"/>
          <w:lang w:val="en-US" w:eastAsia="en-US"/>
        </w:rPr>
        <w:t>ni</w:t>
      </w:r>
      <w:proofErr w:type="spellEnd"/>
      <w:r>
        <w:rPr>
          <w:rStyle w:val="14pt"/>
          <w:color w:val="000000"/>
          <w:lang w:eastAsia="en-US"/>
        </w:rPr>
        <w:t xml:space="preserve"> </w:t>
      </w:r>
      <w:r w:rsidRPr="00C518B5">
        <w:rPr>
          <w:rStyle w:val="14pt"/>
          <w:color w:val="000000"/>
          <w:lang w:eastAsia="en-US"/>
        </w:rPr>
        <w:t xml:space="preserve"> </w:t>
      </w:r>
      <w:r>
        <w:rPr>
          <w:rStyle w:val="14pt"/>
          <w:color w:val="000000"/>
        </w:rPr>
        <w:t>— установленное  программой целевое значение показателя.</w:t>
      </w:r>
    </w:p>
    <w:p w:rsidR="0064704A" w:rsidRDefault="0064704A" w:rsidP="0064704A">
      <w:pPr>
        <w:pStyle w:val="a6"/>
        <w:shd w:val="clear" w:color="auto" w:fill="auto"/>
        <w:spacing w:after="0" w:line="360" w:lineRule="auto"/>
        <w:ind w:left="20" w:right="20" w:firstLine="560"/>
        <w:jc w:val="both"/>
      </w:pPr>
      <w:r>
        <w:rPr>
          <w:rStyle w:val="14pt"/>
          <w:color w:val="000000"/>
        </w:rPr>
        <w:t xml:space="preserve">Расчет степени соответствия фактических затрат местного бюджета </w:t>
      </w:r>
      <w:proofErr w:type="spellStart"/>
      <w:r>
        <w:rPr>
          <w:rStyle w:val="14pt"/>
          <w:color w:val="000000"/>
        </w:rPr>
        <w:t>Торбеевского</w:t>
      </w:r>
      <w:proofErr w:type="spellEnd"/>
      <w:r>
        <w:rPr>
          <w:rStyle w:val="14pt"/>
          <w:color w:val="000000"/>
        </w:rPr>
        <w:t xml:space="preserve"> муниципального района на реализацию про</w:t>
      </w:r>
      <w:r>
        <w:rPr>
          <w:rStyle w:val="14pt"/>
          <w:color w:val="000000"/>
        </w:rPr>
        <w:softHyphen/>
        <w:t>граммы запланированному уровню производится по формуле</w:t>
      </w:r>
    </w:p>
    <w:p w:rsidR="0064704A" w:rsidRDefault="0064704A" w:rsidP="0064704A">
      <w:pPr>
        <w:autoSpaceDE w:val="0"/>
        <w:autoSpaceDN w:val="0"/>
        <w:adjustRightInd w:val="0"/>
        <w:ind w:firstLine="709"/>
        <w:rPr>
          <w:rFonts w:ascii="Times New Roman" w:hAnsi="Times New Roman"/>
          <w:i/>
          <w:lang w:val="en-US"/>
        </w:rPr>
      </w:pPr>
      <w:r>
        <w:pict>
          <v:shape id="_x0000_i1025" type="#_x0000_t75" style="width:83.25pt;height:32.25pt" equationxml="&lt;">
            <v:imagedata r:id="rId16" o:title="" chromakey="white"/>
          </v:shape>
        </w:pict>
      </w:r>
    </w:p>
    <w:p w:rsidR="0064704A" w:rsidRPr="00CA2067" w:rsidRDefault="0064704A" w:rsidP="0064704A">
      <w:pPr>
        <w:pStyle w:val="a6"/>
        <w:shd w:val="clear" w:color="auto" w:fill="auto"/>
        <w:tabs>
          <w:tab w:val="left" w:pos="5184"/>
        </w:tabs>
        <w:spacing w:after="10" w:line="280" w:lineRule="exact"/>
        <w:ind w:right="20"/>
        <w:rPr>
          <w:i/>
        </w:rPr>
      </w:pPr>
      <w:r w:rsidRPr="00CA2067">
        <w:rPr>
          <w:rStyle w:val="14pt"/>
          <w:i/>
          <w:color w:val="000000"/>
        </w:rPr>
        <w:t xml:space="preserve">                                                                                             (3)</w:t>
      </w:r>
      <w:r>
        <w:rPr>
          <w:rStyle w:val="14pt"/>
          <w:i/>
          <w:color w:val="000000"/>
        </w:rPr>
        <w:t>,</w:t>
      </w:r>
    </w:p>
    <w:p w:rsidR="0064704A" w:rsidRDefault="0064704A" w:rsidP="0064704A">
      <w:pPr>
        <w:pStyle w:val="a6"/>
        <w:shd w:val="clear" w:color="auto" w:fill="auto"/>
        <w:spacing w:after="0" w:line="360" w:lineRule="auto"/>
        <w:ind w:left="20" w:right="20"/>
        <w:jc w:val="both"/>
      </w:pPr>
      <w:r>
        <w:rPr>
          <w:rStyle w:val="14pt"/>
          <w:color w:val="000000"/>
        </w:rPr>
        <w:t xml:space="preserve">где </w:t>
      </w:r>
      <w:proofErr w:type="gramStart"/>
      <w:r>
        <w:rPr>
          <w:rStyle w:val="16"/>
          <w:color w:val="000000"/>
        </w:rPr>
        <w:t>П</w:t>
      </w:r>
      <w:proofErr w:type="gramEnd"/>
      <w:r>
        <w:rPr>
          <w:rStyle w:val="14pt"/>
          <w:color w:val="000000"/>
        </w:rPr>
        <w:t xml:space="preserve"> — полнота использования бюджетных средств (%); </w:t>
      </w:r>
      <w:proofErr w:type="spellStart"/>
      <w:r>
        <w:rPr>
          <w:rStyle w:val="14pt"/>
          <w:color w:val="000000"/>
        </w:rPr>
        <w:t>Зф</w:t>
      </w:r>
      <w:proofErr w:type="spellEnd"/>
      <w:r>
        <w:rPr>
          <w:rStyle w:val="14pt"/>
          <w:color w:val="000000"/>
        </w:rPr>
        <w:t xml:space="preserve"> — фактические расходы местного бюджета муниципального района на реализацию  программы в соответствующем периоде; </w:t>
      </w:r>
      <w:proofErr w:type="spellStart"/>
      <w:r>
        <w:rPr>
          <w:rStyle w:val="14pt"/>
          <w:color w:val="000000"/>
        </w:rPr>
        <w:t>З</w:t>
      </w:r>
      <w:r>
        <w:rPr>
          <w:rStyle w:val="14pt"/>
          <w:color w:val="000000"/>
          <w:vertAlign w:val="subscript"/>
        </w:rPr>
        <w:t>п</w:t>
      </w:r>
      <w:proofErr w:type="spellEnd"/>
      <w:r>
        <w:rPr>
          <w:rStyle w:val="14pt"/>
          <w:color w:val="000000"/>
        </w:rPr>
        <w:t xml:space="preserve"> — запланированные мест</w:t>
      </w:r>
      <w:r>
        <w:rPr>
          <w:rStyle w:val="14pt"/>
          <w:color w:val="000000"/>
        </w:rPr>
        <w:softHyphen/>
        <w:t xml:space="preserve">ным бюджетом </w:t>
      </w:r>
      <w:proofErr w:type="spellStart"/>
      <w:r>
        <w:rPr>
          <w:rStyle w:val="14pt"/>
          <w:color w:val="000000"/>
        </w:rPr>
        <w:t>Торбеевского</w:t>
      </w:r>
      <w:proofErr w:type="spellEnd"/>
      <w:r>
        <w:rPr>
          <w:rStyle w:val="14pt"/>
          <w:color w:val="000000"/>
        </w:rPr>
        <w:t xml:space="preserve"> муниципального района расходы на реализа</w:t>
      </w:r>
      <w:r>
        <w:rPr>
          <w:rStyle w:val="14pt"/>
          <w:color w:val="000000"/>
        </w:rPr>
        <w:softHyphen/>
        <w:t>цию программы в соответствующем периоде.</w:t>
      </w:r>
    </w:p>
    <w:p w:rsidR="0064704A" w:rsidRDefault="0064704A" w:rsidP="0064704A">
      <w:pPr>
        <w:pStyle w:val="a6"/>
        <w:shd w:val="clear" w:color="auto" w:fill="auto"/>
        <w:spacing w:after="0" w:line="360" w:lineRule="auto"/>
        <w:ind w:left="20" w:right="20" w:firstLine="560"/>
        <w:jc w:val="both"/>
      </w:pPr>
      <w:r>
        <w:rPr>
          <w:rStyle w:val="14pt"/>
          <w:color w:val="000000"/>
        </w:rPr>
        <w:t xml:space="preserve">В целях </w:t>
      </w:r>
      <w:proofErr w:type="gramStart"/>
      <w:r>
        <w:rPr>
          <w:rStyle w:val="14pt"/>
          <w:color w:val="000000"/>
        </w:rPr>
        <w:t>оценки степени соответствия фактических затрат местного бюдже</w:t>
      </w:r>
      <w:r>
        <w:rPr>
          <w:rStyle w:val="14pt"/>
          <w:color w:val="000000"/>
        </w:rPr>
        <w:softHyphen/>
        <w:t>та</w:t>
      </w:r>
      <w:proofErr w:type="gramEnd"/>
      <w:r>
        <w:rPr>
          <w:rStyle w:val="14pt"/>
          <w:color w:val="000000"/>
        </w:rPr>
        <w:t xml:space="preserve"> </w:t>
      </w:r>
      <w:proofErr w:type="spellStart"/>
      <w:r>
        <w:rPr>
          <w:rStyle w:val="14pt"/>
          <w:color w:val="000000"/>
        </w:rPr>
        <w:t>Торбеевского</w:t>
      </w:r>
      <w:proofErr w:type="spellEnd"/>
      <w:r>
        <w:rPr>
          <w:rStyle w:val="14pt"/>
          <w:color w:val="000000"/>
        </w:rPr>
        <w:t xml:space="preserve"> муниципального района на реализацию программы запланированному уровню устанавливаются следующие критерии, если:</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r>
        <w:rPr>
          <w:rStyle w:val="14pt"/>
          <w:color w:val="000000"/>
        </w:rPr>
        <w:t xml:space="preserve">значение показателя полноты использования бюджетных средств </w:t>
      </w:r>
      <w:proofErr w:type="gramStart"/>
      <w:r>
        <w:rPr>
          <w:rStyle w:val="16"/>
          <w:color w:val="000000"/>
        </w:rPr>
        <w:t>П</w:t>
      </w:r>
      <w:proofErr w:type="gramEnd"/>
      <w:r>
        <w:rPr>
          <w:rStyle w:val="14pt"/>
          <w:color w:val="000000"/>
        </w:rPr>
        <w:t xml:space="preserve"> рав</w:t>
      </w:r>
      <w:r>
        <w:rPr>
          <w:rStyle w:val="14pt"/>
          <w:color w:val="000000"/>
        </w:rPr>
        <w:softHyphen/>
        <w:t xml:space="preserve">но или больше 70 %, то степень соответствия фактических затрат местного бюджета </w:t>
      </w:r>
      <w:proofErr w:type="spellStart"/>
      <w:r>
        <w:rPr>
          <w:rStyle w:val="14pt"/>
          <w:color w:val="000000"/>
        </w:rPr>
        <w:t>Торбеевского</w:t>
      </w:r>
      <w:proofErr w:type="spellEnd"/>
      <w:r>
        <w:rPr>
          <w:rStyle w:val="14pt"/>
          <w:color w:val="000000"/>
        </w:rPr>
        <w:t xml:space="preserve">  муниципального района на реализацию  программы запланированному уровню оценивается как удовлетвори</w:t>
      </w:r>
      <w:r>
        <w:rPr>
          <w:rStyle w:val="14pt"/>
          <w:color w:val="000000"/>
        </w:rPr>
        <w:softHyphen/>
        <w:t>тельная;</w:t>
      </w:r>
    </w:p>
    <w:p w:rsidR="0064704A" w:rsidRDefault="0064704A" w:rsidP="0064704A">
      <w:pPr>
        <w:pStyle w:val="a6"/>
        <w:numPr>
          <w:ilvl w:val="0"/>
          <w:numId w:val="36"/>
        </w:numPr>
        <w:shd w:val="clear" w:color="auto" w:fill="auto"/>
        <w:tabs>
          <w:tab w:val="left" w:pos="942"/>
        </w:tabs>
        <w:spacing w:after="0" w:line="360" w:lineRule="auto"/>
        <w:ind w:left="20" w:right="20" w:firstLine="560"/>
        <w:jc w:val="both"/>
      </w:pPr>
      <w:r>
        <w:rPr>
          <w:rStyle w:val="14pt"/>
          <w:color w:val="000000"/>
        </w:rPr>
        <w:t xml:space="preserve">значение показателя результативности </w:t>
      </w:r>
      <w:proofErr w:type="gramStart"/>
      <w:r>
        <w:rPr>
          <w:rStyle w:val="16"/>
          <w:color w:val="000000"/>
        </w:rPr>
        <w:t>П</w:t>
      </w:r>
      <w:proofErr w:type="gramEnd"/>
      <w:r>
        <w:rPr>
          <w:rStyle w:val="14pt"/>
          <w:color w:val="000000"/>
        </w:rPr>
        <w:t xml:space="preserve"> меньше 70 %, то степень соот</w:t>
      </w:r>
      <w:r>
        <w:rPr>
          <w:rStyle w:val="14pt"/>
          <w:color w:val="000000"/>
        </w:rPr>
        <w:softHyphen/>
        <w:t xml:space="preserve">ветствия фактических затрат местного бюджета </w:t>
      </w:r>
      <w:proofErr w:type="spellStart"/>
      <w:r>
        <w:rPr>
          <w:rStyle w:val="14pt"/>
          <w:color w:val="000000"/>
        </w:rPr>
        <w:t>Торбеевского</w:t>
      </w:r>
      <w:proofErr w:type="spellEnd"/>
      <w:r>
        <w:rPr>
          <w:rStyle w:val="14pt"/>
          <w:color w:val="000000"/>
        </w:rPr>
        <w:t xml:space="preserve"> муници</w:t>
      </w:r>
      <w:r>
        <w:rPr>
          <w:rStyle w:val="14pt"/>
          <w:color w:val="000000"/>
        </w:rPr>
        <w:softHyphen/>
        <w:t>пального района на реализацию программы запланированному уровню оценивается как неудовлетворительная.</w:t>
      </w:r>
    </w:p>
    <w:p w:rsidR="0064704A" w:rsidRDefault="0064704A" w:rsidP="0064704A">
      <w:pPr>
        <w:pStyle w:val="a6"/>
        <w:shd w:val="clear" w:color="auto" w:fill="auto"/>
        <w:spacing w:after="175" w:line="360" w:lineRule="auto"/>
        <w:ind w:left="20" w:right="20" w:firstLine="560"/>
        <w:jc w:val="both"/>
      </w:pPr>
      <w:r>
        <w:rPr>
          <w:rStyle w:val="14pt"/>
          <w:color w:val="000000"/>
        </w:rPr>
        <w:t xml:space="preserve">Расчет эффективности использования средств местного бюджета </w:t>
      </w:r>
      <w:proofErr w:type="spellStart"/>
      <w:r>
        <w:rPr>
          <w:rStyle w:val="14pt"/>
          <w:color w:val="000000"/>
        </w:rPr>
        <w:t>Торбеевского</w:t>
      </w:r>
      <w:proofErr w:type="spellEnd"/>
      <w:r>
        <w:rPr>
          <w:rStyle w:val="14pt"/>
          <w:color w:val="000000"/>
        </w:rPr>
        <w:t xml:space="preserve"> муниципального района на реализацию программы осуществляется по формуле</w:t>
      </w:r>
    </w:p>
    <w:p w:rsidR="0064704A" w:rsidRPr="00CA2067" w:rsidRDefault="0064704A" w:rsidP="0064704A">
      <w:pPr>
        <w:autoSpaceDE w:val="0"/>
        <w:autoSpaceDN w:val="0"/>
        <w:adjustRightInd w:val="0"/>
        <w:ind w:firstLine="709"/>
        <w:rPr>
          <w:rFonts w:ascii="Times New Roman" w:hAnsi="Times New Roman"/>
          <w:sz w:val="28"/>
          <w:szCs w:val="28"/>
        </w:rPr>
      </w:pPr>
      <w:r>
        <w:rPr>
          <w:sz w:val="28"/>
          <w:szCs w:val="28"/>
        </w:rPr>
        <w:lastRenderedPageBreak/>
        <w:pict>
          <v:shape id="_x0000_i1026" type="#_x0000_t75" style="width:78.75pt;height:29.25pt" equationxml="&lt;">
            <v:imagedata r:id="rId17" o:title="" chromakey="white"/>
          </v:shape>
        </w:pict>
      </w:r>
    </w:p>
    <w:p w:rsidR="0064704A" w:rsidRPr="00CA2067" w:rsidRDefault="0064704A" w:rsidP="0064704A">
      <w:pPr>
        <w:pStyle w:val="a6"/>
        <w:shd w:val="clear" w:color="auto" w:fill="auto"/>
        <w:tabs>
          <w:tab w:val="left" w:pos="5429"/>
        </w:tabs>
        <w:spacing w:after="14" w:line="280" w:lineRule="exact"/>
        <w:ind w:right="20"/>
        <w:rPr>
          <w:i/>
        </w:rPr>
      </w:pPr>
      <w:r>
        <w:rPr>
          <w:rStyle w:val="14pt"/>
          <w:color w:val="000000"/>
        </w:rPr>
        <w:t xml:space="preserve">                                                                                                           </w:t>
      </w:r>
      <w:r w:rsidRPr="00CA2067">
        <w:rPr>
          <w:rStyle w:val="14pt"/>
          <w:i/>
          <w:color w:val="000000"/>
        </w:rPr>
        <w:t>(4)</w:t>
      </w:r>
      <w:r>
        <w:rPr>
          <w:rStyle w:val="14pt"/>
          <w:i/>
          <w:color w:val="000000"/>
        </w:rPr>
        <w:t>,</w:t>
      </w:r>
    </w:p>
    <w:p w:rsidR="0064704A" w:rsidRDefault="0064704A" w:rsidP="0064704A">
      <w:pPr>
        <w:pStyle w:val="a6"/>
        <w:shd w:val="clear" w:color="auto" w:fill="auto"/>
        <w:spacing w:after="0" w:line="360" w:lineRule="auto"/>
        <w:ind w:left="20" w:right="20"/>
        <w:jc w:val="both"/>
      </w:pPr>
      <w:r>
        <w:rPr>
          <w:rStyle w:val="14pt"/>
          <w:color w:val="000000"/>
        </w:rPr>
        <w:t xml:space="preserve">где </w:t>
      </w:r>
      <w:r>
        <w:rPr>
          <w:rStyle w:val="16"/>
          <w:color w:val="000000"/>
        </w:rPr>
        <w:t>И</w:t>
      </w:r>
      <w:r>
        <w:rPr>
          <w:rStyle w:val="14pt"/>
          <w:color w:val="000000"/>
        </w:rPr>
        <w:t xml:space="preserve"> — эффективность использования средств местного бюджета </w:t>
      </w:r>
      <w:proofErr w:type="spellStart"/>
      <w:r>
        <w:rPr>
          <w:rStyle w:val="14pt"/>
          <w:color w:val="000000"/>
        </w:rPr>
        <w:t>Торбеевского</w:t>
      </w:r>
      <w:proofErr w:type="spellEnd"/>
      <w:r>
        <w:rPr>
          <w:rStyle w:val="14pt"/>
          <w:color w:val="000000"/>
        </w:rPr>
        <w:t xml:space="preserve"> муниципального района (%); </w:t>
      </w:r>
      <w:proofErr w:type="gramStart"/>
      <w:r>
        <w:rPr>
          <w:rStyle w:val="16"/>
          <w:color w:val="000000"/>
        </w:rPr>
        <w:t>П</w:t>
      </w:r>
      <w:proofErr w:type="gramEnd"/>
      <w:r>
        <w:rPr>
          <w:rStyle w:val="14pt"/>
          <w:color w:val="000000"/>
        </w:rPr>
        <w:t xml:space="preserve"> — полнота использования бюджетных средств; </w:t>
      </w:r>
      <w:r>
        <w:rPr>
          <w:rStyle w:val="16"/>
          <w:color w:val="000000"/>
        </w:rPr>
        <w:t>Е</w:t>
      </w:r>
      <w:r>
        <w:rPr>
          <w:rStyle w:val="14pt"/>
          <w:color w:val="000000"/>
        </w:rPr>
        <w:t xml:space="preserve"> — показатель результативности реализации  про</w:t>
      </w:r>
      <w:r>
        <w:rPr>
          <w:rStyle w:val="14pt"/>
          <w:color w:val="000000"/>
        </w:rPr>
        <w:softHyphen/>
        <w:t>граммы.</w:t>
      </w:r>
    </w:p>
    <w:p w:rsidR="0064704A" w:rsidRDefault="0064704A" w:rsidP="0064704A">
      <w:pPr>
        <w:pStyle w:val="a6"/>
        <w:shd w:val="clear" w:color="auto" w:fill="auto"/>
        <w:spacing w:after="0" w:line="360" w:lineRule="auto"/>
        <w:ind w:left="20" w:right="20" w:firstLine="560"/>
        <w:jc w:val="both"/>
      </w:pPr>
      <w:r>
        <w:rPr>
          <w:rStyle w:val="14pt"/>
          <w:color w:val="000000"/>
        </w:rPr>
        <w:t xml:space="preserve">В целях </w:t>
      </w:r>
      <w:proofErr w:type="gramStart"/>
      <w:r>
        <w:rPr>
          <w:rStyle w:val="14pt"/>
          <w:color w:val="000000"/>
        </w:rPr>
        <w:t>оценки эффективности использования средств местного бюджета</w:t>
      </w:r>
      <w:proofErr w:type="gramEnd"/>
      <w:r>
        <w:rPr>
          <w:rStyle w:val="14pt"/>
          <w:color w:val="000000"/>
        </w:rPr>
        <w:t xml:space="preserve"> </w:t>
      </w:r>
      <w:proofErr w:type="spellStart"/>
      <w:r>
        <w:rPr>
          <w:rStyle w:val="14pt"/>
          <w:color w:val="000000"/>
        </w:rPr>
        <w:t>Торбеевского</w:t>
      </w:r>
      <w:proofErr w:type="spellEnd"/>
      <w:r>
        <w:rPr>
          <w:rStyle w:val="14pt"/>
          <w:color w:val="000000"/>
        </w:rPr>
        <w:t xml:space="preserve"> муниципального района при реализации программы устанавливаются следующие критерии, если:</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 xml:space="preserve">значение показателя эффективности использования средств местного бюджета </w:t>
      </w:r>
      <w:proofErr w:type="spellStart"/>
      <w:r>
        <w:rPr>
          <w:rStyle w:val="14pt"/>
          <w:color w:val="000000"/>
        </w:rPr>
        <w:t>Торбеевского</w:t>
      </w:r>
      <w:proofErr w:type="spellEnd"/>
      <w:r>
        <w:rPr>
          <w:rStyle w:val="14pt"/>
          <w:color w:val="000000"/>
        </w:rPr>
        <w:t xml:space="preserve"> муниципального района</w:t>
      </w:r>
      <w:proofErr w:type="gramStart"/>
      <w:r>
        <w:rPr>
          <w:rStyle w:val="14pt"/>
          <w:color w:val="000000"/>
        </w:rPr>
        <w:t xml:space="preserve"> </w:t>
      </w:r>
      <w:r>
        <w:rPr>
          <w:rStyle w:val="16"/>
          <w:color w:val="000000"/>
        </w:rPr>
        <w:t>И</w:t>
      </w:r>
      <w:proofErr w:type="gramEnd"/>
      <w:r>
        <w:rPr>
          <w:rStyle w:val="14pt"/>
          <w:color w:val="000000"/>
        </w:rPr>
        <w:t xml:space="preserve"> равно 100 %, то такая эффективность использования бюджетных средств оценивается как высокая;</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 xml:space="preserve">значение показателя эффективности использования средств местного бюджета </w:t>
      </w:r>
      <w:proofErr w:type="spellStart"/>
      <w:r>
        <w:rPr>
          <w:rStyle w:val="14pt"/>
          <w:color w:val="000000"/>
        </w:rPr>
        <w:t>Торбеевского</w:t>
      </w:r>
      <w:proofErr w:type="spellEnd"/>
      <w:r>
        <w:rPr>
          <w:rStyle w:val="14pt"/>
          <w:color w:val="000000"/>
        </w:rPr>
        <w:t xml:space="preserve"> муниципального района</w:t>
      </w:r>
      <w:proofErr w:type="gramStart"/>
      <w:r>
        <w:rPr>
          <w:rStyle w:val="14pt"/>
          <w:color w:val="000000"/>
        </w:rPr>
        <w:t xml:space="preserve"> </w:t>
      </w:r>
      <w:r>
        <w:rPr>
          <w:rStyle w:val="16"/>
          <w:color w:val="000000"/>
        </w:rPr>
        <w:t>И</w:t>
      </w:r>
      <w:proofErr w:type="gramEnd"/>
      <w:r>
        <w:rPr>
          <w:rStyle w:val="14pt"/>
          <w:color w:val="000000"/>
        </w:rPr>
        <w:t xml:space="preserve"> меньше 100 %, то такая эффективность использования бюджетных средств оценивается как умеренная;</w:t>
      </w:r>
    </w:p>
    <w:p w:rsidR="0064704A" w:rsidRDefault="0064704A" w:rsidP="0064704A">
      <w:pPr>
        <w:pStyle w:val="a6"/>
        <w:numPr>
          <w:ilvl w:val="0"/>
          <w:numId w:val="36"/>
        </w:numPr>
        <w:shd w:val="clear" w:color="auto" w:fill="auto"/>
        <w:tabs>
          <w:tab w:val="left" w:pos="932"/>
        </w:tabs>
        <w:spacing w:after="0" w:line="360" w:lineRule="auto"/>
        <w:ind w:left="20" w:right="20" w:firstLine="560"/>
        <w:jc w:val="both"/>
      </w:pPr>
      <w:r>
        <w:rPr>
          <w:rStyle w:val="14pt"/>
          <w:color w:val="000000"/>
        </w:rPr>
        <w:t xml:space="preserve">значение показателя эффективности использования средств местного бюджета </w:t>
      </w:r>
      <w:proofErr w:type="spellStart"/>
      <w:r>
        <w:rPr>
          <w:rStyle w:val="14pt"/>
          <w:color w:val="000000"/>
        </w:rPr>
        <w:t>Торбеевского</w:t>
      </w:r>
      <w:proofErr w:type="spellEnd"/>
      <w:r>
        <w:rPr>
          <w:rStyle w:val="14pt"/>
          <w:color w:val="000000"/>
        </w:rPr>
        <w:t xml:space="preserve"> муниципального района</w:t>
      </w:r>
      <w:proofErr w:type="gramStart"/>
      <w:r>
        <w:rPr>
          <w:rStyle w:val="14pt"/>
          <w:color w:val="000000"/>
        </w:rPr>
        <w:t xml:space="preserve"> </w:t>
      </w:r>
      <w:r>
        <w:rPr>
          <w:rStyle w:val="16"/>
          <w:color w:val="000000"/>
        </w:rPr>
        <w:t>И</w:t>
      </w:r>
      <w:proofErr w:type="gramEnd"/>
      <w:r>
        <w:rPr>
          <w:rStyle w:val="14pt"/>
          <w:color w:val="000000"/>
        </w:rPr>
        <w:t xml:space="preserve"> больше 100 %, то такая эффективность использования бюджетных средств оценивается как низкая.</w:t>
      </w:r>
    </w:p>
    <w:p w:rsidR="0064704A" w:rsidRDefault="0064704A" w:rsidP="0064704A">
      <w:pPr>
        <w:pStyle w:val="a6"/>
        <w:shd w:val="clear" w:color="auto" w:fill="auto"/>
        <w:spacing w:after="327" w:line="360" w:lineRule="auto"/>
        <w:ind w:left="20" w:right="20" w:firstLine="560"/>
        <w:jc w:val="both"/>
      </w:pPr>
      <w:r>
        <w:rPr>
          <w:rStyle w:val="14pt"/>
          <w:color w:val="000000"/>
        </w:rPr>
        <w:t>Оценка эффективности реализации программы и дости</w:t>
      </w:r>
      <w:r>
        <w:rPr>
          <w:rStyle w:val="14pt"/>
          <w:color w:val="000000"/>
        </w:rPr>
        <w:softHyphen/>
        <w:t>жения запланированных результатов производится по формуле</w:t>
      </w:r>
    </w:p>
    <w:p w:rsidR="0064704A" w:rsidRDefault="0064704A" w:rsidP="0064704A">
      <w:pPr>
        <w:autoSpaceDE w:val="0"/>
        <w:autoSpaceDN w:val="0"/>
        <w:adjustRightInd w:val="0"/>
        <w:ind w:firstLine="709"/>
        <w:rPr>
          <w:rFonts w:ascii="Times New Roman" w:hAnsi="Times New Roman"/>
        </w:rPr>
      </w:pPr>
      <w:r>
        <w:rPr>
          <w:b/>
        </w:rPr>
        <w:pict>
          <v:shape id="_x0000_i1027" type="#_x0000_t75" style="width:76.5pt;height:29.25pt" equationxml="&lt;">
            <v:imagedata r:id="rId18" o:title="" chromakey="white"/>
          </v:shape>
        </w:pict>
      </w:r>
    </w:p>
    <w:p w:rsidR="0064704A" w:rsidRPr="00CA2067" w:rsidRDefault="0064704A" w:rsidP="0064704A">
      <w:pPr>
        <w:pStyle w:val="a6"/>
        <w:shd w:val="clear" w:color="auto" w:fill="auto"/>
        <w:tabs>
          <w:tab w:val="left" w:pos="5074"/>
        </w:tabs>
        <w:spacing w:after="74" w:line="280" w:lineRule="exact"/>
        <w:ind w:right="20"/>
        <w:jc w:val="right"/>
        <w:rPr>
          <w:i/>
        </w:rPr>
      </w:pPr>
      <w:r w:rsidRPr="00CA2067">
        <w:rPr>
          <w:rStyle w:val="14pt"/>
          <w:i/>
          <w:color w:val="000000"/>
        </w:rPr>
        <w:t>(5),</w:t>
      </w:r>
    </w:p>
    <w:p w:rsidR="0064704A" w:rsidRDefault="0064704A" w:rsidP="0064704A">
      <w:pPr>
        <w:pStyle w:val="a6"/>
        <w:shd w:val="clear" w:color="auto" w:fill="auto"/>
        <w:spacing w:after="0" w:line="360" w:lineRule="auto"/>
        <w:ind w:left="20" w:right="20"/>
        <w:jc w:val="both"/>
      </w:pPr>
      <w:r>
        <w:rPr>
          <w:rStyle w:val="14pt"/>
          <w:color w:val="000000"/>
        </w:rPr>
        <w:t xml:space="preserve">где </w:t>
      </w:r>
      <w:r>
        <w:rPr>
          <w:rStyle w:val="16"/>
          <w:color w:val="000000"/>
        </w:rPr>
        <w:t>Э</w:t>
      </w:r>
      <w:r>
        <w:rPr>
          <w:rStyle w:val="14pt"/>
          <w:color w:val="000000"/>
        </w:rPr>
        <w:t xml:space="preserve"> — эффективность реализации программы (%); </w:t>
      </w:r>
      <w:r>
        <w:rPr>
          <w:rStyle w:val="16"/>
          <w:color w:val="000000"/>
        </w:rPr>
        <w:t>Е</w:t>
      </w:r>
      <w:r>
        <w:rPr>
          <w:rStyle w:val="14pt"/>
          <w:color w:val="000000"/>
        </w:rPr>
        <w:t xml:space="preserve"> — ре</w:t>
      </w:r>
      <w:r>
        <w:rPr>
          <w:rStyle w:val="14pt"/>
          <w:color w:val="000000"/>
        </w:rPr>
        <w:softHyphen/>
        <w:t xml:space="preserve">зультативность реализации программы; </w:t>
      </w:r>
      <w:proofErr w:type="gramStart"/>
      <w:r>
        <w:rPr>
          <w:rStyle w:val="16"/>
          <w:color w:val="000000"/>
        </w:rPr>
        <w:t>П</w:t>
      </w:r>
      <w:proofErr w:type="gramEnd"/>
      <w:r>
        <w:rPr>
          <w:rStyle w:val="14pt"/>
          <w:color w:val="000000"/>
        </w:rPr>
        <w:t xml:space="preserve"> — полнота исполь</w:t>
      </w:r>
      <w:r>
        <w:rPr>
          <w:rStyle w:val="14pt"/>
          <w:color w:val="000000"/>
        </w:rPr>
        <w:softHyphen/>
        <w:t xml:space="preserve">зования бюджетных средств; </w:t>
      </w:r>
      <w:r>
        <w:rPr>
          <w:rStyle w:val="16"/>
          <w:color w:val="000000"/>
        </w:rPr>
        <w:t>И</w:t>
      </w:r>
      <w:r>
        <w:rPr>
          <w:rStyle w:val="14pt"/>
          <w:color w:val="000000"/>
        </w:rPr>
        <w:t xml:space="preserve"> — эффективность использования средств мест</w:t>
      </w:r>
      <w:r>
        <w:rPr>
          <w:rStyle w:val="14pt"/>
          <w:color w:val="000000"/>
        </w:rPr>
        <w:softHyphen/>
        <w:t xml:space="preserve">ного бюджета </w:t>
      </w:r>
      <w:proofErr w:type="spellStart"/>
      <w:r>
        <w:rPr>
          <w:rStyle w:val="14pt"/>
          <w:color w:val="000000"/>
        </w:rPr>
        <w:t>Торбеевского</w:t>
      </w:r>
      <w:proofErr w:type="spellEnd"/>
      <w:r>
        <w:rPr>
          <w:rStyle w:val="14pt"/>
          <w:color w:val="000000"/>
        </w:rPr>
        <w:t xml:space="preserve"> муниципального района.</w:t>
      </w:r>
    </w:p>
    <w:p w:rsidR="0064704A" w:rsidRDefault="0064704A" w:rsidP="0064704A">
      <w:pPr>
        <w:pStyle w:val="a6"/>
        <w:shd w:val="clear" w:color="auto" w:fill="auto"/>
        <w:spacing w:after="0" w:line="360" w:lineRule="auto"/>
        <w:ind w:left="20" w:right="20" w:firstLine="560"/>
        <w:jc w:val="both"/>
      </w:pPr>
      <w:r>
        <w:rPr>
          <w:rStyle w:val="14pt"/>
          <w:color w:val="000000"/>
        </w:rPr>
        <w:t>В целях оценки эффективности реализации программы и достижения запланированных результатов устанавливаются следующие крите</w:t>
      </w:r>
      <w:r>
        <w:rPr>
          <w:rStyle w:val="14pt"/>
          <w:color w:val="000000"/>
        </w:rPr>
        <w:softHyphen/>
        <w:t>рии, если:</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значение показателя</w:t>
      </w:r>
      <w:proofErr w:type="gramStart"/>
      <w:r>
        <w:rPr>
          <w:rStyle w:val="14pt"/>
          <w:color w:val="000000"/>
        </w:rPr>
        <w:t xml:space="preserve"> </w:t>
      </w:r>
      <w:r>
        <w:rPr>
          <w:rStyle w:val="16"/>
          <w:color w:val="000000"/>
        </w:rPr>
        <w:t>Э</w:t>
      </w:r>
      <w:proofErr w:type="gramEnd"/>
      <w:r>
        <w:rPr>
          <w:rStyle w:val="14pt"/>
          <w:color w:val="000000"/>
        </w:rPr>
        <w:t xml:space="preserve"> равно 100 % и меньше, то эффективность </w:t>
      </w:r>
      <w:r>
        <w:rPr>
          <w:rStyle w:val="14pt"/>
          <w:color w:val="000000"/>
        </w:rPr>
        <w:lastRenderedPageBreak/>
        <w:t>реали</w:t>
      </w:r>
      <w:r>
        <w:rPr>
          <w:rStyle w:val="14pt"/>
          <w:color w:val="000000"/>
        </w:rPr>
        <w:softHyphen/>
        <w:t>зации программы оценивается как высокая;</w:t>
      </w:r>
    </w:p>
    <w:p w:rsidR="0064704A" w:rsidRDefault="0064704A" w:rsidP="0064704A">
      <w:pPr>
        <w:pStyle w:val="a6"/>
        <w:numPr>
          <w:ilvl w:val="0"/>
          <w:numId w:val="36"/>
        </w:numPr>
        <w:shd w:val="clear" w:color="auto" w:fill="auto"/>
        <w:tabs>
          <w:tab w:val="left" w:pos="937"/>
        </w:tabs>
        <w:spacing w:after="0" w:line="360" w:lineRule="auto"/>
        <w:ind w:left="20" w:right="20" w:firstLine="560"/>
        <w:jc w:val="both"/>
      </w:pPr>
      <w:r>
        <w:rPr>
          <w:rStyle w:val="14pt"/>
          <w:color w:val="000000"/>
        </w:rPr>
        <w:t>значение показателя</w:t>
      </w:r>
      <w:proofErr w:type="gramStart"/>
      <w:r>
        <w:rPr>
          <w:rStyle w:val="14pt"/>
          <w:color w:val="000000"/>
        </w:rPr>
        <w:t xml:space="preserve"> </w:t>
      </w:r>
      <w:r>
        <w:rPr>
          <w:rStyle w:val="16"/>
          <w:color w:val="000000"/>
        </w:rPr>
        <w:t>Э</w:t>
      </w:r>
      <w:proofErr w:type="gramEnd"/>
      <w:r>
        <w:rPr>
          <w:rStyle w:val="14pt"/>
          <w:color w:val="000000"/>
        </w:rPr>
        <w:t xml:space="preserve"> больше 100 %, то такая эффективность реализа</w:t>
      </w:r>
      <w:r>
        <w:rPr>
          <w:rStyle w:val="14pt"/>
          <w:color w:val="000000"/>
        </w:rPr>
        <w:softHyphen/>
        <w:t>ции  программы оценивается как низкая.</w:t>
      </w:r>
    </w:p>
    <w:p w:rsidR="0064704A" w:rsidRDefault="0064704A" w:rsidP="0064704A">
      <w:pPr>
        <w:pStyle w:val="a6"/>
        <w:shd w:val="clear" w:color="auto" w:fill="auto"/>
        <w:spacing w:after="0" w:line="360" w:lineRule="auto"/>
        <w:ind w:left="20" w:right="20" w:firstLine="560"/>
        <w:jc w:val="both"/>
      </w:pPr>
      <w:r>
        <w:rPr>
          <w:rStyle w:val="14pt"/>
          <w:color w:val="000000"/>
        </w:rPr>
        <w:t>Оценка эффективности программы осуществляется ответ</w:t>
      </w:r>
      <w:r>
        <w:rPr>
          <w:rStyle w:val="14pt"/>
          <w:color w:val="000000"/>
        </w:rPr>
        <w:softHyphen/>
        <w:t xml:space="preserve">ственным исполнителем ежегодно, до 1 марта года, следующего </w:t>
      </w:r>
      <w:proofErr w:type="gramStart"/>
      <w:r>
        <w:rPr>
          <w:rStyle w:val="14pt"/>
          <w:color w:val="000000"/>
        </w:rPr>
        <w:t>за</w:t>
      </w:r>
      <w:proofErr w:type="gramEnd"/>
      <w:r>
        <w:rPr>
          <w:rStyle w:val="14pt"/>
          <w:color w:val="000000"/>
        </w:rPr>
        <w:t xml:space="preserve"> отчетным. Результаты оценки программы предоставляются ответствен</w:t>
      </w:r>
      <w:r>
        <w:rPr>
          <w:rStyle w:val="14pt"/>
          <w:color w:val="000000"/>
        </w:rPr>
        <w:softHyphen/>
        <w:t xml:space="preserve">ным исполнителем главе администрации, представительному органу </w:t>
      </w:r>
      <w:proofErr w:type="spellStart"/>
      <w:r>
        <w:rPr>
          <w:rStyle w:val="14pt"/>
          <w:color w:val="000000"/>
        </w:rPr>
        <w:t>Торбеевского</w:t>
      </w:r>
      <w:proofErr w:type="spellEnd"/>
      <w:r>
        <w:rPr>
          <w:rStyle w:val="14pt"/>
          <w:color w:val="000000"/>
        </w:rPr>
        <w:t xml:space="preserve"> муниципального района в составе годового отчета о ходе реализации и оценке эффективности программы.</w:t>
      </w:r>
    </w:p>
    <w:p w:rsidR="0064704A" w:rsidRDefault="0064704A" w:rsidP="0064704A">
      <w:pPr>
        <w:pStyle w:val="a6"/>
        <w:shd w:val="clear" w:color="auto" w:fill="auto"/>
        <w:spacing w:after="0" w:line="360" w:lineRule="auto"/>
        <w:ind w:left="20" w:right="20" w:firstLine="560"/>
        <w:jc w:val="both"/>
      </w:pPr>
      <w:r>
        <w:rPr>
          <w:rStyle w:val="14pt"/>
          <w:color w:val="000000"/>
        </w:rPr>
        <w:t>При необходимости ответственный исполнитель про</w:t>
      </w:r>
      <w:r>
        <w:rPr>
          <w:rStyle w:val="14pt"/>
          <w:color w:val="000000"/>
        </w:rPr>
        <w:softHyphen/>
        <w:t>граммы может привлекать независимых экспертов для проведения анализа хода реализации программы и подготовки предложений по повы</w:t>
      </w:r>
      <w:r>
        <w:rPr>
          <w:rStyle w:val="14pt"/>
          <w:color w:val="000000"/>
        </w:rPr>
        <w:softHyphen/>
        <w:t>шению эффективности реализации программы.</w:t>
      </w:r>
    </w:p>
    <w:p w:rsidR="0064704A" w:rsidRPr="001222A8" w:rsidRDefault="0064704A" w:rsidP="0064704A"/>
    <w:p w:rsidR="0064704A" w:rsidRPr="001222A8" w:rsidRDefault="0064704A" w:rsidP="0064704A"/>
    <w:p w:rsidR="0064704A" w:rsidRPr="001222A8" w:rsidRDefault="0064704A" w:rsidP="0064704A"/>
    <w:p w:rsidR="0064704A" w:rsidRPr="001222A8" w:rsidRDefault="0064704A" w:rsidP="0064704A"/>
    <w:p w:rsidR="0064704A" w:rsidRPr="001222A8" w:rsidRDefault="0064704A" w:rsidP="0064704A"/>
    <w:p w:rsidR="0064704A" w:rsidRPr="001222A8" w:rsidRDefault="0064704A" w:rsidP="0064704A"/>
    <w:p w:rsidR="0064704A" w:rsidRPr="001222A8" w:rsidRDefault="0064704A" w:rsidP="0064704A"/>
    <w:p w:rsidR="0064704A" w:rsidRDefault="0064704A" w:rsidP="0064704A"/>
    <w:p w:rsidR="0064704A" w:rsidRDefault="0064704A" w:rsidP="0064704A">
      <w:pPr>
        <w:tabs>
          <w:tab w:val="left" w:pos="1050"/>
        </w:tabs>
      </w:pPr>
      <w:r>
        <w:tab/>
      </w:r>
    </w:p>
    <w:p w:rsidR="003E5331" w:rsidRPr="00A33115" w:rsidRDefault="003E5331" w:rsidP="0029722C">
      <w:pPr>
        <w:pStyle w:val="a6"/>
        <w:shd w:val="clear" w:color="auto" w:fill="auto"/>
        <w:spacing w:after="0" w:line="384" w:lineRule="exact"/>
        <w:ind w:left="20" w:right="20" w:firstLine="689"/>
        <w:rPr>
          <w:rFonts w:ascii="Times New Roman" w:hAnsi="Times New Roman" w:cs="Times New Roman"/>
          <w:sz w:val="28"/>
          <w:szCs w:val="28"/>
        </w:rPr>
      </w:pPr>
    </w:p>
    <w:sectPr w:rsidR="003E5331" w:rsidRPr="00A331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182" w:rsidRDefault="00AE4182" w:rsidP="00665774">
      <w:r>
        <w:separator/>
      </w:r>
    </w:p>
  </w:endnote>
  <w:endnote w:type="continuationSeparator" w:id="0">
    <w:p w:rsidR="00AE4182" w:rsidRDefault="00AE4182" w:rsidP="00665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iberation Serif">
    <w:panose1 w:val="02020603050405020304"/>
    <w:charset w:val="CC"/>
    <w:family w:val="roman"/>
    <w:pitch w:val="variable"/>
    <w:sig w:usb0="E0000AFF" w:usb1="500078FF" w:usb2="00000021" w:usb3="00000000" w:csb0="000001BF" w:csb1="00000000"/>
  </w:font>
  <w:font w:name="Franklin Gothic Book">
    <w:altName w:val="Arial"/>
    <w:panose1 w:val="00000000000000000000"/>
    <w:charset w:val="CC"/>
    <w:family w:val="swiss"/>
    <w:notTrueType/>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Pragmatica">
    <w:altName w:val="Times New Roman"/>
    <w:panose1 w:val="00000000000000000000"/>
    <w:charset w:val="CC"/>
    <w:family w:val="auto"/>
    <w:notTrueType/>
    <w:pitch w:val="variable"/>
    <w:sig w:usb0="00000201" w:usb1="00000000" w:usb2="00000000" w:usb3="00000000" w:csb0="00000004" w:csb1="00000000"/>
  </w:font>
  <w:font w:name="StarSymbol">
    <w:altName w:val="Arial Unicode MS"/>
    <w:charset w:val="CC"/>
    <w:family w:val="auto"/>
    <w:pitch w:val="default"/>
  </w:font>
  <w:font w:name="Liberation Sans">
    <w:panose1 w:val="020B0604020202020204"/>
    <w:charset w:val="CC"/>
    <w:family w:val="swiss"/>
    <w:pitch w:val="variable"/>
    <w:sig w:usb0="E0000AFF" w:usb1="500078FF" w:usb2="00000021"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DejaVu Sans">
    <w:panose1 w:val="020B0603030804020204"/>
    <w:charset w:val="CC"/>
    <w:family w:val="swiss"/>
    <w:pitch w:val="variable"/>
    <w:sig w:usb0="E7002EFF" w:usb1="D200F5FF" w:usb2="0A24602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182" w:rsidRDefault="00AE4182" w:rsidP="00665774">
      <w:r>
        <w:separator/>
      </w:r>
    </w:p>
  </w:footnote>
  <w:footnote w:type="continuationSeparator" w:id="0">
    <w:p w:rsidR="00AE4182" w:rsidRDefault="00AE4182" w:rsidP="006657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04A" w:rsidRDefault="0064704A">
    <w:pPr>
      <w:pStyle w:val="afe"/>
    </w:pPr>
  </w:p>
  <w:p w:rsidR="0064704A" w:rsidRDefault="0064704A">
    <w:pPr>
      <w:pStyle w:val="afe"/>
    </w:pPr>
  </w:p>
  <w:p w:rsidR="0064704A" w:rsidRDefault="0064704A">
    <w:pPr>
      <w:pStyle w:val="afe"/>
    </w:pPr>
    <w:r>
      <w:t xml:space="preserve">                                                                                                                        ПРОЕКТ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9" type="#_x0000_t75" style="width:11.25pt;height:11.25pt" o:bullet="t">
        <v:imagedata r:id="rId1" o:title="mso8F4"/>
      </v:shape>
    </w:pict>
  </w:numPicBullet>
  <w:abstractNum w:abstractNumId="0">
    <w:nsid w:val="00000001"/>
    <w:multiLevelType w:val="multilevel"/>
    <w:tmpl w:val="00000000"/>
    <w:lvl w:ilvl="0">
      <w:start w:val="1"/>
      <w:numFmt w:val="bullet"/>
      <w:pStyle w:val="1"/>
      <w:lvlText w:val="—"/>
      <w:lvlJc w:val="left"/>
      <w:rPr>
        <w:rFonts w:ascii="Times New Roman" w:hAnsi="Times New Roman"/>
        <w:b w:val="0"/>
        <w:i w:val="0"/>
        <w:smallCaps w:val="0"/>
        <w:strike w:val="0"/>
        <w:color w:val="000000"/>
        <w:spacing w:val="0"/>
        <w:w w:val="100"/>
        <w:position w:val="0"/>
        <w:sz w:val="27"/>
        <w:u w:val="none"/>
      </w:rPr>
    </w:lvl>
    <w:lvl w:ilvl="1">
      <w:start w:val="1"/>
      <w:numFmt w:val="bullet"/>
      <w:pStyle w:val="2"/>
      <w:lvlText w:val="—"/>
      <w:lvlJc w:val="left"/>
      <w:rPr>
        <w:rFonts w:ascii="Times New Roman" w:hAnsi="Times New Roman"/>
        <w:b w:val="0"/>
        <w:i w:val="0"/>
        <w:smallCaps w:val="0"/>
        <w:strike w:val="0"/>
        <w:color w:val="000000"/>
        <w:spacing w:val="0"/>
        <w:w w:val="100"/>
        <w:position w:val="0"/>
        <w:sz w:val="27"/>
        <w:u w:val="none"/>
      </w:rPr>
    </w:lvl>
    <w:lvl w:ilvl="2">
      <w:start w:val="1"/>
      <w:numFmt w:val="bullet"/>
      <w:pStyle w:val="3"/>
      <w:lvlText w:val="—"/>
      <w:lvlJc w:val="left"/>
      <w:rPr>
        <w:rFonts w:ascii="Times New Roman" w:hAnsi="Times New Roman"/>
        <w:b w:val="0"/>
        <w:i w:val="0"/>
        <w:smallCaps w:val="0"/>
        <w:strike w:val="0"/>
        <w:color w:val="000000"/>
        <w:spacing w:val="0"/>
        <w:w w:val="100"/>
        <w:position w:val="0"/>
        <w:sz w:val="27"/>
        <w:u w:val="none"/>
      </w:rPr>
    </w:lvl>
    <w:lvl w:ilvl="3">
      <w:start w:val="1"/>
      <w:numFmt w:val="bullet"/>
      <w:pStyle w:val="4"/>
      <w:lvlText w:val="—"/>
      <w:lvlJc w:val="left"/>
      <w:rPr>
        <w:rFonts w:ascii="Times New Roman" w:hAnsi="Times New Roman"/>
        <w:b w:val="0"/>
        <w:i w:val="0"/>
        <w:smallCaps w:val="0"/>
        <w:strike w:val="0"/>
        <w:color w:val="000000"/>
        <w:spacing w:val="0"/>
        <w:w w:val="100"/>
        <w:position w:val="0"/>
        <w:sz w:val="27"/>
        <w:u w:val="none"/>
      </w:rPr>
    </w:lvl>
    <w:lvl w:ilvl="4">
      <w:start w:val="1"/>
      <w:numFmt w:val="bullet"/>
      <w:lvlText w:val="—"/>
      <w:lvlJc w:val="left"/>
      <w:rPr>
        <w:rFonts w:ascii="Times New Roman" w:hAnsi="Times New Roman"/>
        <w:b w:val="0"/>
        <w:i w:val="0"/>
        <w:smallCaps w:val="0"/>
        <w:strike w:val="0"/>
        <w:color w:val="000000"/>
        <w:spacing w:val="0"/>
        <w:w w:val="100"/>
        <w:position w:val="0"/>
        <w:sz w:val="27"/>
        <w:u w:val="none"/>
      </w:rPr>
    </w:lvl>
    <w:lvl w:ilvl="5">
      <w:start w:val="1"/>
      <w:numFmt w:val="bullet"/>
      <w:lvlText w:val="—"/>
      <w:lvlJc w:val="left"/>
      <w:rPr>
        <w:rFonts w:ascii="Times New Roman" w:hAnsi="Times New Roman"/>
        <w:b w:val="0"/>
        <w:i w:val="0"/>
        <w:smallCaps w:val="0"/>
        <w:strike w:val="0"/>
        <w:color w:val="000000"/>
        <w:spacing w:val="0"/>
        <w:w w:val="100"/>
        <w:position w:val="0"/>
        <w:sz w:val="27"/>
        <w:u w:val="none"/>
      </w:rPr>
    </w:lvl>
    <w:lvl w:ilvl="6">
      <w:start w:val="1"/>
      <w:numFmt w:val="bullet"/>
      <w:lvlText w:val="—"/>
      <w:lvlJc w:val="left"/>
      <w:rPr>
        <w:rFonts w:ascii="Times New Roman" w:hAnsi="Times New Roman"/>
        <w:b w:val="0"/>
        <w:i w:val="0"/>
        <w:smallCaps w:val="0"/>
        <w:strike w:val="0"/>
        <w:color w:val="000000"/>
        <w:spacing w:val="0"/>
        <w:w w:val="100"/>
        <w:position w:val="0"/>
        <w:sz w:val="27"/>
        <w:u w:val="none"/>
      </w:rPr>
    </w:lvl>
    <w:lvl w:ilvl="7">
      <w:start w:val="1"/>
      <w:numFmt w:val="bullet"/>
      <w:lvlText w:val="—"/>
      <w:lvlJc w:val="left"/>
      <w:rPr>
        <w:rFonts w:ascii="Times New Roman" w:hAnsi="Times New Roman"/>
        <w:b w:val="0"/>
        <w:i w:val="0"/>
        <w:smallCaps w:val="0"/>
        <w:strike w:val="0"/>
        <w:color w:val="000000"/>
        <w:spacing w:val="0"/>
        <w:w w:val="100"/>
        <w:position w:val="0"/>
        <w:sz w:val="27"/>
        <w:u w:val="none"/>
      </w:rPr>
    </w:lvl>
    <w:lvl w:ilvl="8">
      <w:start w:val="1"/>
      <w:numFmt w:val="bullet"/>
      <w:lvlText w:val="—"/>
      <w:lvlJc w:val="left"/>
      <w:rPr>
        <w:rFonts w:ascii="Times New Roman" w:hAnsi="Times New Roman"/>
        <w:b w:val="0"/>
        <w:i w:val="0"/>
        <w:smallCaps w:val="0"/>
        <w:strike w:val="0"/>
        <w:color w:val="000000"/>
        <w:spacing w:val="0"/>
        <w:w w:val="100"/>
        <w:position w:val="0"/>
        <w:sz w:val="27"/>
        <w:u w:val="none"/>
      </w:rPr>
    </w:lvl>
  </w:abstractNum>
  <w:abstractNum w:abstractNumId="1">
    <w:nsid w:val="00000003"/>
    <w:multiLevelType w:val="multilevel"/>
    <w:tmpl w:val="00000002"/>
    <w:lvl w:ilvl="0">
      <w:start w:val="1"/>
      <w:numFmt w:val="decimal"/>
      <w:pStyle w:val="WW-heading1"/>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32,%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
    <w:nsid w:val="00000005"/>
    <w:multiLevelType w:val="multilevel"/>
    <w:tmpl w:val="00000004"/>
    <w:lvl w:ilvl="0">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014"/>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
    <w:nsid w:val="00000007"/>
    <w:multiLevelType w:val="multilevel"/>
    <w:tmpl w:val="00000006"/>
    <w:lvl w:ilvl="0">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4">
    <w:nsid w:val="00000009"/>
    <w:multiLevelType w:val="multilevel"/>
    <w:tmpl w:val="00000008"/>
    <w:lvl w:ilvl="0">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7"/>
      <w:numFmt w:val="decimal"/>
      <w:lvlText w:val="8,%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5">
    <w:nsid w:val="0000000B"/>
    <w:multiLevelType w:val="multilevel"/>
    <w:tmpl w:val="0000000A"/>
    <w:lvl w:ilvl="0">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4"/>
      <w:numFmt w:val="decimal"/>
      <w:lvlText w:val="6.%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6">
    <w:nsid w:val="0000000D"/>
    <w:multiLevelType w:val="multilevel"/>
    <w:tmpl w:val="0000000C"/>
    <w:lvl w:ilvl="0">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4"/>
      <w:numFmt w:val="decimal"/>
      <w:lvlText w:val="12.%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7">
    <w:nsid w:val="0000000F"/>
    <w:multiLevelType w:val="multilevel"/>
    <w:tmpl w:val="0000000E"/>
    <w:lvl w:ilvl="0">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012"/>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8">
    <w:nsid w:val="00000011"/>
    <w:multiLevelType w:val="multilevel"/>
    <w:tmpl w:val="00000010"/>
    <w:lvl w:ilvl="0">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01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9">
    <w:nsid w:val="00000013"/>
    <w:multiLevelType w:val="multilevel"/>
    <w:tmpl w:val="00000012"/>
    <w:lvl w:ilvl="0">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5"/>
      <w:numFmt w:val="decimal"/>
      <w:lvlText w:val="1,%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0">
    <w:nsid w:val="00000015"/>
    <w:multiLevelType w:val="multilevel"/>
    <w:tmpl w:val="00000014"/>
    <w:lvl w:ilvl="0">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9"/>
      <w:numFmt w:val="decimal"/>
      <w:lvlText w:val="122,%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1">
    <w:nsid w:val="00000017"/>
    <w:multiLevelType w:val="multilevel"/>
    <w:tmpl w:val="00000016"/>
    <w:lvl w:ilvl="0">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5"/>
      <w:numFmt w:val="decimal"/>
      <w:lvlText w:val="76,%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2">
    <w:nsid w:val="00000019"/>
    <w:multiLevelType w:val="multilevel"/>
    <w:tmpl w:val="00000018"/>
    <w:lvl w:ilvl="0">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010"/>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3">
    <w:nsid w:val="0000001B"/>
    <w:multiLevelType w:val="multilevel"/>
    <w:tmpl w:val="0000001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4">
    <w:nsid w:val="0000001D"/>
    <w:multiLevelType w:val="multilevel"/>
    <w:tmpl w:val="0000001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5">
    <w:nsid w:val="0000001F"/>
    <w:multiLevelType w:val="multilevel"/>
    <w:tmpl w:val="0000001E"/>
    <w:lvl w:ilvl="0">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6"/>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6">
    <w:nsid w:val="00000021"/>
    <w:multiLevelType w:val="multilevel"/>
    <w:tmpl w:val="00000020"/>
    <w:lvl w:ilvl="0">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8"/>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7">
    <w:nsid w:val="00000023"/>
    <w:multiLevelType w:val="multilevel"/>
    <w:tmpl w:val="0000002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8">
    <w:nsid w:val="00000025"/>
    <w:multiLevelType w:val="multilevel"/>
    <w:tmpl w:val="0000002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9">
    <w:nsid w:val="00000027"/>
    <w:multiLevelType w:val="multilevel"/>
    <w:tmpl w:val="00000026"/>
    <w:lvl w:ilvl="0">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
      <w:numFmt w:val="decimal"/>
      <w:lvlText w:val="2.%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0">
    <w:nsid w:val="00000029"/>
    <w:multiLevelType w:val="multilevel"/>
    <w:tmpl w:val="00000028"/>
    <w:lvl w:ilvl="0">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
      <w:numFmt w:val="decimal"/>
      <w:lvlText w:val="34,%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1">
    <w:nsid w:val="0000002B"/>
    <w:multiLevelType w:val="multilevel"/>
    <w:tmpl w:val="0000002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2">
    <w:nsid w:val="0000002D"/>
    <w:multiLevelType w:val="multilevel"/>
    <w:tmpl w:val="0000002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3">
    <w:nsid w:val="00000043"/>
    <w:multiLevelType w:val="multilevel"/>
    <w:tmpl w:val="0000004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4">
    <w:nsid w:val="0000004F"/>
    <w:multiLevelType w:val="multilevel"/>
    <w:tmpl w:val="0000004E"/>
    <w:lvl w:ilvl="0">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1">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2">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3">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4">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5">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6">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7">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8">
      <w:start w:val="1"/>
      <w:numFmt w:val="bullet"/>
      <w:lvlText w:val="—"/>
      <w:lvlJc w:val="left"/>
      <w:rPr>
        <w:rFonts w:ascii="Times New Roman" w:hAnsi="Times New Roman" w:cs="Times New Roman"/>
        <w:b w:val="0"/>
        <w:bCs w:val="0"/>
        <w:i w:val="0"/>
        <w:iCs w:val="0"/>
        <w:smallCaps w:val="0"/>
        <w:strike w:val="0"/>
        <w:color w:val="000000"/>
        <w:spacing w:val="1"/>
        <w:w w:val="100"/>
        <w:position w:val="0"/>
        <w:sz w:val="25"/>
        <w:szCs w:val="25"/>
        <w:u w:val="none"/>
      </w:rPr>
    </w:lvl>
  </w:abstractNum>
  <w:abstractNum w:abstractNumId="25">
    <w:nsid w:val="00000059"/>
    <w:multiLevelType w:val="multilevel"/>
    <w:tmpl w:val="0000005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6">
    <w:nsid w:val="0000007D"/>
    <w:multiLevelType w:val="multilevel"/>
    <w:tmpl w:val="0000007C"/>
    <w:lvl w:ilvl="0">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1">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2">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3">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4">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5">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6">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7">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lvl w:ilvl="8">
      <w:start w:val="1"/>
      <w:numFmt w:val="bullet"/>
      <w:lvlText w:val="—"/>
      <w:lvlJc w:val="left"/>
      <w:rPr>
        <w:rFonts w:ascii="Times New Roman" w:hAnsi="Times New Roman" w:cs="Times New Roman"/>
        <w:b w:val="0"/>
        <w:i w:val="0"/>
        <w:smallCaps w:val="0"/>
        <w:strike w:val="0"/>
        <w:color w:val="000000"/>
        <w:spacing w:val="1"/>
        <w:w w:val="100"/>
        <w:position w:val="0"/>
        <w:sz w:val="25"/>
        <w:szCs w:val="25"/>
        <w:u w:val="none"/>
      </w:rPr>
    </w:lvl>
  </w:abstractNum>
  <w:abstractNum w:abstractNumId="27">
    <w:nsid w:val="00000089"/>
    <w:multiLevelType w:val="multilevel"/>
    <w:tmpl w:val="0000008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8">
    <w:nsid w:val="0000008D"/>
    <w:multiLevelType w:val="multilevel"/>
    <w:tmpl w:val="0000008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9">
    <w:nsid w:val="12952428"/>
    <w:multiLevelType w:val="hybridMultilevel"/>
    <w:tmpl w:val="7F041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3BA0494"/>
    <w:multiLevelType w:val="multilevel"/>
    <w:tmpl w:val="07F6DD5A"/>
    <w:lvl w:ilvl="0">
      <w:start w:val="1"/>
      <w:numFmt w:val="bullet"/>
      <w:lvlText w:val=""/>
      <w:lvlJc w:val="left"/>
      <w:rPr>
        <w:rFonts w:ascii="Symbol" w:hAnsi="Symbol" w:hint="default"/>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31">
    <w:nsid w:val="15CF4B12"/>
    <w:multiLevelType w:val="hybridMultilevel"/>
    <w:tmpl w:val="4A1EC5C6"/>
    <w:lvl w:ilvl="0" w:tplc="04190007">
      <w:start w:val="1"/>
      <w:numFmt w:val="bullet"/>
      <w:lvlText w:val=""/>
      <w:lvlPicBulletId w:val="0"/>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1EB37BDC"/>
    <w:multiLevelType w:val="hybridMultilevel"/>
    <w:tmpl w:val="DE9CA9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37B254D"/>
    <w:multiLevelType w:val="hybridMultilevel"/>
    <w:tmpl w:val="092897C6"/>
    <w:lvl w:ilvl="0" w:tplc="014AAEC4">
      <w:start w:val="1"/>
      <w:numFmt w:val="decimal"/>
      <w:suff w:val="space"/>
      <w:lvlText w:val="%1."/>
      <w:lvlJc w:val="left"/>
      <w:pPr>
        <w:ind w:left="284" w:firstLine="709"/>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nsid w:val="3F4F68B4"/>
    <w:multiLevelType w:val="hybridMultilevel"/>
    <w:tmpl w:val="00B801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F972358"/>
    <w:multiLevelType w:val="hybridMultilevel"/>
    <w:tmpl w:val="4782B2B6"/>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0564664"/>
    <w:multiLevelType w:val="hybridMultilevel"/>
    <w:tmpl w:val="7076D2D0"/>
    <w:lvl w:ilvl="0" w:tplc="59DE00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5527D4D"/>
    <w:multiLevelType w:val="hybridMultilevel"/>
    <w:tmpl w:val="5BDED5B6"/>
    <w:lvl w:ilvl="0" w:tplc="C802ABDA">
      <w:start w:val="1"/>
      <w:numFmt w:val="decimal"/>
      <w:suff w:val="space"/>
      <w:lvlText w:val="%1."/>
      <w:lvlJc w:val="left"/>
      <w:pPr>
        <w:ind w:left="0" w:firstLine="709"/>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nsid w:val="575E08C5"/>
    <w:multiLevelType w:val="hybridMultilevel"/>
    <w:tmpl w:val="30B4F5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9D757D7"/>
    <w:multiLevelType w:val="hybridMultilevel"/>
    <w:tmpl w:val="092897C6"/>
    <w:lvl w:ilvl="0" w:tplc="014AAEC4">
      <w:start w:val="1"/>
      <w:numFmt w:val="decimal"/>
      <w:suff w:val="space"/>
      <w:lvlText w:val="%1."/>
      <w:lvlJc w:val="left"/>
      <w:pPr>
        <w:ind w:left="284" w:firstLine="709"/>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nsid w:val="6CBF31F9"/>
    <w:multiLevelType w:val="multilevel"/>
    <w:tmpl w:val="ACF6EEF2"/>
    <w:lvl w:ilvl="0">
      <w:start w:val="3"/>
      <w:numFmt w:val="decimal"/>
      <w:lvlText w:val="%1"/>
      <w:lvlJc w:val="left"/>
      <w:pPr>
        <w:ind w:left="495" w:hanging="495"/>
      </w:pPr>
      <w:rPr>
        <w:rFonts w:ascii="Courier New" w:hAnsi="Courier New" w:cs="Courier New" w:hint="default"/>
        <w:color w:val="000000"/>
      </w:rPr>
    </w:lvl>
    <w:lvl w:ilvl="1">
      <w:start w:val="2"/>
      <w:numFmt w:val="decimal"/>
      <w:lvlText w:val="%1.%2"/>
      <w:lvlJc w:val="left"/>
      <w:pPr>
        <w:ind w:left="1772" w:hanging="495"/>
      </w:pPr>
      <w:rPr>
        <w:rFonts w:ascii="Courier New" w:hAnsi="Courier New" w:cs="Courier New" w:hint="default"/>
        <w:color w:val="000000"/>
      </w:rPr>
    </w:lvl>
    <w:lvl w:ilvl="2">
      <w:start w:val="1"/>
      <w:numFmt w:val="decimal"/>
      <w:lvlText w:val="%1.%2.%3"/>
      <w:lvlJc w:val="left"/>
      <w:pPr>
        <w:ind w:left="720" w:hanging="720"/>
      </w:pPr>
      <w:rPr>
        <w:rFonts w:ascii="Courier New" w:hAnsi="Courier New" w:cs="Courier New" w:hint="default"/>
        <w:color w:val="000000"/>
      </w:rPr>
    </w:lvl>
    <w:lvl w:ilvl="3">
      <w:start w:val="1"/>
      <w:numFmt w:val="decimal"/>
      <w:lvlText w:val="%1.%2.%3.%4"/>
      <w:lvlJc w:val="left"/>
      <w:pPr>
        <w:ind w:left="1080" w:hanging="1080"/>
      </w:pPr>
      <w:rPr>
        <w:rFonts w:ascii="Courier New" w:hAnsi="Courier New" w:cs="Courier New" w:hint="default"/>
        <w:color w:val="000000"/>
      </w:rPr>
    </w:lvl>
    <w:lvl w:ilvl="4">
      <w:start w:val="1"/>
      <w:numFmt w:val="decimal"/>
      <w:lvlText w:val="%1.%2.%3.%4.%5"/>
      <w:lvlJc w:val="left"/>
      <w:pPr>
        <w:ind w:left="1080" w:hanging="1080"/>
      </w:pPr>
      <w:rPr>
        <w:rFonts w:ascii="Courier New" w:hAnsi="Courier New" w:cs="Courier New" w:hint="default"/>
        <w:color w:val="000000"/>
      </w:rPr>
    </w:lvl>
    <w:lvl w:ilvl="5">
      <w:start w:val="1"/>
      <w:numFmt w:val="decimal"/>
      <w:lvlText w:val="%1.%2.%3.%4.%5.%6"/>
      <w:lvlJc w:val="left"/>
      <w:pPr>
        <w:ind w:left="1440" w:hanging="1440"/>
      </w:pPr>
      <w:rPr>
        <w:rFonts w:ascii="Courier New" w:hAnsi="Courier New" w:cs="Courier New" w:hint="default"/>
        <w:color w:val="000000"/>
      </w:rPr>
    </w:lvl>
    <w:lvl w:ilvl="6">
      <w:start w:val="1"/>
      <w:numFmt w:val="decimal"/>
      <w:lvlText w:val="%1.%2.%3.%4.%5.%6.%7"/>
      <w:lvlJc w:val="left"/>
      <w:pPr>
        <w:ind w:left="1440" w:hanging="1440"/>
      </w:pPr>
      <w:rPr>
        <w:rFonts w:ascii="Courier New" w:hAnsi="Courier New" w:cs="Courier New" w:hint="default"/>
        <w:color w:val="000000"/>
      </w:rPr>
    </w:lvl>
    <w:lvl w:ilvl="7">
      <w:start w:val="1"/>
      <w:numFmt w:val="decimal"/>
      <w:lvlText w:val="%1.%2.%3.%4.%5.%6.%7.%8"/>
      <w:lvlJc w:val="left"/>
      <w:pPr>
        <w:ind w:left="1800" w:hanging="1800"/>
      </w:pPr>
      <w:rPr>
        <w:rFonts w:ascii="Courier New" w:hAnsi="Courier New" w:cs="Courier New" w:hint="default"/>
        <w:color w:val="000000"/>
      </w:rPr>
    </w:lvl>
    <w:lvl w:ilvl="8">
      <w:start w:val="1"/>
      <w:numFmt w:val="decimal"/>
      <w:lvlText w:val="%1.%2.%3.%4.%5.%6.%7.%8.%9"/>
      <w:lvlJc w:val="left"/>
      <w:pPr>
        <w:ind w:left="1800" w:hanging="1800"/>
      </w:pPr>
      <w:rPr>
        <w:rFonts w:ascii="Courier New" w:hAnsi="Courier New" w:cs="Courier New" w:hint="default"/>
        <w:color w:val="000000"/>
      </w:rPr>
    </w:lvl>
  </w:abstractNum>
  <w:abstractNum w:abstractNumId="41">
    <w:nsid w:val="6DE70096"/>
    <w:multiLevelType w:val="hybridMultilevel"/>
    <w:tmpl w:val="5A389172"/>
    <w:lvl w:ilvl="0" w:tplc="CA72327C">
      <w:start w:val="65535"/>
      <w:numFmt w:val="bullet"/>
      <w:lvlText w:val="—"/>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nsid w:val="794A5B81"/>
    <w:multiLevelType w:val="hybridMultilevel"/>
    <w:tmpl w:val="7F8A372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37"/>
  </w:num>
  <w:num w:numId="25">
    <w:abstractNumId w:val="39"/>
  </w:num>
  <w:num w:numId="26">
    <w:abstractNumId w:val="33"/>
  </w:num>
  <w:num w:numId="27">
    <w:abstractNumId w:val="40"/>
  </w:num>
  <w:num w:numId="28">
    <w:abstractNumId w:val="31"/>
  </w:num>
  <w:num w:numId="29">
    <w:abstractNumId w:val="38"/>
  </w:num>
  <w:num w:numId="30">
    <w:abstractNumId w:val="41"/>
  </w:num>
  <w:num w:numId="31">
    <w:abstractNumId w:val="35"/>
  </w:num>
  <w:num w:numId="32">
    <w:abstractNumId w:val="36"/>
  </w:num>
  <w:num w:numId="33">
    <w:abstractNumId w:val="23"/>
  </w:num>
  <w:num w:numId="34">
    <w:abstractNumId w:val="29"/>
  </w:num>
  <w:num w:numId="35">
    <w:abstractNumId w:val="24"/>
  </w:num>
  <w:num w:numId="36">
    <w:abstractNumId w:val="26"/>
  </w:num>
  <w:num w:numId="37">
    <w:abstractNumId w:val="25"/>
  </w:num>
  <w:num w:numId="38">
    <w:abstractNumId w:val="42"/>
  </w:num>
  <w:num w:numId="39">
    <w:abstractNumId w:val="32"/>
  </w:num>
  <w:num w:numId="40">
    <w:abstractNumId w:val="34"/>
  </w:num>
  <w:num w:numId="41">
    <w:abstractNumId w:val="27"/>
  </w:num>
  <w:num w:numId="42">
    <w:abstractNumId w:val="28"/>
  </w:num>
  <w:num w:numId="43">
    <w:abstractNumId w:val="3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FC1"/>
    <w:rsid w:val="00001804"/>
    <w:rsid w:val="00002E52"/>
    <w:rsid w:val="00003573"/>
    <w:rsid w:val="00006D74"/>
    <w:rsid w:val="000150C9"/>
    <w:rsid w:val="000159A2"/>
    <w:rsid w:val="000168FA"/>
    <w:rsid w:val="00020053"/>
    <w:rsid w:val="000229CC"/>
    <w:rsid w:val="000238BA"/>
    <w:rsid w:val="00023F10"/>
    <w:rsid w:val="00024CDD"/>
    <w:rsid w:val="000263C7"/>
    <w:rsid w:val="00030D58"/>
    <w:rsid w:val="00031657"/>
    <w:rsid w:val="00040DB6"/>
    <w:rsid w:val="00041C06"/>
    <w:rsid w:val="0005082F"/>
    <w:rsid w:val="00052521"/>
    <w:rsid w:val="00055A50"/>
    <w:rsid w:val="000600D7"/>
    <w:rsid w:val="00060625"/>
    <w:rsid w:val="0006373F"/>
    <w:rsid w:val="00067934"/>
    <w:rsid w:val="00070744"/>
    <w:rsid w:val="00072362"/>
    <w:rsid w:val="00074FB5"/>
    <w:rsid w:val="0008143F"/>
    <w:rsid w:val="000815E0"/>
    <w:rsid w:val="0008625A"/>
    <w:rsid w:val="00092597"/>
    <w:rsid w:val="00092FFA"/>
    <w:rsid w:val="0009484B"/>
    <w:rsid w:val="000954D9"/>
    <w:rsid w:val="000961CA"/>
    <w:rsid w:val="000A11D0"/>
    <w:rsid w:val="000A28CC"/>
    <w:rsid w:val="000A3858"/>
    <w:rsid w:val="000B079F"/>
    <w:rsid w:val="000B321B"/>
    <w:rsid w:val="000B389E"/>
    <w:rsid w:val="000B4EB7"/>
    <w:rsid w:val="000B4F7E"/>
    <w:rsid w:val="000C3C40"/>
    <w:rsid w:val="000C53D1"/>
    <w:rsid w:val="000D5D45"/>
    <w:rsid w:val="000D6074"/>
    <w:rsid w:val="000E46BD"/>
    <w:rsid w:val="000E5675"/>
    <w:rsid w:val="000E59AA"/>
    <w:rsid w:val="000F0710"/>
    <w:rsid w:val="000F3F84"/>
    <w:rsid w:val="000F60F2"/>
    <w:rsid w:val="000F77B7"/>
    <w:rsid w:val="001007EF"/>
    <w:rsid w:val="0010171E"/>
    <w:rsid w:val="001036DC"/>
    <w:rsid w:val="001067A6"/>
    <w:rsid w:val="0011018B"/>
    <w:rsid w:val="001129CE"/>
    <w:rsid w:val="0011400E"/>
    <w:rsid w:val="001243D6"/>
    <w:rsid w:val="00125E62"/>
    <w:rsid w:val="0012704F"/>
    <w:rsid w:val="001278FD"/>
    <w:rsid w:val="001313EF"/>
    <w:rsid w:val="00132336"/>
    <w:rsid w:val="00132B92"/>
    <w:rsid w:val="00135470"/>
    <w:rsid w:val="00140297"/>
    <w:rsid w:val="00141117"/>
    <w:rsid w:val="0014314A"/>
    <w:rsid w:val="00144D1E"/>
    <w:rsid w:val="001454A8"/>
    <w:rsid w:val="00150264"/>
    <w:rsid w:val="00154509"/>
    <w:rsid w:val="0015450D"/>
    <w:rsid w:val="00156AEB"/>
    <w:rsid w:val="00160621"/>
    <w:rsid w:val="00160C1F"/>
    <w:rsid w:val="00160FD6"/>
    <w:rsid w:val="00163FE4"/>
    <w:rsid w:val="00167EAB"/>
    <w:rsid w:val="00174917"/>
    <w:rsid w:val="00175B79"/>
    <w:rsid w:val="0017779B"/>
    <w:rsid w:val="00180292"/>
    <w:rsid w:val="001820D1"/>
    <w:rsid w:val="00183656"/>
    <w:rsid w:val="00184633"/>
    <w:rsid w:val="00185D4B"/>
    <w:rsid w:val="00186D87"/>
    <w:rsid w:val="001904A2"/>
    <w:rsid w:val="00194BD5"/>
    <w:rsid w:val="001A2216"/>
    <w:rsid w:val="001A62DF"/>
    <w:rsid w:val="001A63B6"/>
    <w:rsid w:val="001A7F97"/>
    <w:rsid w:val="001B3576"/>
    <w:rsid w:val="001B4281"/>
    <w:rsid w:val="001B43B5"/>
    <w:rsid w:val="001B6A49"/>
    <w:rsid w:val="001C1B86"/>
    <w:rsid w:val="001C3B11"/>
    <w:rsid w:val="001C5B8B"/>
    <w:rsid w:val="001D0A5D"/>
    <w:rsid w:val="001E21CA"/>
    <w:rsid w:val="001E3203"/>
    <w:rsid w:val="001E734F"/>
    <w:rsid w:val="001E7CCF"/>
    <w:rsid w:val="002008D8"/>
    <w:rsid w:val="0020214D"/>
    <w:rsid w:val="0020339A"/>
    <w:rsid w:val="00203DE6"/>
    <w:rsid w:val="00205717"/>
    <w:rsid w:val="00205EC5"/>
    <w:rsid w:val="00206506"/>
    <w:rsid w:val="002116DE"/>
    <w:rsid w:val="0021170E"/>
    <w:rsid w:val="00220141"/>
    <w:rsid w:val="002226E0"/>
    <w:rsid w:val="002237C6"/>
    <w:rsid w:val="00226E04"/>
    <w:rsid w:val="00227C50"/>
    <w:rsid w:val="0023121A"/>
    <w:rsid w:val="00233550"/>
    <w:rsid w:val="00233609"/>
    <w:rsid w:val="0023535A"/>
    <w:rsid w:val="00235545"/>
    <w:rsid w:val="00236871"/>
    <w:rsid w:val="002378BB"/>
    <w:rsid w:val="00242E1A"/>
    <w:rsid w:val="0024317C"/>
    <w:rsid w:val="002439B7"/>
    <w:rsid w:val="00245A39"/>
    <w:rsid w:val="002464E6"/>
    <w:rsid w:val="002468CC"/>
    <w:rsid w:val="00250505"/>
    <w:rsid w:val="00250DC4"/>
    <w:rsid w:val="00250F9E"/>
    <w:rsid w:val="00251564"/>
    <w:rsid w:val="00252C4A"/>
    <w:rsid w:val="00253FD4"/>
    <w:rsid w:val="0026587A"/>
    <w:rsid w:val="00267637"/>
    <w:rsid w:val="002854EF"/>
    <w:rsid w:val="00286A3A"/>
    <w:rsid w:val="00290A8C"/>
    <w:rsid w:val="00292446"/>
    <w:rsid w:val="00292ABA"/>
    <w:rsid w:val="002943F1"/>
    <w:rsid w:val="0029643B"/>
    <w:rsid w:val="00296BAD"/>
    <w:rsid w:val="0029722C"/>
    <w:rsid w:val="00297D4E"/>
    <w:rsid w:val="002A15F5"/>
    <w:rsid w:val="002B00F9"/>
    <w:rsid w:val="002B1CED"/>
    <w:rsid w:val="002B4CBA"/>
    <w:rsid w:val="002C5D9C"/>
    <w:rsid w:val="002D11FB"/>
    <w:rsid w:val="002D1278"/>
    <w:rsid w:val="002D15EE"/>
    <w:rsid w:val="002D2878"/>
    <w:rsid w:val="002D5463"/>
    <w:rsid w:val="002D5D8D"/>
    <w:rsid w:val="002D7F3D"/>
    <w:rsid w:val="002E154D"/>
    <w:rsid w:val="002E1D3C"/>
    <w:rsid w:val="002E2E36"/>
    <w:rsid w:val="002E336F"/>
    <w:rsid w:val="002E699C"/>
    <w:rsid w:val="002F309B"/>
    <w:rsid w:val="002F55F2"/>
    <w:rsid w:val="00301CC4"/>
    <w:rsid w:val="00303ACF"/>
    <w:rsid w:val="00307F32"/>
    <w:rsid w:val="00311875"/>
    <w:rsid w:val="00312AB0"/>
    <w:rsid w:val="00313D9C"/>
    <w:rsid w:val="00322E50"/>
    <w:rsid w:val="0032433F"/>
    <w:rsid w:val="00326568"/>
    <w:rsid w:val="00326B7E"/>
    <w:rsid w:val="00333FF8"/>
    <w:rsid w:val="0033406B"/>
    <w:rsid w:val="00343565"/>
    <w:rsid w:val="003435D6"/>
    <w:rsid w:val="00344C8D"/>
    <w:rsid w:val="00345BE2"/>
    <w:rsid w:val="00346665"/>
    <w:rsid w:val="0034762C"/>
    <w:rsid w:val="00350B03"/>
    <w:rsid w:val="00354BBB"/>
    <w:rsid w:val="0036210C"/>
    <w:rsid w:val="003646E1"/>
    <w:rsid w:val="00375537"/>
    <w:rsid w:val="00377A35"/>
    <w:rsid w:val="00377DFD"/>
    <w:rsid w:val="00382369"/>
    <w:rsid w:val="00382A72"/>
    <w:rsid w:val="003843EF"/>
    <w:rsid w:val="00387A54"/>
    <w:rsid w:val="00392DED"/>
    <w:rsid w:val="003961BA"/>
    <w:rsid w:val="00396636"/>
    <w:rsid w:val="00397B8B"/>
    <w:rsid w:val="003A32C9"/>
    <w:rsid w:val="003A529B"/>
    <w:rsid w:val="003A673E"/>
    <w:rsid w:val="003B2FAD"/>
    <w:rsid w:val="003C0FCF"/>
    <w:rsid w:val="003D0493"/>
    <w:rsid w:val="003D083D"/>
    <w:rsid w:val="003D7499"/>
    <w:rsid w:val="003E03DB"/>
    <w:rsid w:val="003E0542"/>
    <w:rsid w:val="003E477C"/>
    <w:rsid w:val="003E4949"/>
    <w:rsid w:val="003E518D"/>
    <w:rsid w:val="003E5331"/>
    <w:rsid w:val="003E5514"/>
    <w:rsid w:val="003F05CE"/>
    <w:rsid w:val="003F4696"/>
    <w:rsid w:val="003F4BBA"/>
    <w:rsid w:val="003F4EFD"/>
    <w:rsid w:val="003F6851"/>
    <w:rsid w:val="00402AF5"/>
    <w:rsid w:val="00402B3B"/>
    <w:rsid w:val="004044CC"/>
    <w:rsid w:val="00405D0B"/>
    <w:rsid w:val="00422A33"/>
    <w:rsid w:val="0042539B"/>
    <w:rsid w:val="00441239"/>
    <w:rsid w:val="004416E9"/>
    <w:rsid w:val="004431D8"/>
    <w:rsid w:val="00451400"/>
    <w:rsid w:val="00453ABF"/>
    <w:rsid w:val="00454D67"/>
    <w:rsid w:val="004643AF"/>
    <w:rsid w:val="00467654"/>
    <w:rsid w:val="00475207"/>
    <w:rsid w:val="0048626B"/>
    <w:rsid w:val="00486765"/>
    <w:rsid w:val="0049396D"/>
    <w:rsid w:val="004A1F07"/>
    <w:rsid w:val="004A2539"/>
    <w:rsid w:val="004A3CF9"/>
    <w:rsid w:val="004A40AE"/>
    <w:rsid w:val="004A6677"/>
    <w:rsid w:val="004A6FC8"/>
    <w:rsid w:val="004B014B"/>
    <w:rsid w:val="004B2E79"/>
    <w:rsid w:val="004B4753"/>
    <w:rsid w:val="004B758A"/>
    <w:rsid w:val="004C1201"/>
    <w:rsid w:val="004C31EA"/>
    <w:rsid w:val="004C3E93"/>
    <w:rsid w:val="004D053F"/>
    <w:rsid w:val="004D11B5"/>
    <w:rsid w:val="004D26C8"/>
    <w:rsid w:val="004D34D6"/>
    <w:rsid w:val="004D62B1"/>
    <w:rsid w:val="004D6857"/>
    <w:rsid w:val="004E2E0E"/>
    <w:rsid w:val="004E7583"/>
    <w:rsid w:val="004F217B"/>
    <w:rsid w:val="004F387A"/>
    <w:rsid w:val="004F5FBD"/>
    <w:rsid w:val="005004F0"/>
    <w:rsid w:val="00501031"/>
    <w:rsid w:val="00503405"/>
    <w:rsid w:val="0050361F"/>
    <w:rsid w:val="00503DEF"/>
    <w:rsid w:val="00505991"/>
    <w:rsid w:val="00505B0F"/>
    <w:rsid w:val="00505C5F"/>
    <w:rsid w:val="00505F42"/>
    <w:rsid w:val="00510796"/>
    <w:rsid w:val="00515388"/>
    <w:rsid w:val="005174CF"/>
    <w:rsid w:val="00525C6A"/>
    <w:rsid w:val="00530F1E"/>
    <w:rsid w:val="00531D5E"/>
    <w:rsid w:val="00532D39"/>
    <w:rsid w:val="00537431"/>
    <w:rsid w:val="0054109C"/>
    <w:rsid w:val="00542759"/>
    <w:rsid w:val="00547CB7"/>
    <w:rsid w:val="00560F94"/>
    <w:rsid w:val="00564F1D"/>
    <w:rsid w:val="00573534"/>
    <w:rsid w:val="0057562E"/>
    <w:rsid w:val="005756FD"/>
    <w:rsid w:val="00576374"/>
    <w:rsid w:val="0057774D"/>
    <w:rsid w:val="00577B98"/>
    <w:rsid w:val="005828B2"/>
    <w:rsid w:val="00587592"/>
    <w:rsid w:val="00592AD9"/>
    <w:rsid w:val="0059770B"/>
    <w:rsid w:val="005A0579"/>
    <w:rsid w:val="005A2C79"/>
    <w:rsid w:val="005A30C1"/>
    <w:rsid w:val="005A3A2A"/>
    <w:rsid w:val="005A6EE8"/>
    <w:rsid w:val="005A700B"/>
    <w:rsid w:val="005A7F6F"/>
    <w:rsid w:val="005B1453"/>
    <w:rsid w:val="005C30F0"/>
    <w:rsid w:val="005C351D"/>
    <w:rsid w:val="005C37B2"/>
    <w:rsid w:val="005C388B"/>
    <w:rsid w:val="005D070C"/>
    <w:rsid w:val="005D1FE3"/>
    <w:rsid w:val="005D228C"/>
    <w:rsid w:val="005D2930"/>
    <w:rsid w:val="005D39A1"/>
    <w:rsid w:val="005D5F4A"/>
    <w:rsid w:val="005D652A"/>
    <w:rsid w:val="005E0FA3"/>
    <w:rsid w:val="005E2F15"/>
    <w:rsid w:val="005E3FCE"/>
    <w:rsid w:val="005F6FC5"/>
    <w:rsid w:val="005F7F65"/>
    <w:rsid w:val="00603927"/>
    <w:rsid w:val="00605E03"/>
    <w:rsid w:val="00607F1F"/>
    <w:rsid w:val="00610255"/>
    <w:rsid w:val="006109AF"/>
    <w:rsid w:val="006143CA"/>
    <w:rsid w:val="00616FCE"/>
    <w:rsid w:val="006229B9"/>
    <w:rsid w:val="006233B2"/>
    <w:rsid w:val="00624804"/>
    <w:rsid w:val="00626CF0"/>
    <w:rsid w:val="0063453B"/>
    <w:rsid w:val="00634778"/>
    <w:rsid w:val="00636DA4"/>
    <w:rsid w:val="00637DB1"/>
    <w:rsid w:val="00637F2C"/>
    <w:rsid w:val="006430CA"/>
    <w:rsid w:val="006451D2"/>
    <w:rsid w:val="0064704A"/>
    <w:rsid w:val="00647151"/>
    <w:rsid w:val="006502C0"/>
    <w:rsid w:val="0065156E"/>
    <w:rsid w:val="00651FB1"/>
    <w:rsid w:val="006530CD"/>
    <w:rsid w:val="00654674"/>
    <w:rsid w:val="00654DB1"/>
    <w:rsid w:val="0066225D"/>
    <w:rsid w:val="006635C8"/>
    <w:rsid w:val="00665774"/>
    <w:rsid w:val="00665B8A"/>
    <w:rsid w:val="00665D85"/>
    <w:rsid w:val="0067222B"/>
    <w:rsid w:val="00672D9C"/>
    <w:rsid w:val="0067331D"/>
    <w:rsid w:val="006751B0"/>
    <w:rsid w:val="00677378"/>
    <w:rsid w:val="006805C7"/>
    <w:rsid w:val="006841E0"/>
    <w:rsid w:val="006869BB"/>
    <w:rsid w:val="00694049"/>
    <w:rsid w:val="00695477"/>
    <w:rsid w:val="0069701C"/>
    <w:rsid w:val="006A368A"/>
    <w:rsid w:val="006A3BBA"/>
    <w:rsid w:val="006A7DC4"/>
    <w:rsid w:val="006B2A44"/>
    <w:rsid w:val="006B3E3D"/>
    <w:rsid w:val="006B3F31"/>
    <w:rsid w:val="006C4C1E"/>
    <w:rsid w:val="006C569C"/>
    <w:rsid w:val="006C5944"/>
    <w:rsid w:val="006D2C42"/>
    <w:rsid w:val="006D7F17"/>
    <w:rsid w:val="006E36BE"/>
    <w:rsid w:val="006E688B"/>
    <w:rsid w:val="006E6E9B"/>
    <w:rsid w:val="006E7958"/>
    <w:rsid w:val="006F0271"/>
    <w:rsid w:val="006F0427"/>
    <w:rsid w:val="006F2429"/>
    <w:rsid w:val="006F4A77"/>
    <w:rsid w:val="00706FFD"/>
    <w:rsid w:val="00710E32"/>
    <w:rsid w:val="00724AC8"/>
    <w:rsid w:val="00725A17"/>
    <w:rsid w:val="00736017"/>
    <w:rsid w:val="007410EA"/>
    <w:rsid w:val="00741267"/>
    <w:rsid w:val="007439B7"/>
    <w:rsid w:val="007454A0"/>
    <w:rsid w:val="007471F6"/>
    <w:rsid w:val="007548E1"/>
    <w:rsid w:val="0075494C"/>
    <w:rsid w:val="0075650B"/>
    <w:rsid w:val="00766F78"/>
    <w:rsid w:val="007727B1"/>
    <w:rsid w:val="00774758"/>
    <w:rsid w:val="00774C72"/>
    <w:rsid w:val="007836DA"/>
    <w:rsid w:val="00787737"/>
    <w:rsid w:val="00792661"/>
    <w:rsid w:val="00792D8D"/>
    <w:rsid w:val="00792DDE"/>
    <w:rsid w:val="007A0D75"/>
    <w:rsid w:val="007A1A03"/>
    <w:rsid w:val="007A4468"/>
    <w:rsid w:val="007A780C"/>
    <w:rsid w:val="007B0CD4"/>
    <w:rsid w:val="007B0EDA"/>
    <w:rsid w:val="007B1862"/>
    <w:rsid w:val="007B1A7D"/>
    <w:rsid w:val="007B202E"/>
    <w:rsid w:val="007C16EC"/>
    <w:rsid w:val="007C1E37"/>
    <w:rsid w:val="007C43D5"/>
    <w:rsid w:val="007C55ED"/>
    <w:rsid w:val="007C68EB"/>
    <w:rsid w:val="007C786A"/>
    <w:rsid w:val="007D0458"/>
    <w:rsid w:val="007D41DB"/>
    <w:rsid w:val="007D74ED"/>
    <w:rsid w:val="007E0A83"/>
    <w:rsid w:val="007E5CEC"/>
    <w:rsid w:val="007F3952"/>
    <w:rsid w:val="007F39B4"/>
    <w:rsid w:val="007F6AD6"/>
    <w:rsid w:val="00807DD8"/>
    <w:rsid w:val="0081374B"/>
    <w:rsid w:val="008137B1"/>
    <w:rsid w:val="008140CC"/>
    <w:rsid w:val="00814B01"/>
    <w:rsid w:val="008153A2"/>
    <w:rsid w:val="008169D4"/>
    <w:rsid w:val="0081787D"/>
    <w:rsid w:val="00822628"/>
    <w:rsid w:val="008237FA"/>
    <w:rsid w:val="00837779"/>
    <w:rsid w:val="008420C2"/>
    <w:rsid w:val="00844488"/>
    <w:rsid w:val="00845A44"/>
    <w:rsid w:val="0084743E"/>
    <w:rsid w:val="008519AD"/>
    <w:rsid w:val="00854D3C"/>
    <w:rsid w:val="00857CF2"/>
    <w:rsid w:val="0086136D"/>
    <w:rsid w:val="00864715"/>
    <w:rsid w:val="008722DA"/>
    <w:rsid w:val="008744D6"/>
    <w:rsid w:val="00874797"/>
    <w:rsid w:val="00876101"/>
    <w:rsid w:val="008805C6"/>
    <w:rsid w:val="008815F1"/>
    <w:rsid w:val="00881CC8"/>
    <w:rsid w:val="00887C2A"/>
    <w:rsid w:val="00890DB0"/>
    <w:rsid w:val="008958E6"/>
    <w:rsid w:val="00896A6D"/>
    <w:rsid w:val="00897502"/>
    <w:rsid w:val="008A196D"/>
    <w:rsid w:val="008A2C0B"/>
    <w:rsid w:val="008A3F7F"/>
    <w:rsid w:val="008B3F3F"/>
    <w:rsid w:val="008B40E0"/>
    <w:rsid w:val="008B6FC8"/>
    <w:rsid w:val="008B713C"/>
    <w:rsid w:val="008B7429"/>
    <w:rsid w:val="008B7826"/>
    <w:rsid w:val="008B7D8C"/>
    <w:rsid w:val="008C5355"/>
    <w:rsid w:val="008C5570"/>
    <w:rsid w:val="008C6736"/>
    <w:rsid w:val="008D4301"/>
    <w:rsid w:val="008E4697"/>
    <w:rsid w:val="008E593A"/>
    <w:rsid w:val="008E5E3C"/>
    <w:rsid w:val="008E6B37"/>
    <w:rsid w:val="008F3606"/>
    <w:rsid w:val="008F70F2"/>
    <w:rsid w:val="009047C3"/>
    <w:rsid w:val="00910471"/>
    <w:rsid w:val="00911037"/>
    <w:rsid w:val="0091105A"/>
    <w:rsid w:val="00925A54"/>
    <w:rsid w:val="0092673E"/>
    <w:rsid w:val="009279AE"/>
    <w:rsid w:val="00931A75"/>
    <w:rsid w:val="00932630"/>
    <w:rsid w:val="00936799"/>
    <w:rsid w:val="00943042"/>
    <w:rsid w:val="009440CB"/>
    <w:rsid w:val="00947D67"/>
    <w:rsid w:val="00950A93"/>
    <w:rsid w:val="00950D10"/>
    <w:rsid w:val="00952359"/>
    <w:rsid w:val="00953DD8"/>
    <w:rsid w:val="009541DE"/>
    <w:rsid w:val="009544EA"/>
    <w:rsid w:val="00956365"/>
    <w:rsid w:val="00960004"/>
    <w:rsid w:val="00962ABC"/>
    <w:rsid w:val="00965141"/>
    <w:rsid w:val="0096643C"/>
    <w:rsid w:val="0097043E"/>
    <w:rsid w:val="0097056F"/>
    <w:rsid w:val="0097123D"/>
    <w:rsid w:val="00971FC1"/>
    <w:rsid w:val="00974AB7"/>
    <w:rsid w:val="009773FB"/>
    <w:rsid w:val="00984C10"/>
    <w:rsid w:val="0098563B"/>
    <w:rsid w:val="00985F51"/>
    <w:rsid w:val="00990139"/>
    <w:rsid w:val="0099163D"/>
    <w:rsid w:val="00991651"/>
    <w:rsid w:val="009949CB"/>
    <w:rsid w:val="00995F02"/>
    <w:rsid w:val="009A30BA"/>
    <w:rsid w:val="009A54E5"/>
    <w:rsid w:val="009A5F4E"/>
    <w:rsid w:val="009A7C5A"/>
    <w:rsid w:val="009B2BCD"/>
    <w:rsid w:val="009B2E29"/>
    <w:rsid w:val="009B48EA"/>
    <w:rsid w:val="009B5612"/>
    <w:rsid w:val="009C2580"/>
    <w:rsid w:val="009C31ED"/>
    <w:rsid w:val="009C44DA"/>
    <w:rsid w:val="009C4D72"/>
    <w:rsid w:val="009D1133"/>
    <w:rsid w:val="009E08D8"/>
    <w:rsid w:val="009E2E4F"/>
    <w:rsid w:val="009E62A8"/>
    <w:rsid w:val="009F047A"/>
    <w:rsid w:val="009F4DCA"/>
    <w:rsid w:val="00A02CF6"/>
    <w:rsid w:val="00A036F8"/>
    <w:rsid w:val="00A04683"/>
    <w:rsid w:val="00A05124"/>
    <w:rsid w:val="00A054BA"/>
    <w:rsid w:val="00A07309"/>
    <w:rsid w:val="00A07FFE"/>
    <w:rsid w:val="00A126A2"/>
    <w:rsid w:val="00A12A3B"/>
    <w:rsid w:val="00A13717"/>
    <w:rsid w:val="00A202B0"/>
    <w:rsid w:val="00A203FC"/>
    <w:rsid w:val="00A21C7B"/>
    <w:rsid w:val="00A22F57"/>
    <w:rsid w:val="00A231E0"/>
    <w:rsid w:val="00A25570"/>
    <w:rsid w:val="00A30EBE"/>
    <w:rsid w:val="00A32AFB"/>
    <w:rsid w:val="00A33115"/>
    <w:rsid w:val="00A35039"/>
    <w:rsid w:val="00A355BB"/>
    <w:rsid w:val="00A402B1"/>
    <w:rsid w:val="00A40E10"/>
    <w:rsid w:val="00A415B1"/>
    <w:rsid w:val="00A41B3B"/>
    <w:rsid w:val="00A42BB5"/>
    <w:rsid w:val="00A469E7"/>
    <w:rsid w:val="00A47A20"/>
    <w:rsid w:val="00A5363A"/>
    <w:rsid w:val="00A5383D"/>
    <w:rsid w:val="00A55B8D"/>
    <w:rsid w:val="00A65E0C"/>
    <w:rsid w:val="00A6783F"/>
    <w:rsid w:val="00A701D4"/>
    <w:rsid w:val="00A7205D"/>
    <w:rsid w:val="00A73119"/>
    <w:rsid w:val="00A76CA1"/>
    <w:rsid w:val="00A84940"/>
    <w:rsid w:val="00A84CC5"/>
    <w:rsid w:val="00A858D5"/>
    <w:rsid w:val="00A879CE"/>
    <w:rsid w:val="00A9396D"/>
    <w:rsid w:val="00A93A3E"/>
    <w:rsid w:val="00AA30D8"/>
    <w:rsid w:val="00AA3DB7"/>
    <w:rsid w:val="00AA5FD6"/>
    <w:rsid w:val="00AB0782"/>
    <w:rsid w:val="00AB087A"/>
    <w:rsid w:val="00AB283B"/>
    <w:rsid w:val="00AB5750"/>
    <w:rsid w:val="00AB5805"/>
    <w:rsid w:val="00AB58CF"/>
    <w:rsid w:val="00AC292F"/>
    <w:rsid w:val="00AC39D0"/>
    <w:rsid w:val="00AC46FB"/>
    <w:rsid w:val="00AC4761"/>
    <w:rsid w:val="00AC5246"/>
    <w:rsid w:val="00AC6BA3"/>
    <w:rsid w:val="00AC77DA"/>
    <w:rsid w:val="00AD2F7F"/>
    <w:rsid w:val="00AD32B4"/>
    <w:rsid w:val="00AD3E0A"/>
    <w:rsid w:val="00AD4502"/>
    <w:rsid w:val="00AD5FE6"/>
    <w:rsid w:val="00AD7CF2"/>
    <w:rsid w:val="00AE0837"/>
    <w:rsid w:val="00AE2F87"/>
    <w:rsid w:val="00AE3554"/>
    <w:rsid w:val="00AE3877"/>
    <w:rsid w:val="00AE4182"/>
    <w:rsid w:val="00AE4AE3"/>
    <w:rsid w:val="00AE5A7E"/>
    <w:rsid w:val="00AE62D6"/>
    <w:rsid w:val="00AE68E4"/>
    <w:rsid w:val="00AF0315"/>
    <w:rsid w:val="00AF13C9"/>
    <w:rsid w:val="00AF1B69"/>
    <w:rsid w:val="00AF1C1E"/>
    <w:rsid w:val="00AF4173"/>
    <w:rsid w:val="00B01B02"/>
    <w:rsid w:val="00B060D0"/>
    <w:rsid w:val="00B10FF8"/>
    <w:rsid w:val="00B11A5D"/>
    <w:rsid w:val="00B13FF8"/>
    <w:rsid w:val="00B22AE4"/>
    <w:rsid w:val="00B23046"/>
    <w:rsid w:val="00B2522C"/>
    <w:rsid w:val="00B25F79"/>
    <w:rsid w:val="00B27323"/>
    <w:rsid w:val="00B33806"/>
    <w:rsid w:val="00B3487F"/>
    <w:rsid w:val="00B40F73"/>
    <w:rsid w:val="00B4551D"/>
    <w:rsid w:val="00B45C02"/>
    <w:rsid w:val="00B465F9"/>
    <w:rsid w:val="00B503E5"/>
    <w:rsid w:val="00B5272E"/>
    <w:rsid w:val="00B5467F"/>
    <w:rsid w:val="00B54BDF"/>
    <w:rsid w:val="00B60E67"/>
    <w:rsid w:val="00B6132B"/>
    <w:rsid w:val="00B61E8D"/>
    <w:rsid w:val="00B6394B"/>
    <w:rsid w:val="00B66302"/>
    <w:rsid w:val="00B66359"/>
    <w:rsid w:val="00B70591"/>
    <w:rsid w:val="00B71359"/>
    <w:rsid w:val="00B72B44"/>
    <w:rsid w:val="00B747B1"/>
    <w:rsid w:val="00B7613C"/>
    <w:rsid w:val="00B80ECF"/>
    <w:rsid w:val="00B831F6"/>
    <w:rsid w:val="00B87C16"/>
    <w:rsid w:val="00B90E20"/>
    <w:rsid w:val="00B93409"/>
    <w:rsid w:val="00B970E2"/>
    <w:rsid w:val="00B97BB6"/>
    <w:rsid w:val="00BA1B1D"/>
    <w:rsid w:val="00BA5A8B"/>
    <w:rsid w:val="00BA7B05"/>
    <w:rsid w:val="00BB22DC"/>
    <w:rsid w:val="00BB71A4"/>
    <w:rsid w:val="00BB7C7D"/>
    <w:rsid w:val="00BC477C"/>
    <w:rsid w:val="00BC4A49"/>
    <w:rsid w:val="00BD1DD2"/>
    <w:rsid w:val="00BD5660"/>
    <w:rsid w:val="00BD63DB"/>
    <w:rsid w:val="00BD6DF4"/>
    <w:rsid w:val="00BD74D4"/>
    <w:rsid w:val="00BE7A7E"/>
    <w:rsid w:val="00BE7F97"/>
    <w:rsid w:val="00BF006C"/>
    <w:rsid w:val="00BF0790"/>
    <w:rsid w:val="00BF1958"/>
    <w:rsid w:val="00BF2604"/>
    <w:rsid w:val="00BF416C"/>
    <w:rsid w:val="00C01FC2"/>
    <w:rsid w:val="00C02755"/>
    <w:rsid w:val="00C0500E"/>
    <w:rsid w:val="00C20E69"/>
    <w:rsid w:val="00C22280"/>
    <w:rsid w:val="00C23A16"/>
    <w:rsid w:val="00C24D6F"/>
    <w:rsid w:val="00C25DDD"/>
    <w:rsid w:val="00C50777"/>
    <w:rsid w:val="00C527ED"/>
    <w:rsid w:val="00C6059B"/>
    <w:rsid w:val="00C65EBD"/>
    <w:rsid w:val="00C66E17"/>
    <w:rsid w:val="00C67D41"/>
    <w:rsid w:val="00C72511"/>
    <w:rsid w:val="00C7417C"/>
    <w:rsid w:val="00C75906"/>
    <w:rsid w:val="00C7652F"/>
    <w:rsid w:val="00C80C53"/>
    <w:rsid w:val="00C80FF2"/>
    <w:rsid w:val="00C8128A"/>
    <w:rsid w:val="00C83749"/>
    <w:rsid w:val="00C85174"/>
    <w:rsid w:val="00CA0074"/>
    <w:rsid w:val="00CA02EC"/>
    <w:rsid w:val="00CA24F9"/>
    <w:rsid w:val="00CA5BE0"/>
    <w:rsid w:val="00CB658A"/>
    <w:rsid w:val="00CC4306"/>
    <w:rsid w:val="00CC44F5"/>
    <w:rsid w:val="00CC55FC"/>
    <w:rsid w:val="00CD0BA7"/>
    <w:rsid w:val="00CD361F"/>
    <w:rsid w:val="00CD5B32"/>
    <w:rsid w:val="00CD6EDA"/>
    <w:rsid w:val="00CE0BC8"/>
    <w:rsid w:val="00CE1339"/>
    <w:rsid w:val="00CE1F38"/>
    <w:rsid w:val="00CF47D5"/>
    <w:rsid w:val="00D1096A"/>
    <w:rsid w:val="00D11EB1"/>
    <w:rsid w:val="00D21F20"/>
    <w:rsid w:val="00D2455A"/>
    <w:rsid w:val="00D248FD"/>
    <w:rsid w:val="00D2624E"/>
    <w:rsid w:val="00D33666"/>
    <w:rsid w:val="00D3621C"/>
    <w:rsid w:val="00D36DF0"/>
    <w:rsid w:val="00D412D3"/>
    <w:rsid w:val="00D43540"/>
    <w:rsid w:val="00D44E9A"/>
    <w:rsid w:val="00D46A6D"/>
    <w:rsid w:val="00D512F4"/>
    <w:rsid w:val="00D5504F"/>
    <w:rsid w:val="00D55E4C"/>
    <w:rsid w:val="00D62F3F"/>
    <w:rsid w:val="00D63C58"/>
    <w:rsid w:val="00D71DEA"/>
    <w:rsid w:val="00D733F8"/>
    <w:rsid w:val="00D80D43"/>
    <w:rsid w:val="00D914EC"/>
    <w:rsid w:val="00D91FB3"/>
    <w:rsid w:val="00D92371"/>
    <w:rsid w:val="00D92944"/>
    <w:rsid w:val="00D9462E"/>
    <w:rsid w:val="00D94735"/>
    <w:rsid w:val="00D96B73"/>
    <w:rsid w:val="00DA1545"/>
    <w:rsid w:val="00DA4629"/>
    <w:rsid w:val="00DA70CD"/>
    <w:rsid w:val="00DB3A99"/>
    <w:rsid w:val="00DB5069"/>
    <w:rsid w:val="00DB5FA5"/>
    <w:rsid w:val="00DB6D26"/>
    <w:rsid w:val="00DC0693"/>
    <w:rsid w:val="00DC2667"/>
    <w:rsid w:val="00DD2790"/>
    <w:rsid w:val="00DD4173"/>
    <w:rsid w:val="00DD4C18"/>
    <w:rsid w:val="00DD5EF3"/>
    <w:rsid w:val="00DD61B7"/>
    <w:rsid w:val="00DE25A9"/>
    <w:rsid w:val="00DE6311"/>
    <w:rsid w:val="00DE7093"/>
    <w:rsid w:val="00DE7454"/>
    <w:rsid w:val="00DE7E3E"/>
    <w:rsid w:val="00DF2583"/>
    <w:rsid w:val="00DF75D8"/>
    <w:rsid w:val="00E0011C"/>
    <w:rsid w:val="00E047D5"/>
    <w:rsid w:val="00E07322"/>
    <w:rsid w:val="00E16AEA"/>
    <w:rsid w:val="00E247D4"/>
    <w:rsid w:val="00E24C8D"/>
    <w:rsid w:val="00E30C44"/>
    <w:rsid w:val="00E30D80"/>
    <w:rsid w:val="00E34EAD"/>
    <w:rsid w:val="00E36A32"/>
    <w:rsid w:val="00E413A1"/>
    <w:rsid w:val="00E4504F"/>
    <w:rsid w:val="00E50BAA"/>
    <w:rsid w:val="00E53723"/>
    <w:rsid w:val="00E54899"/>
    <w:rsid w:val="00E55E43"/>
    <w:rsid w:val="00E60972"/>
    <w:rsid w:val="00E62CD6"/>
    <w:rsid w:val="00E63A45"/>
    <w:rsid w:val="00E63EE1"/>
    <w:rsid w:val="00E70157"/>
    <w:rsid w:val="00E71FCF"/>
    <w:rsid w:val="00E72085"/>
    <w:rsid w:val="00E8274C"/>
    <w:rsid w:val="00E86100"/>
    <w:rsid w:val="00E86743"/>
    <w:rsid w:val="00E91242"/>
    <w:rsid w:val="00E92F58"/>
    <w:rsid w:val="00E94109"/>
    <w:rsid w:val="00E97CA8"/>
    <w:rsid w:val="00EA2AA4"/>
    <w:rsid w:val="00EB07D1"/>
    <w:rsid w:val="00EB0F9C"/>
    <w:rsid w:val="00EB2028"/>
    <w:rsid w:val="00EB2DF4"/>
    <w:rsid w:val="00EB2F79"/>
    <w:rsid w:val="00EB6579"/>
    <w:rsid w:val="00EB6AEE"/>
    <w:rsid w:val="00EB6EED"/>
    <w:rsid w:val="00EC15AC"/>
    <w:rsid w:val="00EC4C51"/>
    <w:rsid w:val="00EC6E5B"/>
    <w:rsid w:val="00EE182B"/>
    <w:rsid w:val="00EE2390"/>
    <w:rsid w:val="00EE27A9"/>
    <w:rsid w:val="00EE3AB3"/>
    <w:rsid w:val="00EE49B8"/>
    <w:rsid w:val="00F0122A"/>
    <w:rsid w:val="00F16F8C"/>
    <w:rsid w:val="00F2090C"/>
    <w:rsid w:val="00F20F81"/>
    <w:rsid w:val="00F26823"/>
    <w:rsid w:val="00F275CA"/>
    <w:rsid w:val="00F30D24"/>
    <w:rsid w:val="00F31E19"/>
    <w:rsid w:val="00F3446B"/>
    <w:rsid w:val="00F4180A"/>
    <w:rsid w:val="00F4181B"/>
    <w:rsid w:val="00F42238"/>
    <w:rsid w:val="00F445D7"/>
    <w:rsid w:val="00F55C2D"/>
    <w:rsid w:val="00F56A10"/>
    <w:rsid w:val="00F57274"/>
    <w:rsid w:val="00F62DD8"/>
    <w:rsid w:val="00F704C6"/>
    <w:rsid w:val="00F72080"/>
    <w:rsid w:val="00F728E4"/>
    <w:rsid w:val="00F73494"/>
    <w:rsid w:val="00F75989"/>
    <w:rsid w:val="00F87493"/>
    <w:rsid w:val="00F878AD"/>
    <w:rsid w:val="00F92EF5"/>
    <w:rsid w:val="00F94920"/>
    <w:rsid w:val="00F97358"/>
    <w:rsid w:val="00F97D59"/>
    <w:rsid w:val="00FA28CA"/>
    <w:rsid w:val="00FA307F"/>
    <w:rsid w:val="00FB1122"/>
    <w:rsid w:val="00FB37BA"/>
    <w:rsid w:val="00FB3A19"/>
    <w:rsid w:val="00FB3D5B"/>
    <w:rsid w:val="00FB575F"/>
    <w:rsid w:val="00FB67E6"/>
    <w:rsid w:val="00FB79E3"/>
    <w:rsid w:val="00FC000F"/>
    <w:rsid w:val="00FC1346"/>
    <w:rsid w:val="00FC1D0B"/>
    <w:rsid w:val="00FC3A51"/>
    <w:rsid w:val="00FC4598"/>
    <w:rsid w:val="00FC62E9"/>
    <w:rsid w:val="00FD4620"/>
    <w:rsid w:val="00FD5378"/>
    <w:rsid w:val="00FD6EE5"/>
    <w:rsid w:val="00FD7683"/>
    <w:rsid w:val="00FE57D2"/>
    <w:rsid w:val="00FE5ADA"/>
    <w:rsid w:val="00FE6EC4"/>
    <w:rsid w:val="00FE7D86"/>
    <w:rsid w:val="00FF02FD"/>
    <w:rsid w:val="00FF27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1FC1"/>
    <w:pPr>
      <w:widowControl w:val="0"/>
      <w:spacing w:after="0" w:line="240" w:lineRule="auto"/>
    </w:pPr>
    <w:rPr>
      <w:rFonts w:ascii="Courier New" w:eastAsia="Times New Roman" w:hAnsi="Courier New" w:cs="Courier New"/>
      <w:color w:val="000000"/>
      <w:sz w:val="24"/>
      <w:szCs w:val="24"/>
      <w:lang w:eastAsia="ru-RU"/>
    </w:rPr>
  </w:style>
  <w:style w:type="paragraph" w:styleId="1">
    <w:name w:val="heading 1"/>
    <w:basedOn w:val="a"/>
    <w:next w:val="a"/>
    <w:link w:val="10"/>
    <w:uiPriority w:val="99"/>
    <w:qFormat/>
    <w:rsid w:val="00971FC1"/>
    <w:pPr>
      <w:keepNext/>
      <w:numPr>
        <w:numId w:val="1"/>
      </w:numPr>
      <w:suppressAutoHyphens/>
      <w:autoSpaceDE w:val="0"/>
      <w:outlineLvl w:val="0"/>
    </w:pPr>
    <w:rPr>
      <w:rFonts w:ascii="Liberation Serif" w:hAnsi="Liberation Serif" w:cs="Liberation Serif"/>
      <w:color w:val="auto"/>
      <w:sz w:val="28"/>
      <w:szCs w:val="28"/>
    </w:rPr>
  </w:style>
  <w:style w:type="paragraph" w:styleId="2">
    <w:name w:val="heading 2"/>
    <w:basedOn w:val="a"/>
    <w:next w:val="a"/>
    <w:link w:val="20"/>
    <w:uiPriority w:val="99"/>
    <w:qFormat/>
    <w:rsid w:val="00971FC1"/>
    <w:pPr>
      <w:keepNext/>
      <w:numPr>
        <w:ilvl w:val="1"/>
        <w:numId w:val="1"/>
      </w:numPr>
      <w:suppressAutoHyphens/>
      <w:autoSpaceDE w:val="0"/>
      <w:spacing w:line="360" w:lineRule="auto"/>
      <w:jc w:val="right"/>
      <w:outlineLvl w:val="1"/>
    </w:pPr>
    <w:rPr>
      <w:rFonts w:ascii="Liberation Serif" w:hAnsi="Liberation Serif" w:cs="Liberation Serif"/>
      <w:color w:val="auto"/>
      <w:sz w:val="28"/>
      <w:szCs w:val="28"/>
    </w:rPr>
  </w:style>
  <w:style w:type="paragraph" w:styleId="3">
    <w:name w:val="heading 3"/>
    <w:basedOn w:val="a"/>
    <w:next w:val="a"/>
    <w:link w:val="30"/>
    <w:uiPriority w:val="99"/>
    <w:qFormat/>
    <w:rsid w:val="00971FC1"/>
    <w:pPr>
      <w:keepNext/>
      <w:numPr>
        <w:ilvl w:val="2"/>
        <w:numId w:val="1"/>
      </w:numPr>
      <w:suppressAutoHyphens/>
      <w:autoSpaceDE w:val="0"/>
      <w:jc w:val="center"/>
      <w:outlineLvl w:val="2"/>
    </w:pPr>
    <w:rPr>
      <w:rFonts w:ascii="Liberation Serif" w:hAnsi="Liberation Serif" w:cs="Liberation Serif"/>
      <w:b/>
      <w:bCs/>
      <w:color w:val="auto"/>
    </w:rPr>
  </w:style>
  <w:style w:type="paragraph" w:styleId="4">
    <w:name w:val="heading 4"/>
    <w:basedOn w:val="a"/>
    <w:next w:val="a"/>
    <w:link w:val="40"/>
    <w:uiPriority w:val="99"/>
    <w:qFormat/>
    <w:rsid w:val="00971FC1"/>
    <w:pPr>
      <w:keepNext/>
      <w:numPr>
        <w:ilvl w:val="3"/>
        <w:numId w:val="1"/>
      </w:numPr>
      <w:suppressAutoHyphens/>
      <w:autoSpaceDE w:val="0"/>
      <w:spacing w:line="360" w:lineRule="auto"/>
      <w:jc w:val="right"/>
      <w:outlineLvl w:val="3"/>
    </w:pPr>
    <w:rPr>
      <w:rFonts w:ascii="Liberation Serif" w:hAnsi="Liberation Serif" w:cs="Liberation Serif"/>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71FC1"/>
    <w:rPr>
      <w:rFonts w:ascii="Liberation Serif" w:eastAsia="Times New Roman" w:hAnsi="Liberation Serif" w:cs="Liberation Serif"/>
      <w:sz w:val="28"/>
      <w:szCs w:val="28"/>
      <w:lang w:eastAsia="ru-RU"/>
    </w:rPr>
  </w:style>
  <w:style w:type="character" w:customStyle="1" w:styleId="20">
    <w:name w:val="Заголовок 2 Знак"/>
    <w:basedOn w:val="a0"/>
    <w:link w:val="2"/>
    <w:uiPriority w:val="99"/>
    <w:rsid w:val="00971FC1"/>
    <w:rPr>
      <w:rFonts w:ascii="Liberation Serif" w:eastAsia="Times New Roman" w:hAnsi="Liberation Serif" w:cs="Liberation Serif"/>
      <w:sz w:val="28"/>
      <w:szCs w:val="28"/>
      <w:lang w:eastAsia="ru-RU"/>
    </w:rPr>
  </w:style>
  <w:style w:type="character" w:customStyle="1" w:styleId="30">
    <w:name w:val="Заголовок 3 Знак"/>
    <w:basedOn w:val="a0"/>
    <w:link w:val="3"/>
    <w:uiPriority w:val="99"/>
    <w:rsid w:val="00971FC1"/>
    <w:rPr>
      <w:rFonts w:ascii="Liberation Serif" w:eastAsia="Times New Roman" w:hAnsi="Liberation Serif" w:cs="Liberation Serif"/>
      <w:b/>
      <w:bCs/>
      <w:sz w:val="24"/>
      <w:szCs w:val="24"/>
      <w:lang w:eastAsia="ru-RU"/>
    </w:rPr>
  </w:style>
  <w:style w:type="character" w:customStyle="1" w:styleId="40">
    <w:name w:val="Заголовок 4 Знак"/>
    <w:basedOn w:val="a0"/>
    <w:link w:val="4"/>
    <w:uiPriority w:val="99"/>
    <w:rsid w:val="00971FC1"/>
    <w:rPr>
      <w:rFonts w:ascii="Liberation Serif" w:eastAsia="Times New Roman" w:hAnsi="Liberation Serif" w:cs="Liberation Serif"/>
      <w:sz w:val="24"/>
      <w:szCs w:val="24"/>
      <w:lang w:eastAsia="ru-RU"/>
    </w:rPr>
  </w:style>
  <w:style w:type="character" w:styleId="a3">
    <w:name w:val="Hyperlink"/>
    <w:uiPriority w:val="99"/>
    <w:rsid w:val="00971FC1"/>
    <w:rPr>
      <w:rFonts w:cs="Times New Roman"/>
      <w:color w:val="000080"/>
      <w:u w:val="single"/>
    </w:rPr>
  </w:style>
  <w:style w:type="character" w:customStyle="1" w:styleId="a4">
    <w:name w:val="Основной текст + Полужирный"/>
    <w:aliases w:val="Курсив"/>
    <w:uiPriority w:val="99"/>
    <w:rsid w:val="00971FC1"/>
    <w:rPr>
      <w:rFonts w:ascii="Times New Roman" w:hAnsi="Times New Roman"/>
      <w:b/>
      <w:i/>
      <w:sz w:val="27"/>
      <w:u w:val="none"/>
    </w:rPr>
  </w:style>
  <w:style w:type="character" w:customStyle="1" w:styleId="21">
    <w:name w:val="Основной текст (2)_"/>
    <w:link w:val="22"/>
    <w:uiPriority w:val="99"/>
    <w:locked/>
    <w:rsid w:val="00971FC1"/>
    <w:rPr>
      <w:rFonts w:ascii="Times New Roman" w:hAnsi="Times New Roman" w:cs="Times New Roman"/>
      <w:b/>
      <w:bCs/>
      <w:sz w:val="35"/>
      <w:szCs w:val="35"/>
      <w:shd w:val="clear" w:color="auto" w:fill="FFFFFF"/>
    </w:rPr>
  </w:style>
  <w:style w:type="character" w:customStyle="1" w:styleId="Exact">
    <w:name w:val="Основной текст Exact"/>
    <w:uiPriority w:val="99"/>
    <w:rsid w:val="00971FC1"/>
    <w:rPr>
      <w:rFonts w:ascii="Times New Roman" w:hAnsi="Times New Roman" w:cs="Times New Roman"/>
      <w:sz w:val="25"/>
      <w:szCs w:val="25"/>
      <w:u w:val="none"/>
    </w:rPr>
  </w:style>
  <w:style w:type="character" w:customStyle="1" w:styleId="11">
    <w:name w:val="Оглавление 1 Знак"/>
    <w:link w:val="12"/>
    <w:uiPriority w:val="99"/>
    <w:semiHidden/>
    <w:locked/>
    <w:rsid w:val="008805C6"/>
    <w:rPr>
      <w:rFonts w:ascii="Times New Roman" w:hAnsi="Times New Roman" w:cs="Times New Roman"/>
      <w:b/>
      <w:color w:val="000000"/>
      <w:sz w:val="28"/>
      <w:szCs w:val="28"/>
    </w:rPr>
  </w:style>
  <w:style w:type="character" w:customStyle="1" w:styleId="a5">
    <w:name w:val="Оглавление"/>
    <w:uiPriority w:val="99"/>
    <w:rsid w:val="00971FC1"/>
    <w:rPr>
      <w:rFonts w:ascii="Times New Roman" w:hAnsi="Times New Roman" w:cs="Times New Roman"/>
      <w:sz w:val="27"/>
      <w:szCs w:val="27"/>
      <w:u w:val="single"/>
    </w:rPr>
  </w:style>
  <w:style w:type="paragraph" w:styleId="a6">
    <w:name w:val="Body Text"/>
    <w:basedOn w:val="a"/>
    <w:link w:val="a7"/>
    <w:uiPriority w:val="99"/>
    <w:rsid w:val="00971FC1"/>
    <w:pPr>
      <w:shd w:val="clear" w:color="auto" w:fill="FFFFFF"/>
      <w:spacing w:after="5160" w:line="240" w:lineRule="atLeast"/>
      <w:jc w:val="center"/>
    </w:pPr>
    <w:rPr>
      <w:color w:val="auto"/>
      <w:sz w:val="27"/>
      <w:szCs w:val="27"/>
    </w:rPr>
  </w:style>
  <w:style w:type="character" w:customStyle="1" w:styleId="a7">
    <w:name w:val="Основной текст Знак"/>
    <w:basedOn w:val="a0"/>
    <w:link w:val="a6"/>
    <w:uiPriority w:val="99"/>
    <w:rsid w:val="00971FC1"/>
    <w:rPr>
      <w:rFonts w:ascii="Courier New" w:eastAsia="Times New Roman" w:hAnsi="Courier New" w:cs="Courier New"/>
      <w:sz w:val="27"/>
      <w:szCs w:val="27"/>
      <w:shd w:val="clear" w:color="auto" w:fill="FFFFFF"/>
      <w:lang w:eastAsia="ru-RU"/>
    </w:rPr>
  </w:style>
  <w:style w:type="character" w:customStyle="1" w:styleId="31">
    <w:name w:val="Основной текст (3)_"/>
    <w:link w:val="32"/>
    <w:uiPriority w:val="99"/>
    <w:locked/>
    <w:rsid w:val="00971FC1"/>
    <w:rPr>
      <w:rFonts w:ascii="Times New Roman" w:hAnsi="Times New Roman" w:cs="Times New Roman"/>
      <w:b/>
      <w:bCs/>
      <w:i/>
      <w:iCs/>
      <w:sz w:val="27"/>
      <w:szCs w:val="27"/>
      <w:shd w:val="clear" w:color="auto" w:fill="FFFFFF"/>
    </w:rPr>
  </w:style>
  <w:style w:type="character" w:customStyle="1" w:styleId="41">
    <w:name w:val="Основной текст (4)_"/>
    <w:link w:val="42"/>
    <w:uiPriority w:val="99"/>
    <w:locked/>
    <w:rsid w:val="00971FC1"/>
    <w:rPr>
      <w:rFonts w:ascii="Times New Roman" w:hAnsi="Times New Roman" w:cs="Times New Roman"/>
      <w:spacing w:val="1000"/>
      <w:sz w:val="17"/>
      <w:szCs w:val="17"/>
      <w:shd w:val="clear" w:color="auto" w:fill="FFFFFF"/>
    </w:rPr>
  </w:style>
  <w:style w:type="character" w:customStyle="1" w:styleId="40pt">
    <w:name w:val="Основной текст (4) + Интервал 0 pt"/>
    <w:uiPriority w:val="99"/>
    <w:rsid w:val="00971FC1"/>
    <w:rPr>
      <w:rFonts w:ascii="Times New Roman" w:hAnsi="Times New Roman" w:cs="Times New Roman"/>
      <w:noProof/>
      <w:spacing w:val="0"/>
      <w:sz w:val="17"/>
      <w:szCs w:val="17"/>
      <w:u w:val="none"/>
    </w:rPr>
  </w:style>
  <w:style w:type="character" w:customStyle="1" w:styleId="23">
    <w:name w:val="Подпись к таблице (2)_"/>
    <w:link w:val="24"/>
    <w:uiPriority w:val="99"/>
    <w:locked/>
    <w:rsid w:val="00971FC1"/>
    <w:rPr>
      <w:rFonts w:ascii="Times New Roman" w:hAnsi="Times New Roman" w:cs="Times New Roman"/>
      <w:sz w:val="23"/>
      <w:szCs w:val="23"/>
      <w:shd w:val="clear" w:color="auto" w:fill="FFFFFF"/>
    </w:rPr>
  </w:style>
  <w:style w:type="character" w:customStyle="1" w:styleId="a8">
    <w:name w:val="Подпись к таблице_"/>
    <w:link w:val="13"/>
    <w:uiPriority w:val="99"/>
    <w:locked/>
    <w:rsid w:val="00971FC1"/>
    <w:rPr>
      <w:rFonts w:ascii="Times New Roman" w:hAnsi="Times New Roman" w:cs="Times New Roman"/>
      <w:b/>
      <w:bCs/>
      <w:sz w:val="23"/>
      <w:szCs w:val="23"/>
      <w:shd w:val="clear" w:color="auto" w:fill="FFFFFF"/>
    </w:rPr>
  </w:style>
  <w:style w:type="character" w:customStyle="1" w:styleId="110">
    <w:name w:val="Основной текст + 11"/>
    <w:aliases w:val="5 pt,Основной текст + 10,Интервал 0 pt23"/>
    <w:uiPriority w:val="99"/>
    <w:rsid w:val="00971FC1"/>
    <w:rPr>
      <w:rFonts w:ascii="Times New Roman" w:hAnsi="Times New Roman" w:cs="Times New Roman"/>
      <w:b w:val="0"/>
      <w:i w:val="0"/>
      <w:sz w:val="23"/>
      <w:szCs w:val="23"/>
      <w:u w:val="none"/>
    </w:rPr>
  </w:style>
  <w:style w:type="character" w:customStyle="1" w:styleId="8">
    <w:name w:val="Основной текст + 8"/>
    <w:aliases w:val="5 pt18,Интервал 50 pt"/>
    <w:uiPriority w:val="99"/>
    <w:rsid w:val="00971FC1"/>
    <w:rPr>
      <w:rFonts w:ascii="Times New Roman" w:hAnsi="Times New Roman" w:cs="Times New Roman"/>
      <w:b w:val="0"/>
      <w:i w:val="0"/>
      <w:spacing w:val="1000"/>
      <w:sz w:val="17"/>
      <w:szCs w:val="17"/>
      <w:u w:val="none"/>
    </w:rPr>
  </w:style>
  <w:style w:type="character" w:customStyle="1" w:styleId="a9">
    <w:name w:val="Подпись к таблице"/>
    <w:uiPriority w:val="99"/>
    <w:rsid w:val="00971FC1"/>
    <w:rPr>
      <w:rFonts w:ascii="Times New Roman" w:hAnsi="Times New Roman" w:cs="Times New Roman"/>
      <w:b/>
      <w:bCs/>
      <w:sz w:val="23"/>
      <w:szCs w:val="23"/>
      <w:u w:val="single"/>
    </w:rPr>
  </w:style>
  <w:style w:type="character" w:customStyle="1" w:styleId="5">
    <w:name w:val="Основной текст (5)_"/>
    <w:link w:val="51"/>
    <w:uiPriority w:val="99"/>
    <w:locked/>
    <w:rsid w:val="00971FC1"/>
    <w:rPr>
      <w:rFonts w:ascii="Times New Roman" w:hAnsi="Times New Roman" w:cs="Times New Roman"/>
      <w:sz w:val="23"/>
      <w:szCs w:val="23"/>
      <w:shd w:val="clear" w:color="auto" w:fill="FFFFFF"/>
    </w:rPr>
  </w:style>
  <w:style w:type="character" w:customStyle="1" w:styleId="6">
    <w:name w:val="Основной текст (6)_"/>
    <w:link w:val="61"/>
    <w:uiPriority w:val="99"/>
    <w:locked/>
    <w:rsid w:val="00971FC1"/>
    <w:rPr>
      <w:rFonts w:ascii="Times New Roman" w:hAnsi="Times New Roman" w:cs="Times New Roman"/>
      <w:b/>
      <w:bCs/>
      <w:sz w:val="23"/>
      <w:szCs w:val="23"/>
      <w:shd w:val="clear" w:color="auto" w:fill="FFFFFF"/>
    </w:rPr>
  </w:style>
  <w:style w:type="character" w:customStyle="1" w:styleId="25">
    <w:name w:val="Заголовок №2_"/>
    <w:link w:val="26"/>
    <w:uiPriority w:val="99"/>
    <w:locked/>
    <w:rsid w:val="00971FC1"/>
    <w:rPr>
      <w:rFonts w:ascii="Times New Roman" w:hAnsi="Times New Roman" w:cs="Times New Roman"/>
      <w:sz w:val="27"/>
      <w:szCs w:val="27"/>
      <w:shd w:val="clear" w:color="auto" w:fill="FFFFFF"/>
    </w:rPr>
  </w:style>
  <w:style w:type="character" w:customStyle="1" w:styleId="33">
    <w:name w:val="Основной текст (3) + Не полужирный"/>
    <w:aliases w:val="Не курсив"/>
    <w:uiPriority w:val="99"/>
    <w:rsid w:val="00971FC1"/>
  </w:style>
  <w:style w:type="character" w:customStyle="1" w:styleId="34">
    <w:name w:val="Подпись к таблице (3)_"/>
    <w:link w:val="310"/>
    <w:uiPriority w:val="99"/>
    <w:locked/>
    <w:rsid w:val="00971FC1"/>
    <w:rPr>
      <w:rFonts w:ascii="Times New Roman" w:hAnsi="Times New Roman" w:cs="Times New Roman"/>
      <w:sz w:val="27"/>
      <w:szCs w:val="27"/>
      <w:shd w:val="clear" w:color="auto" w:fill="FFFFFF"/>
    </w:rPr>
  </w:style>
  <w:style w:type="character" w:customStyle="1" w:styleId="4pt">
    <w:name w:val="Основной текст + 4 pt"/>
    <w:uiPriority w:val="99"/>
    <w:rsid w:val="00971FC1"/>
    <w:rPr>
      <w:rFonts w:ascii="Times New Roman" w:hAnsi="Times New Roman" w:cs="Times New Roman"/>
      <w:b w:val="0"/>
      <w:i w:val="0"/>
      <w:noProof/>
      <w:sz w:val="8"/>
      <w:szCs w:val="8"/>
      <w:u w:val="none"/>
    </w:rPr>
  </w:style>
  <w:style w:type="character" w:customStyle="1" w:styleId="27">
    <w:name w:val="Заголовок №2 + Полужирный"/>
    <w:aliases w:val="Курсив15"/>
    <w:uiPriority w:val="99"/>
    <w:rsid w:val="00971FC1"/>
    <w:rPr>
      <w:rFonts w:ascii="Times New Roman" w:hAnsi="Times New Roman" w:cs="Times New Roman"/>
      <w:b/>
      <w:bCs/>
      <w:i/>
      <w:iCs/>
      <w:sz w:val="27"/>
      <w:szCs w:val="27"/>
      <w:u w:val="none"/>
    </w:rPr>
  </w:style>
  <w:style w:type="character" w:customStyle="1" w:styleId="1113">
    <w:name w:val="Основной текст + 1113"/>
    <w:aliases w:val="5 pt17,Курсив14,Интервал -1 pt"/>
    <w:uiPriority w:val="99"/>
    <w:rsid w:val="00971FC1"/>
    <w:rPr>
      <w:rFonts w:ascii="Times New Roman" w:hAnsi="Times New Roman" w:cs="Times New Roman"/>
      <w:b w:val="0"/>
      <w:i/>
      <w:iCs/>
      <w:spacing w:val="-20"/>
      <w:sz w:val="23"/>
      <w:szCs w:val="23"/>
      <w:u w:val="none"/>
    </w:rPr>
  </w:style>
  <w:style w:type="character" w:customStyle="1" w:styleId="14">
    <w:name w:val="Заголовок №1_"/>
    <w:link w:val="15"/>
    <w:uiPriority w:val="99"/>
    <w:locked/>
    <w:rsid w:val="00971FC1"/>
    <w:rPr>
      <w:rFonts w:ascii="Times New Roman" w:hAnsi="Times New Roman" w:cs="Times New Roman"/>
      <w:sz w:val="27"/>
      <w:szCs w:val="27"/>
      <w:shd w:val="clear" w:color="auto" w:fill="FFFFFF"/>
    </w:rPr>
  </w:style>
  <w:style w:type="character" w:customStyle="1" w:styleId="113pt">
    <w:name w:val="Заголовок №1 + 13 pt"/>
    <w:aliases w:val="Полужирный,Курсив13"/>
    <w:uiPriority w:val="99"/>
    <w:rsid w:val="00971FC1"/>
    <w:rPr>
      <w:rFonts w:ascii="Times New Roman" w:hAnsi="Times New Roman" w:cs="Times New Roman"/>
      <w:b/>
      <w:bCs/>
      <w:i/>
      <w:iCs/>
      <w:sz w:val="26"/>
      <w:szCs w:val="26"/>
      <w:u w:val="none"/>
    </w:rPr>
  </w:style>
  <w:style w:type="character" w:customStyle="1" w:styleId="1112">
    <w:name w:val="Основной текст + 1112"/>
    <w:aliases w:val="5 pt16"/>
    <w:uiPriority w:val="99"/>
    <w:rsid w:val="00971FC1"/>
    <w:rPr>
      <w:rFonts w:ascii="Times New Roman" w:hAnsi="Times New Roman" w:cs="Times New Roman"/>
      <w:b w:val="0"/>
      <w:i w:val="0"/>
      <w:sz w:val="23"/>
      <w:szCs w:val="23"/>
      <w:u w:val="none"/>
    </w:rPr>
  </w:style>
  <w:style w:type="character" w:customStyle="1" w:styleId="4pt1">
    <w:name w:val="Основной текст + 4 pt1"/>
    <w:uiPriority w:val="99"/>
    <w:rsid w:val="00971FC1"/>
    <w:rPr>
      <w:rFonts w:ascii="Times New Roman" w:hAnsi="Times New Roman" w:cs="Times New Roman"/>
      <w:b w:val="0"/>
      <w:i w:val="0"/>
      <w:noProof/>
      <w:sz w:val="8"/>
      <w:szCs w:val="8"/>
      <w:u w:val="none"/>
    </w:rPr>
  </w:style>
  <w:style w:type="character" w:customStyle="1" w:styleId="1pt">
    <w:name w:val="Основной текст + Интервал 1 pt"/>
    <w:uiPriority w:val="99"/>
    <w:rsid w:val="00971FC1"/>
    <w:rPr>
      <w:rFonts w:ascii="Times New Roman" w:hAnsi="Times New Roman" w:cs="Times New Roman"/>
      <w:b w:val="0"/>
      <w:i w:val="0"/>
      <w:spacing w:val="30"/>
      <w:sz w:val="27"/>
      <w:szCs w:val="27"/>
      <w:u w:val="none"/>
    </w:rPr>
  </w:style>
  <w:style w:type="character" w:customStyle="1" w:styleId="313pt">
    <w:name w:val="Основной текст (3) + 13 pt"/>
    <w:uiPriority w:val="99"/>
    <w:rsid w:val="00971FC1"/>
    <w:rPr>
      <w:rFonts w:ascii="Times New Roman" w:hAnsi="Times New Roman" w:cs="Times New Roman"/>
      <w:b/>
      <w:bCs/>
      <w:i/>
      <w:iCs/>
      <w:sz w:val="26"/>
      <w:szCs w:val="26"/>
      <w:u w:val="none"/>
    </w:rPr>
  </w:style>
  <w:style w:type="character" w:customStyle="1" w:styleId="311">
    <w:name w:val="Основной текст (3) + Не полужирный1"/>
    <w:aliases w:val="Не курсив1"/>
    <w:uiPriority w:val="99"/>
    <w:rsid w:val="00971FC1"/>
  </w:style>
  <w:style w:type="character" w:customStyle="1" w:styleId="13pt">
    <w:name w:val="Основной текст + 13 pt"/>
    <w:aliases w:val="Полужирный10,Курсив12"/>
    <w:uiPriority w:val="99"/>
    <w:rsid w:val="00971FC1"/>
    <w:rPr>
      <w:rFonts w:ascii="Times New Roman" w:hAnsi="Times New Roman" w:cs="Times New Roman"/>
      <w:b/>
      <w:bCs/>
      <w:i/>
      <w:iCs/>
      <w:sz w:val="26"/>
      <w:szCs w:val="26"/>
      <w:u w:val="none"/>
    </w:rPr>
  </w:style>
  <w:style w:type="character" w:customStyle="1" w:styleId="aa">
    <w:name w:val="Подпись к картинке_"/>
    <w:link w:val="ab"/>
    <w:uiPriority w:val="99"/>
    <w:locked/>
    <w:rsid w:val="00971FC1"/>
    <w:rPr>
      <w:rFonts w:ascii="Times New Roman" w:hAnsi="Times New Roman" w:cs="Times New Roman"/>
      <w:sz w:val="23"/>
      <w:szCs w:val="23"/>
      <w:shd w:val="clear" w:color="auto" w:fill="FFFFFF"/>
    </w:rPr>
  </w:style>
  <w:style w:type="character" w:customStyle="1" w:styleId="28">
    <w:name w:val="Подпись к картинке (2)_"/>
    <w:link w:val="29"/>
    <w:uiPriority w:val="99"/>
    <w:locked/>
    <w:rsid w:val="00971FC1"/>
    <w:rPr>
      <w:rFonts w:ascii="Times New Roman" w:hAnsi="Times New Roman" w:cs="Times New Roman"/>
      <w:sz w:val="27"/>
      <w:szCs w:val="27"/>
      <w:shd w:val="clear" w:color="auto" w:fill="FFFFFF"/>
    </w:rPr>
  </w:style>
  <w:style w:type="character" w:customStyle="1" w:styleId="35">
    <w:name w:val="Подпись к таблице (3)"/>
    <w:uiPriority w:val="99"/>
    <w:rsid w:val="00971FC1"/>
  </w:style>
  <w:style w:type="character" w:customStyle="1" w:styleId="43">
    <w:name w:val="Подпись к таблице (4)_"/>
    <w:link w:val="44"/>
    <w:uiPriority w:val="99"/>
    <w:locked/>
    <w:rsid w:val="00971FC1"/>
    <w:rPr>
      <w:rFonts w:ascii="Franklin Gothic Book" w:hAnsi="Franklin Gothic Book" w:cs="Franklin Gothic Book"/>
      <w:noProof/>
      <w:sz w:val="15"/>
      <w:szCs w:val="15"/>
      <w:shd w:val="clear" w:color="auto" w:fill="FFFFFF"/>
    </w:rPr>
  </w:style>
  <w:style w:type="character" w:customStyle="1" w:styleId="14pt">
    <w:name w:val="Основной текст + 14 pt"/>
    <w:uiPriority w:val="99"/>
    <w:rsid w:val="00971FC1"/>
    <w:rPr>
      <w:rFonts w:ascii="Times New Roman" w:hAnsi="Times New Roman" w:cs="Times New Roman"/>
      <w:b w:val="0"/>
      <w:i w:val="0"/>
      <w:sz w:val="28"/>
      <w:szCs w:val="28"/>
      <w:u w:val="none"/>
    </w:rPr>
  </w:style>
  <w:style w:type="character" w:customStyle="1" w:styleId="14pt2">
    <w:name w:val="Основной текст + 14 pt2"/>
    <w:uiPriority w:val="99"/>
    <w:rsid w:val="00971FC1"/>
    <w:rPr>
      <w:rFonts w:ascii="Times New Roman" w:hAnsi="Times New Roman" w:cs="Times New Roman"/>
      <w:b w:val="0"/>
      <w:i w:val="0"/>
      <w:sz w:val="28"/>
      <w:szCs w:val="28"/>
      <w:u w:val="single"/>
    </w:rPr>
  </w:style>
  <w:style w:type="character" w:customStyle="1" w:styleId="16">
    <w:name w:val="Основной текст + Полужирный1"/>
    <w:aliases w:val="Курсив11"/>
    <w:uiPriority w:val="99"/>
    <w:rsid w:val="00971FC1"/>
    <w:rPr>
      <w:rFonts w:ascii="Times New Roman" w:hAnsi="Times New Roman" w:cs="Times New Roman"/>
      <w:b/>
      <w:bCs/>
      <w:i/>
      <w:iCs/>
      <w:sz w:val="27"/>
      <w:szCs w:val="27"/>
      <w:u w:val="none"/>
    </w:rPr>
  </w:style>
  <w:style w:type="character" w:customStyle="1" w:styleId="60">
    <w:name w:val="Основной текст (6)"/>
    <w:uiPriority w:val="99"/>
    <w:rsid w:val="00971FC1"/>
    <w:rPr>
      <w:rFonts w:ascii="Times New Roman" w:hAnsi="Times New Roman" w:cs="Times New Roman"/>
      <w:b/>
      <w:bCs/>
      <w:sz w:val="23"/>
      <w:szCs w:val="23"/>
      <w:u w:val="single"/>
    </w:rPr>
  </w:style>
  <w:style w:type="character" w:customStyle="1" w:styleId="10pt">
    <w:name w:val="Основной текст + 10 pt"/>
    <w:uiPriority w:val="99"/>
    <w:rsid w:val="00971FC1"/>
    <w:rPr>
      <w:rFonts w:ascii="Times New Roman" w:hAnsi="Times New Roman" w:cs="Times New Roman"/>
      <w:b w:val="0"/>
      <w:i w:val="0"/>
      <w:noProof/>
      <w:sz w:val="20"/>
      <w:szCs w:val="20"/>
      <w:u w:val="none"/>
    </w:rPr>
  </w:style>
  <w:style w:type="character" w:customStyle="1" w:styleId="36">
    <w:name w:val="Заголовок №3_"/>
    <w:link w:val="37"/>
    <w:uiPriority w:val="99"/>
    <w:locked/>
    <w:rsid w:val="00971FC1"/>
    <w:rPr>
      <w:rFonts w:ascii="Times New Roman" w:hAnsi="Times New Roman" w:cs="Times New Roman"/>
      <w:sz w:val="28"/>
      <w:szCs w:val="28"/>
      <w:shd w:val="clear" w:color="auto" w:fill="FFFFFF"/>
    </w:rPr>
  </w:style>
  <w:style w:type="character" w:customStyle="1" w:styleId="313">
    <w:name w:val="Заголовок №3 + 13"/>
    <w:aliases w:val="5 pt15,Полужирный9,Курсив10,Основной текст + 1014,Интервал 0 pt18"/>
    <w:uiPriority w:val="99"/>
    <w:rsid w:val="00971FC1"/>
    <w:rPr>
      <w:rFonts w:ascii="Times New Roman" w:hAnsi="Times New Roman" w:cs="Times New Roman"/>
      <w:b/>
      <w:bCs/>
      <w:i/>
      <w:iCs/>
      <w:sz w:val="27"/>
      <w:szCs w:val="27"/>
      <w:u w:val="none"/>
    </w:rPr>
  </w:style>
  <w:style w:type="character" w:customStyle="1" w:styleId="10pt1">
    <w:name w:val="Основной текст + 10 pt1"/>
    <w:uiPriority w:val="99"/>
    <w:rsid w:val="00971FC1"/>
    <w:rPr>
      <w:rFonts w:ascii="Times New Roman" w:hAnsi="Times New Roman" w:cs="Times New Roman"/>
      <w:b w:val="0"/>
      <w:i w:val="0"/>
      <w:noProof/>
      <w:sz w:val="20"/>
      <w:szCs w:val="20"/>
      <w:u w:val="none"/>
    </w:rPr>
  </w:style>
  <w:style w:type="character" w:customStyle="1" w:styleId="62">
    <w:name w:val="Основной текст (6) + Не полужирный"/>
    <w:uiPriority w:val="99"/>
    <w:rsid w:val="00971FC1"/>
  </w:style>
  <w:style w:type="character" w:customStyle="1" w:styleId="12pt">
    <w:name w:val="Основной текст + 12 pt"/>
    <w:aliases w:val="Курсив9"/>
    <w:uiPriority w:val="99"/>
    <w:rsid w:val="00971FC1"/>
    <w:rPr>
      <w:rFonts w:ascii="Times New Roman" w:hAnsi="Times New Roman" w:cs="Times New Roman"/>
      <w:b w:val="0"/>
      <w:i/>
      <w:iCs/>
      <w:sz w:val="24"/>
      <w:szCs w:val="24"/>
      <w:u w:val="none"/>
    </w:rPr>
  </w:style>
  <w:style w:type="character" w:customStyle="1" w:styleId="214pt">
    <w:name w:val="Заголовок №2 + 14 pt"/>
    <w:uiPriority w:val="99"/>
    <w:rsid w:val="00971FC1"/>
    <w:rPr>
      <w:rFonts w:ascii="Times New Roman" w:hAnsi="Times New Roman" w:cs="Times New Roman"/>
      <w:sz w:val="28"/>
      <w:szCs w:val="28"/>
      <w:u w:val="none"/>
    </w:rPr>
  </w:style>
  <w:style w:type="character" w:customStyle="1" w:styleId="7">
    <w:name w:val="Основной текст (7)_"/>
    <w:link w:val="70"/>
    <w:uiPriority w:val="99"/>
    <w:locked/>
    <w:rsid w:val="00971FC1"/>
    <w:rPr>
      <w:rFonts w:ascii="Courier New" w:hAnsi="Courier New" w:cs="Courier New"/>
      <w:b/>
      <w:bCs/>
      <w:i/>
      <w:iCs/>
      <w:noProof/>
      <w:sz w:val="12"/>
      <w:szCs w:val="12"/>
      <w:shd w:val="clear" w:color="auto" w:fill="FFFFFF"/>
    </w:rPr>
  </w:style>
  <w:style w:type="character" w:customStyle="1" w:styleId="120">
    <w:name w:val="Заголовок №1 (2)_"/>
    <w:link w:val="121"/>
    <w:uiPriority w:val="99"/>
    <w:locked/>
    <w:rsid w:val="00971FC1"/>
    <w:rPr>
      <w:rFonts w:ascii="Times New Roman" w:hAnsi="Times New Roman" w:cs="Times New Roman"/>
      <w:noProof/>
      <w:sz w:val="33"/>
      <w:szCs w:val="33"/>
      <w:shd w:val="clear" w:color="auto" w:fill="FFFFFF"/>
    </w:rPr>
  </w:style>
  <w:style w:type="character" w:customStyle="1" w:styleId="12CourierNew">
    <w:name w:val="Заголовок №1 (2) + Courier New"/>
    <w:aliases w:val="33,5 pt14"/>
    <w:uiPriority w:val="99"/>
    <w:rsid w:val="00971FC1"/>
    <w:rPr>
      <w:rFonts w:ascii="Courier New" w:hAnsi="Courier New" w:cs="Courier New"/>
      <w:noProof/>
      <w:sz w:val="67"/>
      <w:szCs w:val="67"/>
      <w:u w:val="none"/>
    </w:rPr>
  </w:style>
  <w:style w:type="character" w:customStyle="1" w:styleId="80">
    <w:name w:val="Основной текст (8)_"/>
    <w:link w:val="81"/>
    <w:uiPriority w:val="99"/>
    <w:locked/>
    <w:rsid w:val="00971FC1"/>
    <w:rPr>
      <w:rFonts w:ascii="Times New Roman" w:hAnsi="Times New Roman" w:cs="Times New Roman"/>
      <w:spacing w:val="20"/>
      <w:shd w:val="clear" w:color="auto" w:fill="FFFFFF"/>
    </w:rPr>
  </w:style>
  <w:style w:type="character" w:customStyle="1" w:styleId="818pt">
    <w:name w:val="Основной текст (8) + 18 pt"/>
    <w:aliases w:val="Курсив8,Интервал -2 pt"/>
    <w:uiPriority w:val="99"/>
    <w:rsid w:val="00971FC1"/>
    <w:rPr>
      <w:rFonts w:ascii="Times New Roman" w:hAnsi="Times New Roman" w:cs="Times New Roman"/>
      <w:i/>
      <w:iCs/>
      <w:spacing w:val="-50"/>
      <w:sz w:val="36"/>
      <w:szCs w:val="36"/>
      <w:u w:val="none"/>
    </w:rPr>
  </w:style>
  <w:style w:type="character" w:customStyle="1" w:styleId="9">
    <w:name w:val="Основной текст (9)_"/>
    <w:link w:val="90"/>
    <w:uiPriority w:val="99"/>
    <w:locked/>
    <w:rsid w:val="00971FC1"/>
    <w:rPr>
      <w:rFonts w:ascii="Book Antiqua" w:hAnsi="Book Antiqua" w:cs="Book Antiqua"/>
      <w:b/>
      <w:bCs/>
      <w:noProof/>
      <w:sz w:val="25"/>
      <w:szCs w:val="25"/>
      <w:shd w:val="clear" w:color="auto" w:fill="FFFFFF"/>
    </w:rPr>
  </w:style>
  <w:style w:type="character" w:customStyle="1" w:styleId="91">
    <w:name w:val="Основной текст (9) + Малые прописные"/>
    <w:uiPriority w:val="99"/>
    <w:rsid w:val="00971FC1"/>
    <w:rPr>
      <w:rFonts w:ascii="Book Antiqua" w:hAnsi="Book Antiqua" w:cs="Book Antiqua"/>
      <w:b/>
      <w:bCs/>
      <w:smallCaps/>
      <w:noProof/>
      <w:sz w:val="25"/>
      <w:szCs w:val="25"/>
      <w:u w:val="none"/>
    </w:rPr>
  </w:style>
  <w:style w:type="character" w:customStyle="1" w:styleId="82">
    <w:name w:val="Основной текст (8) + Малые прописные"/>
    <w:uiPriority w:val="99"/>
    <w:rsid w:val="00971FC1"/>
    <w:rPr>
      <w:rFonts w:ascii="Times New Roman" w:hAnsi="Times New Roman" w:cs="Times New Roman"/>
      <w:smallCaps/>
      <w:spacing w:val="20"/>
      <w:u w:val="none"/>
    </w:rPr>
  </w:style>
  <w:style w:type="character" w:customStyle="1" w:styleId="810">
    <w:name w:val="Основной текст (8) + Малые прописные1"/>
    <w:aliases w:val="Интервал -1 pt2"/>
    <w:uiPriority w:val="99"/>
    <w:rsid w:val="00971FC1"/>
    <w:rPr>
      <w:rFonts w:ascii="Times New Roman" w:hAnsi="Times New Roman" w:cs="Times New Roman"/>
      <w:smallCaps/>
      <w:spacing w:val="-20"/>
      <w:u w:val="none"/>
    </w:rPr>
  </w:style>
  <w:style w:type="character" w:customStyle="1" w:styleId="12pt1">
    <w:name w:val="Основной текст + 12 pt1"/>
    <w:aliases w:val="Интервал -1 pt1"/>
    <w:uiPriority w:val="99"/>
    <w:rsid w:val="00971FC1"/>
    <w:rPr>
      <w:rFonts w:ascii="Times New Roman" w:hAnsi="Times New Roman" w:cs="Times New Roman"/>
      <w:b w:val="0"/>
      <w:i w:val="0"/>
      <w:spacing w:val="-20"/>
      <w:sz w:val="24"/>
      <w:szCs w:val="24"/>
      <w:u w:val="none"/>
    </w:rPr>
  </w:style>
  <w:style w:type="character" w:customStyle="1" w:styleId="14pt1">
    <w:name w:val="Основной текст + 14 pt1"/>
    <w:aliases w:val="Интервал 1 pt"/>
    <w:uiPriority w:val="99"/>
    <w:rsid w:val="00971FC1"/>
    <w:rPr>
      <w:rFonts w:ascii="Times New Roman" w:hAnsi="Times New Roman" w:cs="Times New Roman"/>
      <w:b w:val="0"/>
      <w:i w:val="0"/>
      <w:spacing w:val="30"/>
      <w:sz w:val="28"/>
      <w:szCs w:val="28"/>
      <w:u w:val="single"/>
    </w:rPr>
  </w:style>
  <w:style w:type="character" w:customStyle="1" w:styleId="5Exact">
    <w:name w:val="Основной текст (5) Exact"/>
    <w:uiPriority w:val="99"/>
    <w:rsid w:val="00971FC1"/>
    <w:rPr>
      <w:rFonts w:ascii="Times New Roman" w:hAnsi="Times New Roman" w:cs="Times New Roman"/>
      <w:spacing w:val="2"/>
      <w:sz w:val="21"/>
      <w:szCs w:val="21"/>
      <w:u w:val="none"/>
    </w:rPr>
  </w:style>
  <w:style w:type="character" w:customStyle="1" w:styleId="5Exact1">
    <w:name w:val="Основной текст (5) Exact1"/>
    <w:uiPriority w:val="99"/>
    <w:rsid w:val="00971FC1"/>
    <w:rPr>
      <w:rFonts w:ascii="Times New Roman" w:hAnsi="Times New Roman" w:cs="Times New Roman"/>
      <w:spacing w:val="2"/>
      <w:sz w:val="21"/>
      <w:szCs w:val="21"/>
      <w:u w:val="none"/>
    </w:rPr>
  </w:style>
  <w:style w:type="character" w:customStyle="1" w:styleId="1111">
    <w:name w:val="Основной текст + 1111"/>
    <w:aliases w:val="5 pt13"/>
    <w:uiPriority w:val="99"/>
    <w:rsid w:val="00971FC1"/>
    <w:rPr>
      <w:rFonts w:ascii="Times New Roman" w:hAnsi="Times New Roman" w:cs="Times New Roman"/>
      <w:b w:val="0"/>
      <w:i w:val="0"/>
      <w:sz w:val="23"/>
      <w:szCs w:val="23"/>
      <w:u w:val="none"/>
    </w:rPr>
  </w:style>
  <w:style w:type="character" w:customStyle="1" w:styleId="1110">
    <w:name w:val="Основной текст + 1110"/>
    <w:aliases w:val="5 pt12"/>
    <w:uiPriority w:val="99"/>
    <w:rsid w:val="00971FC1"/>
    <w:rPr>
      <w:rFonts w:ascii="Times New Roman" w:hAnsi="Times New Roman" w:cs="Times New Roman"/>
      <w:b w:val="0"/>
      <w:i w:val="0"/>
      <w:sz w:val="23"/>
      <w:szCs w:val="23"/>
      <w:u w:val="none"/>
    </w:rPr>
  </w:style>
  <w:style w:type="character" w:customStyle="1" w:styleId="119">
    <w:name w:val="Основной текст + 119"/>
    <w:aliases w:val="5 pt11"/>
    <w:uiPriority w:val="99"/>
    <w:rsid w:val="00971FC1"/>
    <w:rPr>
      <w:rFonts w:ascii="Times New Roman" w:hAnsi="Times New Roman" w:cs="Times New Roman"/>
      <w:b w:val="0"/>
      <w:i w:val="0"/>
      <w:sz w:val="23"/>
      <w:szCs w:val="23"/>
      <w:u w:val="none"/>
    </w:rPr>
  </w:style>
  <w:style w:type="character" w:customStyle="1" w:styleId="50">
    <w:name w:val="Основной текст (5)"/>
    <w:uiPriority w:val="99"/>
    <w:rsid w:val="00971FC1"/>
  </w:style>
  <w:style w:type="character" w:customStyle="1" w:styleId="620">
    <w:name w:val="Основной текст (6)2"/>
    <w:uiPriority w:val="99"/>
    <w:rsid w:val="00971FC1"/>
  </w:style>
  <w:style w:type="character" w:customStyle="1" w:styleId="118">
    <w:name w:val="Основной текст + 118"/>
    <w:aliases w:val="5 pt10,Полужирный8"/>
    <w:uiPriority w:val="99"/>
    <w:rsid w:val="00971FC1"/>
    <w:rPr>
      <w:rFonts w:ascii="Times New Roman" w:hAnsi="Times New Roman" w:cs="Times New Roman"/>
      <w:b/>
      <w:bCs/>
      <w:i w:val="0"/>
      <w:sz w:val="23"/>
      <w:szCs w:val="23"/>
      <w:u w:val="none"/>
    </w:rPr>
  </w:style>
  <w:style w:type="character" w:customStyle="1" w:styleId="117">
    <w:name w:val="Основной текст + 117"/>
    <w:aliases w:val="5 pt9,Полужирный7,Курсив7"/>
    <w:uiPriority w:val="99"/>
    <w:rsid w:val="00971FC1"/>
    <w:rPr>
      <w:rFonts w:ascii="Times New Roman" w:hAnsi="Times New Roman" w:cs="Times New Roman"/>
      <w:b/>
      <w:bCs/>
      <w:i/>
      <w:iCs/>
      <w:sz w:val="23"/>
      <w:szCs w:val="23"/>
      <w:u w:val="none"/>
    </w:rPr>
  </w:style>
  <w:style w:type="character" w:customStyle="1" w:styleId="116">
    <w:name w:val="Основной текст + 116"/>
    <w:aliases w:val="5 pt8,Полужирный6"/>
    <w:uiPriority w:val="99"/>
    <w:rsid w:val="00971FC1"/>
    <w:rPr>
      <w:rFonts w:ascii="Times New Roman" w:hAnsi="Times New Roman" w:cs="Times New Roman"/>
      <w:b/>
      <w:bCs/>
      <w:i w:val="0"/>
      <w:sz w:val="23"/>
      <w:szCs w:val="23"/>
      <w:u w:val="none"/>
    </w:rPr>
  </w:style>
  <w:style w:type="character" w:customStyle="1" w:styleId="11pt">
    <w:name w:val="Основной текст + 11 pt"/>
    <w:aliases w:val="Полужирный5,Курсив6"/>
    <w:uiPriority w:val="99"/>
    <w:rsid w:val="00971FC1"/>
    <w:rPr>
      <w:rFonts w:ascii="Times New Roman" w:hAnsi="Times New Roman" w:cs="Times New Roman"/>
      <w:b/>
      <w:bCs/>
      <w:i/>
      <w:iCs/>
      <w:sz w:val="22"/>
      <w:szCs w:val="22"/>
      <w:u w:val="none"/>
    </w:rPr>
  </w:style>
  <w:style w:type="character" w:customStyle="1" w:styleId="115">
    <w:name w:val="Основной текст + 115"/>
    <w:aliases w:val="5 pt7,Полужирный4,Курсив5"/>
    <w:uiPriority w:val="99"/>
    <w:rsid w:val="00971FC1"/>
    <w:rPr>
      <w:rFonts w:ascii="Times New Roman" w:hAnsi="Times New Roman" w:cs="Times New Roman"/>
      <w:b/>
      <w:bCs/>
      <w:i/>
      <w:iCs/>
      <w:sz w:val="23"/>
      <w:szCs w:val="23"/>
      <w:u w:val="none"/>
    </w:rPr>
  </w:style>
  <w:style w:type="character" w:customStyle="1" w:styleId="114">
    <w:name w:val="Основной текст + 114"/>
    <w:aliases w:val="5 pt6,Курсив4"/>
    <w:uiPriority w:val="99"/>
    <w:rsid w:val="00971FC1"/>
    <w:rPr>
      <w:rFonts w:ascii="Times New Roman" w:hAnsi="Times New Roman" w:cs="Times New Roman"/>
      <w:b w:val="0"/>
      <w:i/>
      <w:iCs/>
      <w:sz w:val="23"/>
      <w:szCs w:val="23"/>
      <w:u w:val="none"/>
    </w:rPr>
  </w:style>
  <w:style w:type="character" w:customStyle="1" w:styleId="63">
    <w:name w:val="Основной текст + 6"/>
    <w:aliases w:val="5 pt5"/>
    <w:uiPriority w:val="99"/>
    <w:rsid w:val="00971FC1"/>
    <w:rPr>
      <w:rFonts w:ascii="Times New Roman" w:hAnsi="Times New Roman" w:cs="Times New Roman"/>
      <w:b w:val="0"/>
      <w:i w:val="0"/>
      <w:sz w:val="13"/>
      <w:szCs w:val="13"/>
      <w:u w:val="none"/>
    </w:rPr>
  </w:style>
  <w:style w:type="character" w:customStyle="1" w:styleId="2Exact">
    <w:name w:val="Подпись к таблице (2) Exact"/>
    <w:uiPriority w:val="99"/>
    <w:rsid w:val="00971FC1"/>
    <w:rPr>
      <w:rFonts w:ascii="Times New Roman" w:hAnsi="Times New Roman" w:cs="Times New Roman"/>
      <w:spacing w:val="2"/>
      <w:sz w:val="21"/>
      <w:szCs w:val="21"/>
      <w:u w:val="none"/>
    </w:rPr>
  </w:style>
  <w:style w:type="character" w:customStyle="1" w:styleId="20ptExact">
    <w:name w:val="Подпись к таблице (2) + Интервал 0 pt Exact"/>
    <w:uiPriority w:val="99"/>
    <w:rsid w:val="00971FC1"/>
    <w:rPr>
      <w:rFonts w:ascii="Times New Roman" w:hAnsi="Times New Roman" w:cs="Times New Roman"/>
      <w:spacing w:val="3"/>
      <w:sz w:val="21"/>
      <w:szCs w:val="21"/>
      <w:u w:val="none"/>
    </w:rPr>
  </w:style>
  <w:style w:type="character" w:customStyle="1" w:styleId="50ptExact">
    <w:name w:val="Основной текст (5) + Интервал 0 pt Exact"/>
    <w:uiPriority w:val="99"/>
    <w:rsid w:val="00971FC1"/>
    <w:rPr>
      <w:rFonts w:ascii="Times New Roman" w:hAnsi="Times New Roman" w:cs="Times New Roman"/>
      <w:spacing w:val="3"/>
      <w:sz w:val="21"/>
      <w:szCs w:val="21"/>
      <w:u w:val="none"/>
    </w:rPr>
  </w:style>
  <w:style w:type="character" w:customStyle="1" w:styleId="113">
    <w:name w:val="Основной текст + 113"/>
    <w:aliases w:val="5 pt4,Полужирный3"/>
    <w:uiPriority w:val="99"/>
    <w:rsid w:val="00971FC1"/>
    <w:rPr>
      <w:rFonts w:ascii="Times New Roman" w:hAnsi="Times New Roman" w:cs="Times New Roman"/>
      <w:b/>
      <w:bCs/>
      <w:i w:val="0"/>
      <w:sz w:val="23"/>
      <w:szCs w:val="23"/>
      <w:u w:val="none"/>
    </w:rPr>
  </w:style>
  <w:style w:type="character" w:customStyle="1" w:styleId="11pt1">
    <w:name w:val="Основной текст + 11 pt1"/>
    <w:aliases w:val="Полужирный2,Курсив3"/>
    <w:uiPriority w:val="99"/>
    <w:rsid w:val="00971FC1"/>
    <w:rPr>
      <w:rFonts w:ascii="Times New Roman" w:hAnsi="Times New Roman" w:cs="Times New Roman"/>
      <w:b/>
      <w:bCs/>
      <w:i/>
      <w:iCs/>
      <w:sz w:val="22"/>
      <w:szCs w:val="22"/>
      <w:u w:val="none"/>
    </w:rPr>
  </w:style>
  <w:style w:type="character" w:customStyle="1" w:styleId="38">
    <w:name w:val="Подпись к таблице3"/>
    <w:uiPriority w:val="99"/>
    <w:rsid w:val="00971FC1"/>
  </w:style>
  <w:style w:type="character" w:customStyle="1" w:styleId="2a">
    <w:name w:val="Подпись к таблице2"/>
    <w:uiPriority w:val="99"/>
    <w:rsid w:val="00971FC1"/>
    <w:rPr>
      <w:rFonts w:ascii="Times New Roman" w:hAnsi="Times New Roman" w:cs="Times New Roman"/>
      <w:b/>
      <w:bCs/>
      <w:sz w:val="23"/>
      <w:szCs w:val="23"/>
      <w:u w:val="single"/>
    </w:rPr>
  </w:style>
  <w:style w:type="character" w:customStyle="1" w:styleId="112">
    <w:name w:val="Основной текст + 112"/>
    <w:aliases w:val="5 pt3,Полужирный1,Курсив2"/>
    <w:uiPriority w:val="99"/>
    <w:rsid w:val="00971FC1"/>
    <w:rPr>
      <w:rFonts w:ascii="Times New Roman" w:hAnsi="Times New Roman" w:cs="Times New Roman"/>
      <w:b/>
      <w:bCs/>
      <w:i/>
      <w:iCs/>
      <w:noProof/>
      <w:sz w:val="23"/>
      <w:szCs w:val="23"/>
      <w:u w:val="none"/>
    </w:rPr>
  </w:style>
  <w:style w:type="character" w:customStyle="1" w:styleId="111">
    <w:name w:val="Основной текст + 111"/>
    <w:aliases w:val="5 pt2"/>
    <w:uiPriority w:val="99"/>
    <w:rsid w:val="00971FC1"/>
    <w:rPr>
      <w:rFonts w:ascii="Times New Roman" w:hAnsi="Times New Roman" w:cs="Times New Roman"/>
      <w:b w:val="0"/>
      <w:i w:val="0"/>
      <w:sz w:val="23"/>
      <w:szCs w:val="23"/>
      <w:u w:val="none"/>
    </w:rPr>
  </w:style>
  <w:style w:type="character" w:customStyle="1" w:styleId="53">
    <w:name w:val="Основной текст (5)3"/>
    <w:uiPriority w:val="99"/>
    <w:rsid w:val="00971FC1"/>
  </w:style>
  <w:style w:type="character" w:customStyle="1" w:styleId="220">
    <w:name w:val="Заголовок №2 (2)_"/>
    <w:link w:val="221"/>
    <w:uiPriority w:val="99"/>
    <w:locked/>
    <w:rsid w:val="00971FC1"/>
    <w:rPr>
      <w:rFonts w:ascii="Times New Roman" w:hAnsi="Times New Roman" w:cs="Times New Roman"/>
      <w:b/>
      <w:bCs/>
      <w:sz w:val="27"/>
      <w:szCs w:val="27"/>
      <w:shd w:val="clear" w:color="auto" w:fill="FFFFFF"/>
    </w:rPr>
  </w:style>
  <w:style w:type="character" w:customStyle="1" w:styleId="320">
    <w:name w:val="Заголовок №3 (2)_"/>
    <w:link w:val="321"/>
    <w:uiPriority w:val="99"/>
    <w:locked/>
    <w:rsid w:val="00971FC1"/>
    <w:rPr>
      <w:rFonts w:ascii="Times New Roman" w:hAnsi="Times New Roman" w:cs="Times New Roman"/>
      <w:b/>
      <w:bCs/>
      <w:sz w:val="27"/>
      <w:szCs w:val="27"/>
      <w:shd w:val="clear" w:color="auto" w:fill="FFFFFF"/>
    </w:rPr>
  </w:style>
  <w:style w:type="character" w:customStyle="1" w:styleId="3131">
    <w:name w:val="Заголовок №3 + 131"/>
    <w:aliases w:val="5 pt1"/>
    <w:uiPriority w:val="99"/>
    <w:rsid w:val="00971FC1"/>
    <w:rPr>
      <w:rFonts w:ascii="Times New Roman" w:hAnsi="Times New Roman" w:cs="Times New Roman"/>
      <w:sz w:val="27"/>
      <w:szCs w:val="27"/>
      <w:u w:val="none"/>
    </w:rPr>
  </w:style>
  <w:style w:type="character" w:customStyle="1" w:styleId="52">
    <w:name w:val="Основной текст (5)2"/>
    <w:uiPriority w:val="99"/>
    <w:rsid w:val="00971FC1"/>
    <w:rPr>
      <w:rFonts w:ascii="Times New Roman" w:hAnsi="Times New Roman" w:cs="Times New Roman"/>
      <w:sz w:val="23"/>
      <w:szCs w:val="23"/>
      <w:u w:val="single"/>
    </w:rPr>
  </w:style>
  <w:style w:type="character" w:customStyle="1" w:styleId="6Exact">
    <w:name w:val="Основной текст (6) Exact"/>
    <w:uiPriority w:val="99"/>
    <w:rsid w:val="00971FC1"/>
    <w:rPr>
      <w:rFonts w:ascii="Times New Roman" w:hAnsi="Times New Roman" w:cs="Times New Roman"/>
      <w:b/>
      <w:bCs/>
      <w:spacing w:val="2"/>
      <w:sz w:val="21"/>
      <w:szCs w:val="21"/>
      <w:u w:val="none"/>
    </w:rPr>
  </w:style>
  <w:style w:type="character" w:customStyle="1" w:styleId="45">
    <w:name w:val="Заголовок №4_"/>
    <w:link w:val="46"/>
    <w:uiPriority w:val="99"/>
    <w:locked/>
    <w:rsid w:val="00971FC1"/>
    <w:rPr>
      <w:rFonts w:ascii="Times New Roman" w:hAnsi="Times New Roman" w:cs="Times New Roman"/>
      <w:b/>
      <w:bCs/>
      <w:sz w:val="23"/>
      <w:szCs w:val="23"/>
      <w:shd w:val="clear" w:color="auto" w:fill="FFFFFF"/>
    </w:rPr>
  </w:style>
  <w:style w:type="character" w:customStyle="1" w:styleId="54">
    <w:name w:val="Основной текст (5) + Полужирный"/>
    <w:aliases w:val="Курсив1"/>
    <w:uiPriority w:val="99"/>
    <w:rsid w:val="00971FC1"/>
    <w:rPr>
      <w:rFonts w:ascii="Times New Roman" w:hAnsi="Times New Roman" w:cs="Times New Roman"/>
      <w:b/>
      <w:bCs/>
      <w:i/>
      <w:iCs/>
      <w:sz w:val="23"/>
      <w:szCs w:val="23"/>
      <w:u w:val="none"/>
    </w:rPr>
  </w:style>
  <w:style w:type="paragraph" w:customStyle="1" w:styleId="22">
    <w:name w:val="Основной текст (2)"/>
    <w:basedOn w:val="a"/>
    <w:link w:val="21"/>
    <w:uiPriority w:val="99"/>
    <w:rsid w:val="00971FC1"/>
    <w:pPr>
      <w:shd w:val="clear" w:color="auto" w:fill="FFFFFF"/>
      <w:spacing w:before="5160" w:after="4500" w:line="494" w:lineRule="exact"/>
      <w:jc w:val="center"/>
    </w:pPr>
    <w:rPr>
      <w:rFonts w:ascii="Times New Roman" w:eastAsiaTheme="minorHAnsi" w:hAnsi="Times New Roman" w:cs="Times New Roman"/>
      <w:b/>
      <w:bCs/>
      <w:color w:val="auto"/>
      <w:sz w:val="35"/>
      <w:szCs w:val="35"/>
      <w:lang w:eastAsia="en-US"/>
    </w:rPr>
  </w:style>
  <w:style w:type="paragraph" w:styleId="12">
    <w:name w:val="toc 1"/>
    <w:basedOn w:val="a"/>
    <w:next w:val="a"/>
    <w:link w:val="11"/>
    <w:autoRedefine/>
    <w:uiPriority w:val="99"/>
    <w:semiHidden/>
    <w:rsid w:val="008805C6"/>
    <w:pPr>
      <w:spacing w:after="126"/>
      <w:ind w:left="20"/>
    </w:pPr>
    <w:rPr>
      <w:rFonts w:ascii="Times New Roman" w:eastAsiaTheme="minorHAnsi" w:hAnsi="Times New Roman" w:cs="Times New Roman"/>
      <w:b/>
      <w:sz w:val="28"/>
      <w:szCs w:val="28"/>
      <w:lang w:eastAsia="en-US"/>
    </w:rPr>
  </w:style>
  <w:style w:type="paragraph" w:customStyle="1" w:styleId="32">
    <w:name w:val="Основной текст (3)"/>
    <w:basedOn w:val="a"/>
    <w:link w:val="31"/>
    <w:uiPriority w:val="99"/>
    <w:rsid w:val="00971FC1"/>
    <w:pPr>
      <w:shd w:val="clear" w:color="auto" w:fill="FFFFFF"/>
      <w:spacing w:line="322" w:lineRule="exact"/>
      <w:ind w:firstLine="460"/>
      <w:jc w:val="both"/>
    </w:pPr>
    <w:rPr>
      <w:rFonts w:ascii="Times New Roman" w:eastAsiaTheme="minorHAnsi" w:hAnsi="Times New Roman" w:cs="Times New Roman"/>
      <w:b/>
      <w:bCs/>
      <w:i/>
      <w:iCs/>
      <w:color w:val="auto"/>
      <w:sz w:val="27"/>
      <w:szCs w:val="27"/>
      <w:lang w:eastAsia="en-US"/>
    </w:rPr>
  </w:style>
  <w:style w:type="paragraph" w:customStyle="1" w:styleId="42">
    <w:name w:val="Основной текст (4)"/>
    <w:basedOn w:val="a"/>
    <w:link w:val="41"/>
    <w:uiPriority w:val="99"/>
    <w:rsid w:val="00971FC1"/>
    <w:pPr>
      <w:shd w:val="clear" w:color="auto" w:fill="FFFFFF"/>
      <w:spacing w:line="240" w:lineRule="atLeast"/>
    </w:pPr>
    <w:rPr>
      <w:rFonts w:ascii="Times New Roman" w:eastAsiaTheme="minorHAnsi" w:hAnsi="Times New Roman" w:cs="Times New Roman"/>
      <w:color w:val="auto"/>
      <w:spacing w:val="1000"/>
      <w:sz w:val="17"/>
      <w:szCs w:val="17"/>
      <w:lang w:eastAsia="en-US"/>
    </w:rPr>
  </w:style>
  <w:style w:type="paragraph" w:customStyle="1" w:styleId="24">
    <w:name w:val="Подпись к таблице (2)"/>
    <w:basedOn w:val="a"/>
    <w:link w:val="23"/>
    <w:uiPriority w:val="99"/>
    <w:rsid w:val="00971FC1"/>
    <w:pPr>
      <w:shd w:val="clear" w:color="auto" w:fill="FFFFFF"/>
      <w:spacing w:line="331" w:lineRule="exact"/>
    </w:pPr>
    <w:rPr>
      <w:rFonts w:ascii="Times New Roman" w:eastAsiaTheme="minorHAnsi" w:hAnsi="Times New Roman" w:cs="Times New Roman"/>
      <w:color w:val="auto"/>
      <w:sz w:val="23"/>
      <w:szCs w:val="23"/>
      <w:lang w:eastAsia="en-US"/>
    </w:rPr>
  </w:style>
  <w:style w:type="paragraph" w:customStyle="1" w:styleId="13">
    <w:name w:val="Подпись к таблице1"/>
    <w:basedOn w:val="a"/>
    <w:link w:val="a8"/>
    <w:uiPriority w:val="99"/>
    <w:rsid w:val="00971FC1"/>
    <w:pPr>
      <w:shd w:val="clear" w:color="auto" w:fill="FFFFFF"/>
      <w:spacing w:line="331" w:lineRule="exact"/>
      <w:ind w:hanging="300"/>
      <w:jc w:val="center"/>
    </w:pPr>
    <w:rPr>
      <w:rFonts w:ascii="Times New Roman" w:eastAsiaTheme="minorHAnsi" w:hAnsi="Times New Roman" w:cs="Times New Roman"/>
      <w:b/>
      <w:bCs/>
      <w:color w:val="auto"/>
      <w:sz w:val="23"/>
      <w:szCs w:val="23"/>
      <w:lang w:eastAsia="en-US"/>
    </w:rPr>
  </w:style>
  <w:style w:type="paragraph" w:customStyle="1" w:styleId="51">
    <w:name w:val="Основной текст (5)1"/>
    <w:basedOn w:val="a"/>
    <w:link w:val="5"/>
    <w:uiPriority w:val="99"/>
    <w:rsid w:val="00971FC1"/>
    <w:pPr>
      <w:shd w:val="clear" w:color="auto" w:fill="FFFFFF"/>
      <w:spacing w:after="120" w:line="240" w:lineRule="atLeast"/>
      <w:jc w:val="right"/>
    </w:pPr>
    <w:rPr>
      <w:rFonts w:ascii="Times New Roman" w:eastAsiaTheme="minorHAnsi" w:hAnsi="Times New Roman" w:cs="Times New Roman"/>
      <w:color w:val="auto"/>
      <w:sz w:val="23"/>
      <w:szCs w:val="23"/>
      <w:lang w:eastAsia="en-US"/>
    </w:rPr>
  </w:style>
  <w:style w:type="paragraph" w:customStyle="1" w:styleId="61">
    <w:name w:val="Основной текст (6)1"/>
    <w:basedOn w:val="a"/>
    <w:link w:val="6"/>
    <w:uiPriority w:val="99"/>
    <w:rsid w:val="00971FC1"/>
    <w:pPr>
      <w:shd w:val="clear" w:color="auto" w:fill="FFFFFF"/>
      <w:spacing w:before="120" w:after="120" w:line="240" w:lineRule="atLeast"/>
      <w:jc w:val="center"/>
    </w:pPr>
    <w:rPr>
      <w:rFonts w:ascii="Times New Roman" w:eastAsiaTheme="minorHAnsi" w:hAnsi="Times New Roman" w:cs="Times New Roman"/>
      <w:b/>
      <w:bCs/>
      <w:color w:val="auto"/>
      <w:sz w:val="23"/>
      <w:szCs w:val="23"/>
      <w:lang w:eastAsia="en-US"/>
    </w:rPr>
  </w:style>
  <w:style w:type="paragraph" w:customStyle="1" w:styleId="26">
    <w:name w:val="Заголовок №2"/>
    <w:basedOn w:val="a"/>
    <w:link w:val="25"/>
    <w:uiPriority w:val="99"/>
    <w:rsid w:val="00971FC1"/>
    <w:pPr>
      <w:shd w:val="clear" w:color="auto" w:fill="FFFFFF"/>
      <w:spacing w:before="300" w:after="300" w:line="389" w:lineRule="exact"/>
      <w:jc w:val="center"/>
      <w:outlineLvl w:val="1"/>
    </w:pPr>
    <w:rPr>
      <w:rFonts w:ascii="Times New Roman" w:eastAsiaTheme="minorHAnsi" w:hAnsi="Times New Roman" w:cs="Times New Roman"/>
      <w:color w:val="auto"/>
      <w:sz w:val="27"/>
      <w:szCs w:val="27"/>
      <w:lang w:eastAsia="en-US"/>
    </w:rPr>
  </w:style>
  <w:style w:type="paragraph" w:customStyle="1" w:styleId="310">
    <w:name w:val="Подпись к таблице (3)1"/>
    <w:basedOn w:val="a"/>
    <w:link w:val="34"/>
    <w:uiPriority w:val="99"/>
    <w:rsid w:val="00971FC1"/>
    <w:pPr>
      <w:shd w:val="clear" w:color="auto" w:fill="FFFFFF"/>
      <w:spacing w:line="384" w:lineRule="exact"/>
      <w:jc w:val="both"/>
    </w:pPr>
    <w:rPr>
      <w:rFonts w:ascii="Times New Roman" w:eastAsiaTheme="minorHAnsi" w:hAnsi="Times New Roman" w:cs="Times New Roman"/>
      <w:color w:val="auto"/>
      <w:sz w:val="27"/>
      <w:szCs w:val="27"/>
      <w:lang w:eastAsia="en-US"/>
    </w:rPr>
  </w:style>
  <w:style w:type="paragraph" w:customStyle="1" w:styleId="15">
    <w:name w:val="Заголовок №1"/>
    <w:basedOn w:val="a"/>
    <w:link w:val="14"/>
    <w:uiPriority w:val="99"/>
    <w:rsid w:val="00971FC1"/>
    <w:pPr>
      <w:shd w:val="clear" w:color="auto" w:fill="FFFFFF"/>
      <w:spacing w:after="360" w:line="384" w:lineRule="exact"/>
      <w:jc w:val="center"/>
      <w:outlineLvl w:val="0"/>
    </w:pPr>
    <w:rPr>
      <w:rFonts w:ascii="Times New Roman" w:eastAsiaTheme="minorHAnsi" w:hAnsi="Times New Roman" w:cs="Times New Roman"/>
      <w:color w:val="auto"/>
      <w:sz w:val="27"/>
      <w:szCs w:val="27"/>
      <w:lang w:eastAsia="en-US"/>
    </w:rPr>
  </w:style>
  <w:style w:type="paragraph" w:customStyle="1" w:styleId="ab">
    <w:name w:val="Подпись к картинке"/>
    <w:basedOn w:val="a"/>
    <w:link w:val="aa"/>
    <w:uiPriority w:val="99"/>
    <w:rsid w:val="00971FC1"/>
    <w:pPr>
      <w:shd w:val="clear" w:color="auto" w:fill="FFFFFF"/>
      <w:spacing w:line="374" w:lineRule="exact"/>
    </w:pPr>
    <w:rPr>
      <w:rFonts w:ascii="Times New Roman" w:eastAsiaTheme="minorHAnsi" w:hAnsi="Times New Roman" w:cs="Times New Roman"/>
      <w:color w:val="auto"/>
      <w:sz w:val="23"/>
      <w:szCs w:val="23"/>
      <w:lang w:eastAsia="en-US"/>
    </w:rPr>
  </w:style>
  <w:style w:type="paragraph" w:customStyle="1" w:styleId="29">
    <w:name w:val="Подпись к картинке (2)"/>
    <w:basedOn w:val="a"/>
    <w:link w:val="28"/>
    <w:uiPriority w:val="99"/>
    <w:rsid w:val="00971FC1"/>
    <w:pPr>
      <w:shd w:val="clear" w:color="auto" w:fill="FFFFFF"/>
      <w:spacing w:line="374" w:lineRule="exact"/>
      <w:ind w:firstLine="460"/>
    </w:pPr>
    <w:rPr>
      <w:rFonts w:ascii="Times New Roman" w:eastAsiaTheme="minorHAnsi" w:hAnsi="Times New Roman" w:cs="Times New Roman"/>
      <w:color w:val="auto"/>
      <w:sz w:val="27"/>
      <w:szCs w:val="27"/>
      <w:lang w:eastAsia="en-US"/>
    </w:rPr>
  </w:style>
  <w:style w:type="paragraph" w:customStyle="1" w:styleId="44">
    <w:name w:val="Подпись к таблице (4)"/>
    <w:basedOn w:val="a"/>
    <w:link w:val="43"/>
    <w:uiPriority w:val="99"/>
    <w:rsid w:val="00971FC1"/>
    <w:pPr>
      <w:shd w:val="clear" w:color="auto" w:fill="FFFFFF"/>
      <w:spacing w:line="240" w:lineRule="atLeast"/>
    </w:pPr>
    <w:rPr>
      <w:rFonts w:ascii="Franklin Gothic Book" w:eastAsiaTheme="minorHAnsi" w:hAnsi="Franklin Gothic Book" w:cs="Franklin Gothic Book"/>
      <w:noProof/>
      <w:color w:val="auto"/>
      <w:sz w:val="15"/>
      <w:szCs w:val="15"/>
      <w:lang w:eastAsia="en-US"/>
    </w:rPr>
  </w:style>
  <w:style w:type="paragraph" w:customStyle="1" w:styleId="37">
    <w:name w:val="Заголовок №3"/>
    <w:basedOn w:val="a"/>
    <w:link w:val="36"/>
    <w:uiPriority w:val="99"/>
    <w:rsid w:val="00971FC1"/>
    <w:pPr>
      <w:shd w:val="clear" w:color="auto" w:fill="FFFFFF"/>
      <w:spacing w:after="120" w:line="384" w:lineRule="exact"/>
      <w:jc w:val="center"/>
      <w:outlineLvl w:val="2"/>
    </w:pPr>
    <w:rPr>
      <w:rFonts w:ascii="Times New Roman" w:eastAsiaTheme="minorHAnsi" w:hAnsi="Times New Roman" w:cs="Times New Roman"/>
      <w:color w:val="auto"/>
      <w:sz w:val="28"/>
      <w:szCs w:val="28"/>
      <w:lang w:eastAsia="en-US"/>
    </w:rPr>
  </w:style>
  <w:style w:type="paragraph" w:customStyle="1" w:styleId="70">
    <w:name w:val="Основной текст (7)"/>
    <w:basedOn w:val="a"/>
    <w:link w:val="7"/>
    <w:uiPriority w:val="99"/>
    <w:rsid w:val="00971FC1"/>
    <w:pPr>
      <w:shd w:val="clear" w:color="auto" w:fill="FFFFFF"/>
      <w:spacing w:line="240" w:lineRule="atLeast"/>
    </w:pPr>
    <w:rPr>
      <w:rFonts w:eastAsiaTheme="minorHAnsi"/>
      <w:b/>
      <w:bCs/>
      <w:i/>
      <w:iCs/>
      <w:noProof/>
      <w:color w:val="auto"/>
      <w:sz w:val="12"/>
      <w:szCs w:val="12"/>
      <w:lang w:eastAsia="en-US"/>
    </w:rPr>
  </w:style>
  <w:style w:type="paragraph" w:customStyle="1" w:styleId="121">
    <w:name w:val="Заголовок №1 (2)"/>
    <w:basedOn w:val="a"/>
    <w:link w:val="120"/>
    <w:uiPriority w:val="99"/>
    <w:rsid w:val="00971FC1"/>
    <w:pPr>
      <w:shd w:val="clear" w:color="auto" w:fill="FFFFFF"/>
      <w:spacing w:after="180" w:line="240" w:lineRule="atLeast"/>
      <w:jc w:val="center"/>
      <w:outlineLvl w:val="0"/>
    </w:pPr>
    <w:rPr>
      <w:rFonts w:ascii="Times New Roman" w:eastAsiaTheme="minorHAnsi" w:hAnsi="Times New Roman" w:cs="Times New Roman"/>
      <w:noProof/>
      <w:color w:val="auto"/>
      <w:sz w:val="33"/>
      <w:szCs w:val="33"/>
      <w:lang w:eastAsia="en-US"/>
    </w:rPr>
  </w:style>
  <w:style w:type="paragraph" w:customStyle="1" w:styleId="81">
    <w:name w:val="Основной текст (8)"/>
    <w:basedOn w:val="a"/>
    <w:link w:val="80"/>
    <w:uiPriority w:val="99"/>
    <w:rsid w:val="00971FC1"/>
    <w:pPr>
      <w:shd w:val="clear" w:color="auto" w:fill="FFFFFF"/>
      <w:spacing w:line="384" w:lineRule="exact"/>
    </w:pPr>
    <w:rPr>
      <w:rFonts w:ascii="Times New Roman" w:eastAsiaTheme="minorHAnsi" w:hAnsi="Times New Roman" w:cs="Times New Roman"/>
      <w:color w:val="auto"/>
      <w:spacing w:val="20"/>
      <w:sz w:val="22"/>
      <w:szCs w:val="22"/>
      <w:lang w:eastAsia="en-US"/>
    </w:rPr>
  </w:style>
  <w:style w:type="paragraph" w:customStyle="1" w:styleId="90">
    <w:name w:val="Основной текст (9)"/>
    <w:basedOn w:val="a"/>
    <w:link w:val="9"/>
    <w:uiPriority w:val="99"/>
    <w:rsid w:val="00971FC1"/>
    <w:pPr>
      <w:shd w:val="clear" w:color="auto" w:fill="FFFFFF"/>
      <w:spacing w:line="240" w:lineRule="atLeast"/>
    </w:pPr>
    <w:rPr>
      <w:rFonts w:ascii="Book Antiqua" w:eastAsiaTheme="minorHAnsi" w:hAnsi="Book Antiqua" w:cs="Book Antiqua"/>
      <w:b/>
      <w:bCs/>
      <w:noProof/>
      <w:color w:val="auto"/>
      <w:sz w:val="25"/>
      <w:szCs w:val="25"/>
      <w:lang w:eastAsia="en-US"/>
    </w:rPr>
  </w:style>
  <w:style w:type="paragraph" w:customStyle="1" w:styleId="221">
    <w:name w:val="Заголовок №2 (2)"/>
    <w:basedOn w:val="a"/>
    <w:link w:val="220"/>
    <w:uiPriority w:val="99"/>
    <w:rsid w:val="00971FC1"/>
    <w:pPr>
      <w:shd w:val="clear" w:color="auto" w:fill="FFFFFF"/>
      <w:spacing w:before="300" w:line="326" w:lineRule="exact"/>
      <w:ind w:firstLine="2360"/>
      <w:outlineLvl w:val="1"/>
    </w:pPr>
    <w:rPr>
      <w:rFonts w:ascii="Times New Roman" w:eastAsiaTheme="minorHAnsi" w:hAnsi="Times New Roman" w:cs="Times New Roman"/>
      <w:b/>
      <w:bCs/>
      <w:color w:val="auto"/>
      <w:sz w:val="27"/>
      <w:szCs w:val="27"/>
      <w:lang w:eastAsia="en-US"/>
    </w:rPr>
  </w:style>
  <w:style w:type="paragraph" w:customStyle="1" w:styleId="321">
    <w:name w:val="Заголовок №3 (2)"/>
    <w:basedOn w:val="a"/>
    <w:link w:val="320"/>
    <w:uiPriority w:val="99"/>
    <w:rsid w:val="00971FC1"/>
    <w:pPr>
      <w:shd w:val="clear" w:color="auto" w:fill="FFFFFF"/>
      <w:spacing w:after="180" w:line="240" w:lineRule="atLeast"/>
      <w:jc w:val="center"/>
      <w:outlineLvl w:val="2"/>
    </w:pPr>
    <w:rPr>
      <w:rFonts w:ascii="Times New Roman" w:eastAsiaTheme="minorHAnsi" w:hAnsi="Times New Roman" w:cs="Times New Roman"/>
      <w:b/>
      <w:bCs/>
      <w:color w:val="auto"/>
      <w:sz w:val="27"/>
      <w:szCs w:val="27"/>
      <w:lang w:eastAsia="en-US"/>
    </w:rPr>
  </w:style>
  <w:style w:type="paragraph" w:customStyle="1" w:styleId="46">
    <w:name w:val="Заголовок №4"/>
    <w:basedOn w:val="a"/>
    <w:link w:val="45"/>
    <w:uiPriority w:val="99"/>
    <w:rsid w:val="00971FC1"/>
    <w:pPr>
      <w:shd w:val="clear" w:color="auto" w:fill="FFFFFF"/>
      <w:spacing w:after="300" w:line="274" w:lineRule="exact"/>
      <w:ind w:hanging="4060"/>
      <w:outlineLvl w:val="3"/>
    </w:pPr>
    <w:rPr>
      <w:rFonts w:ascii="Times New Roman" w:eastAsiaTheme="minorHAnsi" w:hAnsi="Times New Roman" w:cs="Times New Roman"/>
      <w:b/>
      <w:bCs/>
      <w:color w:val="auto"/>
      <w:sz w:val="23"/>
      <w:szCs w:val="23"/>
      <w:lang w:eastAsia="en-US"/>
    </w:rPr>
  </w:style>
  <w:style w:type="paragraph" w:styleId="2b">
    <w:name w:val="toc 2"/>
    <w:basedOn w:val="a"/>
    <w:next w:val="a"/>
    <w:autoRedefine/>
    <w:uiPriority w:val="99"/>
    <w:semiHidden/>
    <w:rsid w:val="002116DE"/>
    <w:pPr>
      <w:tabs>
        <w:tab w:val="right" w:leader="dot" w:pos="9757"/>
      </w:tabs>
      <w:ind w:left="20"/>
    </w:pPr>
    <w:rPr>
      <w:color w:val="auto"/>
      <w:sz w:val="27"/>
      <w:szCs w:val="27"/>
    </w:rPr>
  </w:style>
  <w:style w:type="paragraph" w:styleId="39">
    <w:name w:val="toc 3"/>
    <w:basedOn w:val="a"/>
    <w:next w:val="a"/>
    <w:autoRedefine/>
    <w:uiPriority w:val="99"/>
    <w:semiHidden/>
    <w:rsid w:val="002A15F5"/>
    <w:pPr>
      <w:tabs>
        <w:tab w:val="right" w:leader="dot" w:pos="9757"/>
      </w:tabs>
      <w:ind w:left="20"/>
    </w:pPr>
    <w:rPr>
      <w:color w:val="auto"/>
      <w:sz w:val="27"/>
      <w:szCs w:val="27"/>
    </w:rPr>
  </w:style>
  <w:style w:type="paragraph" w:styleId="ac">
    <w:name w:val="Body Text Indent"/>
    <w:basedOn w:val="a"/>
    <w:link w:val="ad"/>
    <w:uiPriority w:val="99"/>
    <w:rsid w:val="00971FC1"/>
    <w:pPr>
      <w:spacing w:after="120"/>
      <w:ind w:left="283"/>
    </w:pPr>
  </w:style>
  <w:style w:type="character" w:customStyle="1" w:styleId="ad">
    <w:name w:val="Основной текст с отступом Знак"/>
    <w:basedOn w:val="a0"/>
    <w:link w:val="ac"/>
    <w:uiPriority w:val="99"/>
    <w:rsid w:val="00971FC1"/>
    <w:rPr>
      <w:rFonts w:ascii="Courier New" w:eastAsia="Times New Roman" w:hAnsi="Courier New" w:cs="Courier New"/>
      <w:color w:val="000000"/>
      <w:sz w:val="24"/>
      <w:szCs w:val="24"/>
      <w:lang w:eastAsia="ru-RU"/>
    </w:rPr>
  </w:style>
  <w:style w:type="paragraph" w:styleId="2c">
    <w:name w:val="Body Text Indent 2"/>
    <w:basedOn w:val="a"/>
    <w:link w:val="2d"/>
    <w:uiPriority w:val="99"/>
    <w:rsid w:val="00971FC1"/>
    <w:pPr>
      <w:spacing w:after="120" w:line="480" w:lineRule="auto"/>
      <w:ind w:left="283"/>
    </w:pPr>
  </w:style>
  <w:style w:type="character" w:customStyle="1" w:styleId="2d">
    <w:name w:val="Основной текст с отступом 2 Знак"/>
    <w:basedOn w:val="a0"/>
    <w:link w:val="2c"/>
    <w:uiPriority w:val="99"/>
    <w:rsid w:val="00971FC1"/>
    <w:rPr>
      <w:rFonts w:ascii="Courier New" w:eastAsia="Times New Roman" w:hAnsi="Courier New" w:cs="Courier New"/>
      <w:color w:val="000000"/>
      <w:sz w:val="24"/>
      <w:szCs w:val="24"/>
      <w:lang w:eastAsia="ru-RU"/>
    </w:rPr>
  </w:style>
  <w:style w:type="character" w:customStyle="1" w:styleId="Absatz-Standardschriftart">
    <w:name w:val="Absatz-Standardschriftart"/>
    <w:uiPriority w:val="99"/>
    <w:rsid w:val="00971FC1"/>
  </w:style>
  <w:style w:type="character" w:customStyle="1" w:styleId="ae">
    <w:name w:val="Основной текст_"/>
    <w:uiPriority w:val="99"/>
    <w:locked/>
    <w:rsid w:val="00971FC1"/>
    <w:rPr>
      <w:rFonts w:ascii="Times New Roman" w:hAnsi="Times New Roman" w:cs="Times New Roman"/>
      <w:sz w:val="27"/>
      <w:szCs w:val="27"/>
      <w:u w:val="none"/>
    </w:rPr>
  </w:style>
  <w:style w:type="table" w:styleId="af">
    <w:name w:val="Table Grid"/>
    <w:basedOn w:val="a1"/>
    <w:uiPriority w:val="59"/>
    <w:rsid w:val="00971FC1"/>
    <w:pPr>
      <w:spacing w:after="0" w:line="240" w:lineRule="auto"/>
    </w:pPr>
    <w:rPr>
      <w:rFonts w:ascii="Courier New" w:eastAsia="Times New Roman" w:hAnsi="Courier New" w:cs="Courier New"/>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азвание таблицы"/>
    <w:basedOn w:val="a"/>
    <w:uiPriority w:val="99"/>
    <w:rsid w:val="00971FC1"/>
    <w:pPr>
      <w:suppressAutoHyphens/>
      <w:spacing w:before="1" w:after="1"/>
      <w:ind w:left="1" w:right="1" w:firstLine="1"/>
      <w:jc w:val="right"/>
    </w:pPr>
    <w:rPr>
      <w:rFonts w:ascii="Pragmatica" w:hAnsi="Pragmatica" w:cs="Pragmatica"/>
      <w:b/>
      <w:bCs/>
      <w:i/>
      <w:iCs/>
      <w:color w:val="auto"/>
      <w:spacing w:val="-8"/>
      <w:kern w:val="1"/>
      <w:sz w:val="16"/>
      <w:szCs w:val="16"/>
    </w:rPr>
  </w:style>
  <w:style w:type="character" w:customStyle="1" w:styleId="af1">
    <w:name w:val="Оглавление_"/>
    <w:uiPriority w:val="99"/>
    <w:locked/>
    <w:rsid w:val="00971FC1"/>
    <w:rPr>
      <w:rFonts w:ascii="Times New Roman" w:hAnsi="Times New Roman" w:cs="Times New Roman"/>
      <w:sz w:val="27"/>
      <w:szCs w:val="27"/>
      <w:u w:val="none"/>
    </w:rPr>
  </w:style>
  <w:style w:type="character" w:customStyle="1" w:styleId="WW-Absatz-Standardschriftart">
    <w:name w:val="WW-Absatz-Standardschriftart"/>
    <w:uiPriority w:val="99"/>
    <w:rsid w:val="00971FC1"/>
  </w:style>
  <w:style w:type="character" w:customStyle="1" w:styleId="WW-Absatz-Standardschriftart1">
    <w:name w:val="WW-Absatz-Standardschriftart1"/>
    <w:uiPriority w:val="99"/>
    <w:rsid w:val="00971FC1"/>
  </w:style>
  <w:style w:type="character" w:customStyle="1" w:styleId="WW-Absatz-Standardschriftart11">
    <w:name w:val="WW-Absatz-Standardschriftart11"/>
    <w:uiPriority w:val="99"/>
    <w:rsid w:val="00971FC1"/>
  </w:style>
  <w:style w:type="character" w:customStyle="1" w:styleId="WW-Absatz-Standardschriftart111">
    <w:name w:val="WW-Absatz-Standardschriftart111"/>
    <w:uiPriority w:val="99"/>
    <w:rsid w:val="00971FC1"/>
  </w:style>
  <w:style w:type="character" w:customStyle="1" w:styleId="WW-Absatz-Standardschriftart1111">
    <w:name w:val="WW-Absatz-Standardschriftart1111"/>
    <w:uiPriority w:val="99"/>
    <w:rsid w:val="00971FC1"/>
  </w:style>
  <w:style w:type="character" w:customStyle="1" w:styleId="WW-Absatz-Standardschriftart11111">
    <w:name w:val="WW-Absatz-Standardschriftart11111"/>
    <w:uiPriority w:val="99"/>
    <w:rsid w:val="00971FC1"/>
  </w:style>
  <w:style w:type="character" w:customStyle="1" w:styleId="WW-Absatz-Standardschriftart111111">
    <w:name w:val="WW-Absatz-Standardschriftart111111"/>
    <w:uiPriority w:val="99"/>
    <w:rsid w:val="00971FC1"/>
  </w:style>
  <w:style w:type="character" w:customStyle="1" w:styleId="WW-Absatz-Standardschriftart1111111">
    <w:name w:val="WW-Absatz-Standardschriftart1111111"/>
    <w:uiPriority w:val="99"/>
    <w:rsid w:val="00971FC1"/>
  </w:style>
  <w:style w:type="character" w:customStyle="1" w:styleId="WW-Absatz-Standardschriftart11111111">
    <w:name w:val="WW-Absatz-Standardschriftart11111111"/>
    <w:uiPriority w:val="99"/>
    <w:rsid w:val="00971FC1"/>
  </w:style>
  <w:style w:type="character" w:customStyle="1" w:styleId="WW-Absatz-Standardschriftart111111111">
    <w:name w:val="WW-Absatz-Standardschriftart111111111"/>
    <w:uiPriority w:val="99"/>
    <w:rsid w:val="00971FC1"/>
  </w:style>
  <w:style w:type="character" w:customStyle="1" w:styleId="2e">
    <w:name w:val="Основной шрифт абзаца2"/>
    <w:uiPriority w:val="99"/>
    <w:rsid w:val="00971FC1"/>
  </w:style>
  <w:style w:type="character" w:customStyle="1" w:styleId="17">
    <w:name w:val="Основной шрифт абзаца1"/>
    <w:uiPriority w:val="99"/>
    <w:rsid w:val="00971FC1"/>
  </w:style>
  <w:style w:type="character" w:customStyle="1" w:styleId="WW-Absatz-Standardschriftart1111111111">
    <w:name w:val="WW-Absatz-Standardschriftart1111111111"/>
    <w:uiPriority w:val="99"/>
    <w:rsid w:val="00971FC1"/>
  </w:style>
  <w:style w:type="character" w:customStyle="1" w:styleId="WW-Absatz-Standardschriftart11111111111">
    <w:name w:val="WW-Absatz-Standardschriftart11111111111"/>
    <w:uiPriority w:val="99"/>
    <w:rsid w:val="00971FC1"/>
  </w:style>
  <w:style w:type="character" w:customStyle="1" w:styleId="WW-Absatz-Standardschriftart111111111111">
    <w:name w:val="WW-Absatz-Standardschriftart111111111111"/>
    <w:uiPriority w:val="99"/>
    <w:rsid w:val="00971FC1"/>
  </w:style>
  <w:style w:type="character" w:customStyle="1" w:styleId="WW-Absatz-Standardschriftart1111111111111">
    <w:name w:val="WW-Absatz-Standardschriftart1111111111111"/>
    <w:uiPriority w:val="99"/>
    <w:rsid w:val="00971FC1"/>
  </w:style>
  <w:style w:type="character" w:customStyle="1" w:styleId="WW-Absatz-Standardschriftart11111111111111">
    <w:name w:val="WW-Absatz-Standardschriftart11111111111111"/>
    <w:uiPriority w:val="99"/>
    <w:rsid w:val="00971FC1"/>
  </w:style>
  <w:style w:type="character" w:customStyle="1" w:styleId="WW-Absatz-Standardschriftart111111111111111">
    <w:name w:val="WW-Absatz-Standardschriftart111111111111111"/>
    <w:uiPriority w:val="99"/>
    <w:rsid w:val="00971FC1"/>
  </w:style>
  <w:style w:type="character" w:customStyle="1" w:styleId="WW-Absatz-Standardschriftart1111111111111111">
    <w:name w:val="WW-Absatz-Standardschriftart1111111111111111"/>
    <w:uiPriority w:val="99"/>
    <w:rsid w:val="00971FC1"/>
  </w:style>
  <w:style w:type="character" w:customStyle="1" w:styleId="WW-Absatz-Standardschriftart11111111111111111">
    <w:name w:val="WW-Absatz-Standardschriftart11111111111111111"/>
    <w:uiPriority w:val="99"/>
    <w:rsid w:val="00971FC1"/>
  </w:style>
  <w:style w:type="character" w:customStyle="1" w:styleId="WW-Absatz-Standardschriftart111111111111111111">
    <w:name w:val="WW-Absatz-Standardschriftart111111111111111111"/>
    <w:uiPriority w:val="99"/>
    <w:rsid w:val="00971FC1"/>
  </w:style>
  <w:style w:type="character" w:customStyle="1" w:styleId="WW8Num3z0">
    <w:name w:val="WW8Num3z0"/>
    <w:uiPriority w:val="99"/>
    <w:rsid w:val="00971FC1"/>
    <w:rPr>
      <w:rFonts w:ascii="Symbol" w:hAnsi="Symbol"/>
      <w:sz w:val="18"/>
    </w:rPr>
  </w:style>
  <w:style w:type="character" w:customStyle="1" w:styleId="WW-Absatz-Standardschriftart1111111111111111111">
    <w:name w:val="WW-Absatz-Standardschriftart1111111111111111111"/>
    <w:uiPriority w:val="99"/>
    <w:rsid w:val="00971FC1"/>
  </w:style>
  <w:style w:type="character" w:customStyle="1" w:styleId="WW-Absatz-Standardschriftart11111111111111111111">
    <w:name w:val="WW-Absatz-Standardschriftart11111111111111111111"/>
    <w:uiPriority w:val="99"/>
    <w:rsid w:val="00971FC1"/>
  </w:style>
  <w:style w:type="character" w:customStyle="1" w:styleId="WW-Absatz-Standardschriftart111111111111111111111">
    <w:name w:val="WW-Absatz-Standardschriftart111111111111111111111"/>
    <w:uiPriority w:val="99"/>
    <w:rsid w:val="00971FC1"/>
  </w:style>
  <w:style w:type="character" w:customStyle="1" w:styleId="WW-Absatz-Standardschriftart1111111111111111111111">
    <w:name w:val="WW-Absatz-Standardschriftart1111111111111111111111"/>
    <w:uiPriority w:val="99"/>
    <w:rsid w:val="00971FC1"/>
  </w:style>
  <w:style w:type="character" w:customStyle="1" w:styleId="WW-Absatz-Standardschriftart11111111111111111111111">
    <w:name w:val="WW-Absatz-Standardschriftart11111111111111111111111"/>
    <w:uiPriority w:val="99"/>
    <w:rsid w:val="00971FC1"/>
  </w:style>
  <w:style w:type="character" w:customStyle="1" w:styleId="WW-Absatz-Standardschriftart111111111111111111111111">
    <w:name w:val="WW-Absatz-Standardschriftart111111111111111111111111"/>
    <w:uiPriority w:val="99"/>
    <w:rsid w:val="00971FC1"/>
  </w:style>
  <w:style w:type="character" w:customStyle="1" w:styleId="WW-Absatz-Standardschriftart1111111111111111111111111">
    <w:name w:val="WW-Absatz-Standardschriftart1111111111111111111111111"/>
    <w:uiPriority w:val="99"/>
    <w:rsid w:val="00971FC1"/>
  </w:style>
  <w:style w:type="character" w:customStyle="1" w:styleId="WW-Absatz-Standardschriftart11111111111111111111111111">
    <w:name w:val="WW-Absatz-Standardschriftart11111111111111111111111111"/>
    <w:uiPriority w:val="99"/>
    <w:rsid w:val="00971FC1"/>
  </w:style>
  <w:style w:type="character" w:customStyle="1" w:styleId="WW-Absatz-Standardschriftart111111111111111111111111111">
    <w:name w:val="WW-Absatz-Standardschriftart111111111111111111111111111"/>
    <w:uiPriority w:val="99"/>
    <w:rsid w:val="00971FC1"/>
  </w:style>
  <w:style w:type="character" w:customStyle="1" w:styleId="WW-Absatz-Standardschriftart1111111111111111111111111111">
    <w:name w:val="WW-Absatz-Standardschriftart1111111111111111111111111111"/>
    <w:uiPriority w:val="99"/>
    <w:rsid w:val="00971FC1"/>
  </w:style>
  <w:style w:type="character" w:customStyle="1" w:styleId="WW-Absatz-Standardschriftart11111111111111111111111111111">
    <w:name w:val="WW-Absatz-Standardschriftart11111111111111111111111111111"/>
    <w:uiPriority w:val="99"/>
    <w:rsid w:val="00971FC1"/>
  </w:style>
  <w:style w:type="character" w:customStyle="1" w:styleId="WW-Absatz-Standardschriftart111111111111111111111111111111">
    <w:name w:val="WW-Absatz-Standardschriftart111111111111111111111111111111"/>
    <w:uiPriority w:val="99"/>
    <w:rsid w:val="00971FC1"/>
  </w:style>
  <w:style w:type="character" w:customStyle="1" w:styleId="WW-Absatz-Standardschriftart1111111111111111111111111111111">
    <w:name w:val="WW-Absatz-Standardschriftart1111111111111111111111111111111"/>
    <w:uiPriority w:val="99"/>
    <w:rsid w:val="00971FC1"/>
  </w:style>
  <w:style w:type="character" w:customStyle="1" w:styleId="WW8Num1z0">
    <w:name w:val="WW8Num1z0"/>
    <w:uiPriority w:val="99"/>
    <w:rsid w:val="00971FC1"/>
    <w:rPr>
      <w:rFonts w:ascii="Times New Roman" w:hAnsi="Times New Roman"/>
      <w:sz w:val="24"/>
      <w:lang w:val="ru-RU" w:eastAsia="x-none"/>
    </w:rPr>
  </w:style>
  <w:style w:type="character" w:customStyle="1" w:styleId="WW-Absatz-Standardschriftart11111111111111111111111111111111">
    <w:name w:val="WW-Absatz-Standardschriftart11111111111111111111111111111111"/>
    <w:uiPriority w:val="99"/>
    <w:rsid w:val="00971FC1"/>
  </w:style>
  <w:style w:type="character" w:customStyle="1" w:styleId="RTFNum21">
    <w:name w:val="RTF_Num 2 1"/>
    <w:uiPriority w:val="99"/>
    <w:rsid w:val="00971FC1"/>
    <w:rPr>
      <w:rFonts w:ascii="Times New Roman" w:hAnsi="Times New Roman"/>
      <w:sz w:val="24"/>
      <w:lang w:val="ru-RU" w:eastAsia="x-none"/>
    </w:rPr>
  </w:style>
  <w:style w:type="character" w:customStyle="1" w:styleId="RTFNum22">
    <w:name w:val="RTF_Num 2 2"/>
    <w:uiPriority w:val="99"/>
    <w:rsid w:val="00971FC1"/>
    <w:rPr>
      <w:rFonts w:ascii="Courier New" w:hAnsi="Courier New"/>
      <w:sz w:val="24"/>
      <w:lang w:val="ru-RU" w:eastAsia="x-none"/>
    </w:rPr>
  </w:style>
  <w:style w:type="character" w:customStyle="1" w:styleId="RTFNum23">
    <w:name w:val="RTF_Num 2 3"/>
    <w:uiPriority w:val="99"/>
    <w:rsid w:val="00971FC1"/>
    <w:rPr>
      <w:rFonts w:ascii="Wingdings" w:hAnsi="Wingdings"/>
      <w:sz w:val="24"/>
      <w:lang w:val="ru-RU" w:eastAsia="x-none"/>
    </w:rPr>
  </w:style>
  <w:style w:type="character" w:customStyle="1" w:styleId="RTFNum24">
    <w:name w:val="RTF_Num 2 4"/>
    <w:uiPriority w:val="99"/>
    <w:rsid w:val="00971FC1"/>
    <w:rPr>
      <w:rFonts w:ascii="Symbol" w:hAnsi="Symbol"/>
      <w:sz w:val="24"/>
      <w:lang w:val="ru-RU" w:eastAsia="x-none"/>
    </w:rPr>
  </w:style>
  <w:style w:type="character" w:customStyle="1" w:styleId="RTFNum25">
    <w:name w:val="RTF_Num 2 5"/>
    <w:uiPriority w:val="99"/>
    <w:rsid w:val="00971FC1"/>
    <w:rPr>
      <w:rFonts w:ascii="Courier New" w:hAnsi="Courier New"/>
      <w:sz w:val="24"/>
      <w:lang w:val="ru-RU" w:eastAsia="x-none"/>
    </w:rPr>
  </w:style>
  <w:style w:type="character" w:customStyle="1" w:styleId="RTFNum26">
    <w:name w:val="RTF_Num 2 6"/>
    <w:uiPriority w:val="99"/>
    <w:rsid w:val="00971FC1"/>
    <w:rPr>
      <w:rFonts w:ascii="Wingdings" w:hAnsi="Wingdings"/>
      <w:sz w:val="24"/>
      <w:lang w:val="ru-RU" w:eastAsia="x-none"/>
    </w:rPr>
  </w:style>
  <w:style w:type="character" w:customStyle="1" w:styleId="RTFNum27">
    <w:name w:val="RTF_Num 2 7"/>
    <w:uiPriority w:val="99"/>
    <w:rsid w:val="00971FC1"/>
    <w:rPr>
      <w:rFonts w:ascii="Symbol" w:hAnsi="Symbol"/>
      <w:sz w:val="24"/>
      <w:lang w:val="ru-RU" w:eastAsia="x-none"/>
    </w:rPr>
  </w:style>
  <w:style w:type="character" w:customStyle="1" w:styleId="RTFNum28">
    <w:name w:val="RTF_Num 2 8"/>
    <w:uiPriority w:val="99"/>
    <w:rsid w:val="00971FC1"/>
    <w:rPr>
      <w:rFonts w:ascii="Courier New" w:hAnsi="Courier New"/>
      <w:sz w:val="24"/>
      <w:lang w:val="ru-RU" w:eastAsia="x-none"/>
    </w:rPr>
  </w:style>
  <w:style w:type="character" w:customStyle="1" w:styleId="RTFNum29">
    <w:name w:val="RTF_Num 2 9"/>
    <w:uiPriority w:val="99"/>
    <w:rsid w:val="00971FC1"/>
    <w:rPr>
      <w:rFonts w:ascii="Wingdings" w:hAnsi="Wingdings"/>
      <w:sz w:val="24"/>
      <w:lang w:val="ru-RU" w:eastAsia="x-none"/>
    </w:rPr>
  </w:style>
  <w:style w:type="character" w:customStyle="1" w:styleId="RTFNum210">
    <w:name w:val="RTF_Num 2 10"/>
    <w:uiPriority w:val="99"/>
    <w:rsid w:val="00971FC1"/>
    <w:rPr>
      <w:rFonts w:ascii="Times New Roman" w:hAnsi="Times New Roman"/>
      <w:color w:val="auto"/>
      <w:sz w:val="24"/>
      <w:lang w:val="ru-RU" w:eastAsia="x-none"/>
    </w:rPr>
  </w:style>
  <w:style w:type="character" w:customStyle="1" w:styleId="BulletSymbols">
    <w:name w:val="Bullet Symbols"/>
    <w:uiPriority w:val="99"/>
    <w:rsid w:val="00971FC1"/>
    <w:rPr>
      <w:rFonts w:ascii="StarSymbol" w:hAnsi="StarSymbol"/>
      <w:sz w:val="18"/>
      <w:lang w:val="ru-RU" w:eastAsia="x-none"/>
    </w:rPr>
  </w:style>
  <w:style w:type="character" w:customStyle="1" w:styleId="WW8Num2z0">
    <w:name w:val="WW8Num2z0"/>
    <w:uiPriority w:val="99"/>
    <w:rsid w:val="00971FC1"/>
    <w:rPr>
      <w:rFonts w:ascii="Times New Roman" w:hAnsi="Times New Roman"/>
      <w:color w:val="auto"/>
      <w:sz w:val="24"/>
      <w:lang w:val="ru-RU" w:eastAsia="x-none"/>
    </w:rPr>
  </w:style>
  <w:style w:type="character" w:customStyle="1" w:styleId="WW8Num2z1">
    <w:name w:val="WW8Num2z1"/>
    <w:uiPriority w:val="99"/>
    <w:rsid w:val="00971FC1"/>
    <w:rPr>
      <w:rFonts w:ascii="Courier New" w:hAnsi="Courier New"/>
      <w:color w:val="auto"/>
      <w:sz w:val="24"/>
      <w:lang w:val="ru-RU" w:eastAsia="x-none"/>
    </w:rPr>
  </w:style>
  <w:style w:type="character" w:customStyle="1" w:styleId="WW8Num2z2">
    <w:name w:val="WW8Num2z2"/>
    <w:uiPriority w:val="99"/>
    <w:rsid w:val="00971FC1"/>
    <w:rPr>
      <w:rFonts w:ascii="Wingdings" w:hAnsi="Wingdings"/>
      <w:color w:val="auto"/>
      <w:sz w:val="24"/>
      <w:lang w:val="ru-RU" w:eastAsia="x-none"/>
    </w:rPr>
  </w:style>
  <w:style w:type="character" w:customStyle="1" w:styleId="WW8Num2z3">
    <w:name w:val="WW8Num2z3"/>
    <w:uiPriority w:val="99"/>
    <w:rsid w:val="00971FC1"/>
    <w:rPr>
      <w:rFonts w:ascii="Symbol" w:hAnsi="Symbol"/>
      <w:color w:val="auto"/>
      <w:sz w:val="24"/>
      <w:lang w:val="ru-RU" w:eastAsia="x-none"/>
    </w:rPr>
  </w:style>
  <w:style w:type="character" w:customStyle="1" w:styleId="WW-BulletSymbols">
    <w:name w:val="WW-Bullet Symbols"/>
    <w:uiPriority w:val="99"/>
    <w:rsid w:val="00971FC1"/>
    <w:rPr>
      <w:rFonts w:ascii="StarSymbol" w:hAnsi="StarSymbol"/>
      <w:color w:val="auto"/>
      <w:sz w:val="18"/>
      <w:lang w:val="ru-RU" w:eastAsia="x-none"/>
    </w:rPr>
  </w:style>
  <w:style w:type="character" w:customStyle="1" w:styleId="af2">
    <w:name w:val="Маркеры списка"/>
    <w:uiPriority w:val="99"/>
    <w:rsid w:val="00971FC1"/>
    <w:rPr>
      <w:rFonts w:ascii="StarSymbol" w:hAnsi="StarSymbol"/>
      <w:sz w:val="18"/>
    </w:rPr>
  </w:style>
  <w:style w:type="character" w:customStyle="1" w:styleId="af3">
    <w:name w:val="Символ нумерации"/>
    <w:uiPriority w:val="99"/>
    <w:rsid w:val="00971FC1"/>
  </w:style>
  <w:style w:type="paragraph" w:customStyle="1" w:styleId="af4">
    <w:name w:val="Заголовок"/>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styleId="af5">
    <w:name w:val="List"/>
    <w:basedOn w:val="a6"/>
    <w:uiPriority w:val="99"/>
    <w:rsid w:val="00971FC1"/>
    <w:pPr>
      <w:shd w:val="clear" w:color="auto" w:fill="auto"/>
      <w:suppressAutoHyphens/>
      <w:autoSpaceDE w:val="0"/>
      <w:spacing w:after="120" w:line="240" w:lineRule="auto"/>
      <w:jc w:val="left"/>
    </w:pPr>
    <w:rPr>
      <w:rFonts w:ascii="Liberation Serif" w:hAnsi="Liberation Serif" w:cs="Liberation Serif"/>
      <w:sz w:val="24"/>
      <w:szCs w:val="24"/>
    </w:rPr>
  </w:style>
  <w:style w:type="paragraph" w:customStyle="1" w:styleId="3a">
    <w:name w:val="Название3"/>
    <w:basedOn w:val="a"/>
    <w:uiPriority w:val="99"/>
    <w:rsid w:val="00971FC1"/>
    <w:pPr>
      <w:suppressLineNumbers/>
      <w:suppressAutoHyphens/>
      <w:autoSpaceDE w:val="0"/>
      <w:spacing w:before="120" w:after="120"/>
    </w:pPr>
    <w:rPr>
      <w:rFonts w:ascii="Liberation Serif" w:hAnsi="Liberation Serif" w:cs="Liberation Serif"/>
      <w:i/>
      <w:iCs/>
      <w:color w:val="auto"/>
    </w:rPr>
  </w:style>
  <w:style w:type="paragraph" w:customStyle="1" w:styleId="3b">
    <w:name w:val="Указатель3"/>
    <w:basedOn w:val="a"/>
    <w:uiPriority w:val="99"/>
    <w:rsid w:val="00971FC1"/>
    <w:pPr>
      <w:suppressLineNumbers/>
      <w:suppressAutoHyphens/>
      <w:autoSpaceDE w:val="0"/>
    </w:pPr>
    <w:rPr>
      <w:rFonts w:ascii="Liberation Serif" w:hAnsi="Liberation Serif" w:cs="Liberation Serif"/>
      <w:color w:val="auto"/>
    </w:rPr>
  </w:style>
  <w:style w:type="paragraph" w:customStyle="1" w:styleId="2f">
    <w:name w:val="Название2"/>
    <w:basedOn w:val="a"/>
    <w:uiPriority w:val="99"/>
    <w:rsid w:val="00971FC1"/>
    <w:pPr>
      <w:suppressLineNumbers/>
      <w:suppressAutoHyphens/>
      <w:autoSpaceDE w:val="0"/>
      <w:spacing w:before="120" w:after="120"/>
    </w:pPr>
    <w:rPr>
      <w:rFonts w:ascii="Liberation Serif" w:hAnsi="Liberation Serif" w:cs="Liberation Serif"/>
      <w:i/>
      <w:iCs/>
      <w:color w:val="auto"/>
    </w:rPr>
  </w:style>
  <w:style w:type="paragraph" w:customStyle="1" w:styleId="2f0">
    <w:name w:val="Указатель2"/>
    <w:basedOn w:val="a"/>
    <w:uiPriority w:val="99"/>
    <w:rsid w:val="00971FC1"/>
    <w:pPr>
      <w:suppressLineNumbers/>
      <w:suppressAutoHyphens/>
      <w:autoSpaceDE w:val="0"/>
    </w:pPr>
    <w:rPr>
      <w:rFonts w:ascii="Liberation Serif" w:hAnsi="Liberation Serif" w:cs="Liberation Serif"/>
      <w:color w:val="auto"/>
    </w:rPr>
  </w:style>
  <w:style w:type="paragraph" w:customStyle="1" w:styleId="18">
    <w:name w:val="Название1"/>
    <w:basedOn w:val="a"/>
    <w:uiPriority w:val="99"/>
    <w:rsid w:val="00971FC1"/>
    <w:pPr>
      <w:suppressLineNumbers/>
      <w:suppressAutoHyphens/>
      <w:autoSpaceDE w:val="0"/>
      <w:spacing w:before="120" w:after="120"/>
    </w:pPr>
    <w:rPr>
      <w:rFonts w:ascii="Liberation Serif" w:hAnsi="Liberation Serif" w:cs="Liberation Serif"/>
      <w:i/>
      <w:iCs/>
      <w:color w:val="auto"/>
    </w:rPr>
  </w:style>
  <w:style w:type="paragraph" w:customStyle="1" w:styleId="19">
    <w:name w:val="Указатель1"/>
    <w:basedOn w:val="a"/>
    <w:uiPriority w:val="99"/>
    <w:rsid w:val="00971FC1"/>
    <w:pPr>
      <w:suppressLineNumbers/>
      <w:suppressAutoHyphens/>
      <w:autoSpaceDE w:val="0"/>
    </w:pPr>
    <w:rPr>
      <w:rFonts w:ascii="Liberation Serif" w:hAnsi="Liberation Serif" w:cs="Liberation Serif"/>
      <w:color w:val="auto"/>
    </w:rPr>
  </w:style>
  <w:style w:type="paragraph" w:styleId="af6">
    <w:name w:val="Title"/>
    <w:basedOn w:val="a"/>
    <w:next w:val="a6"/>
    <w:link w:val="af7"/>
    <w:qFormat/>
    <w:rsid w:val="00971FC1"/>
    <w:pPr>
      <w:keepNext/>
      <w:suppressAutoHyphens/>
      <w:autoSpaceDE w:val="0"/>
      <w:spacing w:before="240" w:after="120"/>
    </w:pPr>
    <w:rPr>
      <w:rFonts w:ascii="Liberation Sans" w:cs="Liberation Sans"/>
      <w:color w:val="auto"/>
      <w:sz w:val="28"/>
      <w:szCs w:val="28"/>
    </w:rPr>
  </w:style>
  <w:style w:type="character" w:customStyle="1" w:styleId="af7">
    <w:name w:val="Название Знак"/>
    <w:basedOn w:val="a0"/>
    <w:link w:val="af6"/>
    <w:rsid w:val="00971FC1"/>
    <w:rPr>
      <w:rFonts w:ascii="Liberation Sans" w:eastAsia="Times New Roman" w:hAnsi="Courier New" w:cs="Liberation Sans"/>
      <w:sz w:val="28"/>
      <w:szCs w:val="28"/>
    </w:rPr>
  </w:style>
  <w:style w:type="paragraph" w:styleId="af8">
    <w:name w:val="Subtitle"/>
    <w:basedOn w:val="WW-Title"/>
    <w:next w:val="a6"/>
    <w:link w:val="af9"/>
    <w:uiPriority w:val="99"/>
    <w:qFormat/>
    <w:rsid w:val="00971FC1"/>
    <w:pPr>
      <w:jc w:val="center"/>
    </w:pPr>
    <w:rPr>
      <w:i/>
      <w:iCs/>
    </w:rPr>
  </w:style>
  <w:style w:type="character" w:customStyle="1" w:styleId="af9">
    <w:name w:val="Подзаголовок Знак"/>
    <w:basedOn w:val="a0"/>
    <w:link w:val="af8"/>
    <w:uiPriority w:val="99"/>
    <w:rsid w:val="00971FC1"/>
    <w:rPr>
      <w:rFonts w:ascii="Liberation Sans" w:eastAsia="Times New Roman" w:hAnsi="Courier New" w:cs="Liberation Sans"/>
      <w:i/>
      <w:iCs/>
      <w:sz w:val="28"/>
      <w:szCs w:val="28"/>
    </w:rPr>
  </w:style>
  <w:style w:type="paragraph" w:customStyle="1" w:styleId="WW-Title">
    <w:name w:val="WW-Title"/>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styleId="afa">
    <w:name w:val="caption"/>
    <w:basedOn w:val="a"/>
    <w:uiPriority w:val="99"/>
    <w:qFormat/>
    <w:rsid w:val="00971FC1"/>
    <w:pPr>
      <w:suppressAutoHyphens/>
      <w:autoSpaceDE w:val="0"/>
      <w:spacing w:before="120" w:after="120"/>
    </w:pPr>
    <w:rPr>
      <w:rFonts w:ascii="Liberation Serif" w:hAnsi="Liberation Serif" w:cs="Liberation Serif"/>
      <w:i/>
      <w:iCs/>
      <w:color w:val="auto"/>
    </w:rPr>
  </w:style>
  <w:style w:type="paragraph" w:customStyle="1" w:styleId="Index">
    <w:name w:val="Index"/>
    <w:basedOn w:val="a"/>
    <w:uiPriority w:val="99"/>
    <w:rsid w:val="00971FC1"/>
    <w:pPr>
      <w:suppressAutoHyphens/>
      <w:autoSpaceDE w:val="0"/>
    </w:pPr>
    <w:rPr>
      <w:rFonts w:ascii="Liberation Serif" w:hAnsi="Liberation Serif" w:cs="Liberation Serif"/>
      <w:color w:val="auto"/>
    </w:rPr>
  </w:style>
  <w:style w:type="paragraph" w:customStyle="1" w:styleId="WW-caption">
    <w:name w:val="WW-caption"/>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
    <w:name w:val="WW-Index"/>
    <w:basedOn w:val="a"/>
    <w:uiPriority w:val="99"/>
    <w:rsid w:val="00971FC1"/>
    <w:pPr>
      <w:suppressAutoHyphens/>
      <w:autoSpaceDE w:val="0"/>
    </w:pPr>
    <w:rPr>
      <w:rFonts w:ascii="Liberation Serif" w:hAnsi="Liberation Serif" w:cs="Liberation Serif"/>
      <w:color w:val="auto"/>
    </w:rPr>
  </w:style>
  <w:style w:type="paragraph" w:customStyle="1" w:styleId="WW-Title1">
    <w:name w:val="WW-Title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
    <w:name w:val="WW-caption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
    <w:name w:val="WW-Index1"/>
    <w:basedOn w:val="a"/>
    <w:uiPriority w:val="99"/>
    <w:rsid w:val="00971FC1"/>
    <w:pPr>
      <w:suppressAutoHyphens/>
      <w:autoSpaceDE w:val="0"/>
    </w:pPr>
    <w:rPr>
      <w:rFonts w:ascii="Liberation Serif" w:hAnsi="Liberation Serif" w:cs="Liberation Serif"/>
      <w:color w:val="auto"/>
    </w:rPr>
  </w:style>
  <w:style w:type="paragraph" w:customStyle="1" w:styleId="WW-Title11">
    <w:name w:val="WW-Title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
    <w:name w:val="WW-caption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
    <w:name w:val="WW-Index11"/>
    <w:basedOn w:val="a"/>
    <w:uiPriority w:val="99"/>
    <w:rsid w:val="00971FC1"/>
    <w:pPr>
      <w:suppressAutoHyphens/>
      <w:autoSpaceDE w:val="0"/>
    </w:pPr>
    <w:rPr>
      <w:rFonts w:ascii="Liberation Serif" w:hAnsi="Liberation Serif" w:cs="Liberation Serif"/>
      <w:color w:val="auto"/>
    </w:rPr>
  </w:style>
  <w:style w:type="paragraph" w:customStyle="1" w:styleId="WW-Title111">
    <w:name w:val="WW-Title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
    <w:name w:val="WW-caption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
    <w:name w:val="WW-Index111"/>
    <w:basedOn w:val="a"/>
    <w:uiPriority w:val="99"/>
    <w:rsid w:val="00971FC1"/>
    <w:pPr>
      <w:suppressAutoHyphens/>
      <w:autoSpaceDE w:val="0"/>
    </w:pPr>
    <w:rPr>
      <w:rFonts w:ascii="Liberation Serif" w:hAnsi="Liberation Serif" w:cs="Liberation Serif"/>
      <w:color w:val="auto"/>
    </w:rPr>
  </w:style>
  <w:style w:type="paragraph" w:customStyle="1" w:styleId="WW-Title1111">
    <w:name w:val="WW-Title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
    <w:name w:val="WW-caption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
    <w:name w:val="WW-Index1111"/>
    <w:basedOn w:val="a"/>
    <w:uiPriority w:val="99"/>
    <w:rsid w:val="00971FC1"/>
    <w:pPr>
      <w:suppressAutoHyphens/>
      <w:autoSpaceDE w:val="0"/>
    </w:pPr>
    <w:rPr>
      <w:rFonts w:ascii="Liberation Serif" w:hAnsi="Liberation Serif" w:cs="Liberation Serif"/>
      <w:color w:val="auto"/>
    </w:rPr>
  </w:style>
  <w:style w:type="paragraph" w:customStyle="1" w:styleId="WW-Title11111">
    <w:name w:val="WW-Title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
    <w:name w:val="WW-caption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
    <w:name w:val="WW-Index11111"/>
    <w:basedOn w:val="a"/>
    <w:uiPriority w:val="99"/>
    <w:rsid w:val="00971FC1"/>
    <w:pPr>
      <w:suppressAutoHyphens/>
      <w:autoSpaceDE w:val="0"/>
    </w:pPr>
    <w:rPr>
      <w:rFonts w:ascii="Liberation Serif" w:hAnsi="Liberation Serif" w:cs="Liberation Serif"/>
      <w:color w:val="auto"/>
    </w:rPr>
  </w:style>
  <w:style w:type="paragraph" w:customStyle="1" w:styleId="WW-Title111111">
    <w:name w:val="WW-Title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
    <w:name w:val="WW-caption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
    <w:name w:val="WW-Index111111"/>
    <w:basedOn w:val="a"/>
    <w:uiPriority w:val="99"/>
    <w:rsid w:val="00971FC1"/>
    <w:pPr>
      <w:suppressAutoHyphens/>
      <w:autoSpaceDE w:val="0"/>
    </w:pPr>
    <w:rPr>
      <w:rFonts w:ascii="Liberation Serif" w:hAnsi="Liberation Serif" w:cs="Liberation Serif"/>
      <w:color w:val="auto"/>
    </w:rPr>
  </w:style>
  <w:style w:type="paragraph" w:customStyle="1" w:styleId="WW-Title1111111">
    <w:name w:val="WW-Title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
    <w:name w:val="WW-caption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
    <w:name w:val="WW-Index1111111"/>
    <w:basedOn w:val="a"/>
    <w:uiPriority w:val="99"/>
    <w:rsid w:val="00971FC1"/>
    <w:pPr>
      <w:suppressAutoHyphens/>
      <w:autoSpaceDE w:val="0"/>
    </w:pPr>
    <w:rPr>
      <w:rFonts w:ascii="Liberation Serif" w:hAnsi="Liberation Serif" w:cs="Liberation Serif"/>
      <w:color w:val="auto"/>
    </w:rPr>
  </w:style>
  <w:style w:type="paragraph" w:customStyle="1" w:styleId="WW-Title11111111">
    <w:name w:val="WW-Title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
    <w:name w:val="WW-caption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
    <w:name w:val="WW-Index11111111"/>
    <w:basedOn w:val="a"/>
    <w:uiPriority w:val="99"/>
    <w:rsid w:val="00971FC1"/>
    <w:pPr>
      <w:suppressAutoHyphens/>
      <w:autoSpaceDE w:val="0"/>
    </w:pPr>
    <w:rPr>
      <w:rFonts w:ascii="Liberation Serif" w:hAnsi="Liberation Serif" w:cs="Liberation Serif"/>
      <w:color w:val="auto"/>
    </w:rPr>
  </w:style>
  <w:style w:type="paragraph" w:customStyle="1" w:styleId="WW-Title111111111">
    <w:name w:val="WW-Title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
    <w:name w:val="WW-caption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
    <w:name w:val="WW-Index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
    <w:name w:val="WW-Title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
    <w:name w:val="WW-caption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
    <w:name w:val="WW-Index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
    <w:name w:val="WW-Title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
    <w:name w:val="WW-caption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
    <w:name w:val="WW-Index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
    <w:name w:val="WW-Title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
    <w:name w:val="WW-caption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
    <w:name w:val="WW-Index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
    <w:name w:val="WW-Title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
    <w:name w:val="WW-caption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
    <w:name w:val="WW-Index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
    <w:name w:val="WW-Title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
    <w:name w:val="WW-caption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
    <w:name w:val="WW-Index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
    <w:name w:val="WW-Title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
    <w:name w:val="WW-caption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
    <w:name w:val="WW-Index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
    <w:name w:val="WW-Title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
    <w:name w:val="WW-caption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
    <w:name w:val="WW-Index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
    <w:name w:val="WW-Title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
    <w:name w:val="WW-caption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
    <w:name w:val="WW-Index1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1">
    <w:name w:val="WW-Title1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1">
    <w:name w:val="WW-caption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
    <w:name w:val="WW-Index11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11">
    <w:name w:val="WW-Title11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11">
    <w:name w:val="WW-caption1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1">
    <w:name w:val="WW-Index1111111111111111111"/>
    <w:basedOn w:val="a"/>
    <w:uiPriority w:val="99"/>
    <w:rsid w:val="00971FC1"/>
    <w:pPr>
      <w:suppressAutoHyphens/>
      <w:autoSpaceDE w:val="0"/>
    </w:pPr>
    <w:rPr>
      <w:rFonts w:ascii="Liberation Serif" w:hAnsi="Liberation Serif" w:cs="Liberation Serif"/>
      <w:color w:val="auto"/>
    </w:rPr>
  </w:style>
  <w:style w:type="paragraph" w:customStyle="1" w:styleId="WW-caption11111111111111111111">
    <w:name w:val="WW-caption11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11">
    <w:name w:val="WW-Index1111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111">
    <w:name w:val="WW-Title111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1111">
    <w:name w:val="WW-caption111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111">
    <w:name w:val="WW-Index111111111111111111111"/>
    <w:basedOn w:val="a"/>
    <w:uiPriority w:val="99"/>
    <w:rsid w:val="00971FC1"/>
    <w:pPr>
      <w:suppressAutoHyphens/>
      <w:autoSpaceDE w:val="0"/>
    </w:pPr>
    <w:rPr>
      <w:rFonts w:ascii="Liberation Serif" w:hAnsi="Liberation Serif" w:cs="Liberation Serif"/>
      <w:color w:val="auto"/>
    </w:rPr>
  </w:style>
  <w:style w:type="paragraph" w:styleId="afb">
    <w:name w:val="Normal (Web)"/>
    <w:aliases w:val="Обычный (Web)1"/>
    <w:basedOn w:val="a"/>
    <w:qFormat/>
    <w:rsid w:val="00971FC1"/>
    <w:pPr>
      <w:suppressAutoHyphens/>
      <w:autoSpaceDE w:val="0"/>
      <w:spacing w:before="280" w:after="280"/>
    </w:pPr>
    <w:rPr>
      <w:rFonts w:ascii="Liberation Serif" w:hAnsi="Liberation Serif" w:cs="Liberation Serif"/>
      <w:color w:val="auto"/>
    </w:rPr>
  </w:style>
  <w:style w:type="paragraph" w:customStyle="1" w:styleId="TableContents">
    <w:name w:val="Table Contents"/>
    <w:basedOn w:val="a"/>
    <w:uiPriority w:val="99"/>
    <w:rsid w:val="00971FC1"/>
    <w:pPr>
      <w:suppressAutoHyphens/>
      <w:autoSpaceDE w:val="0"/>
    </w:pPr>
    <w:rPr>
      <w:rFonts w:ascii="Liberation Serif" w:hAnsi="Liberation Serif" w:cs="Liberation Serif"/>
      <w:color w:val="auto"/>
    </w:rPr>
  </w:style>
  <w:style w:type="paragraph" w:customStyle="1" w:styleId="WW-TableContents">
    <w:name w:val="WW-Table Contents"/>
    <w:basedOn w:val="a"/>
    <w:uiPriority w:val="99"/>
    <w:rsid w:val="00971FC1"/>
    <w:pPr>
      <w:suppressAutoHyphens/>
      <w:autoSpaceDE w:val="0"/>
    </w:pPr>
    <w:rPr>
      <w:rFonts w:ascii="Liberation Serif" w:hAnsi="Liberation Serif" w:cs="Liberation Serif"/>
      <w:color w:val="auto"/>
    </w:rPr>
  </w:style>
  <w:style w:type="paragraph" w:customStyle="1" w:styleId="TableHeading">
    <w:name w:val="Table Heading"/>
    <w:basedOn w:val="WW-TableContents"/>
    <w:uiPriority w:val="99"/>
    <w:rsid w:val="00971FC1"/>
    <w:pPr>
      <w:jc w:val="center"/>
    </w:pPr>
    <w:rPr>
      <w:b/>
      <w:bCs/>
    </w:rPr>
  </w:style>
  <w:style w:type="paragraph" w:customStyle="1" w:styleId="WW-TableContents1">
    <w:name w:val="WW-Table Contents1"/>
    <w:basedOn w:val="a"/>
    <w:uiPriority w:val="99"/>
    <w:rsid w:val="00971FC1"/>
    <w:pPr>
      <w:suppressAutoHyphens/>
      <w:autoSpaceDE w:val="0"/>
    </w:pPr>
    <w:rPr>
      <w:rFonts w:ascii="Liberation Serif" w:hAnsi="Liberation Serif" w:cs="Liberation Serif"/>
      <w:color w:val="auto"/>
    </w:rPr>
  </w:style>
  <w:style w:type="paragraph" w:customStyle="1" w:styleId="WW-TableHeading">
    <w:name w:val="WW-Table Heading"/>
    <w:basedOn w:val="WW-TableContents1"/>
    <w:uiPriority w:val="99"/>
    <w:rsid w:val="00971FC1"/>
    <w:pPr>
      <w:jc w:val="center"/>
    </w:pPr>
    <w:rPr>
      <w:b/>
      <w:bCs/>
    </w:rPr>
  </w:style>
  <w:style w:type="paragraph" w:customStyle="1" w:styleId="210">
    <w:name w:val="Основной текст с отступом 21"/>
    <w:basedOn w:val="a"/>
    <w:uiPriority w:val="99"/>
    <w:rsid w:val="00971FC1"/>
    <w:pPr>
      <w:suppressAutoHyphens/>
      <w:autoSpaceDE w:val="0"/>
      <w:spacing w:line="360" w:lineRule="auto"/>
      <w:ind w:firstLine="709"/>
      <w:jc w:val="both"/>
    </w:pPr>
    <w:rPr>
      <w:rFonts w:ascii="Liberation Serif" w:hAnsi="Liberation Serif" w:cs="Liberation Serif"/>
      <w:color w:val="auto"/>
      <w:sz w:val="28"/>
      <w:szCs w:val="28"/>
    </w:rPr>
  </w:style>
  <w:style w:type="paragraph" w:customStyle="1" w:styleId="FR4">
    <w:name w:val="FR4"/>
    <w:uiPriority w:val="99"/>
    <w:rsid w:val="00971FC1"/>
    <w:pPr>
      <w:widowControl w:val="0"/>
      <w:suppressAutoHyphens/>
      <w:overflowPunct w:val="0"/>
      <w:autoSpaceDE w:val="0"/>
      <w:spacing w:after="0" w:line="240" w:lineRule="auto"/>
      <w:jc w:val="right"/>
      <w:textAlignment w:val="baseline"/>
    </w:pPr>
    <w:rPr>
      <w:rFonts w:ascii="MS Mincho" w:eastAsia="MS Mincho" w:hAnsi="MS Mincho" w:cs="MS Mincho"/>
      <w:sz w:val="12"/>
      <w:szCs w:val="12"/>
    </w:rPr>
  </w:style>
  <w:style w:type="paragraph" w:customStyle="1" w:styleId="WW-TableContents12">
    <w:name w:val="WW-Table Contents12"/>
    <w:basedOn w:val="a"/>
    <w:uiPriority w:val="99"/>
    <w:rsid w:val="00971FC1"/>
    <w:pPr>
      <w:suppressAutoHyphens/>
      <w:autoSpaceDE w:val="0"/>
    </w:pPr>
    <w:rPr>
      <w:rFonts w:ascii="Liberation Serif" w:hAnsi="Liberation Serif" w:cs="Liberation Serif"/>
      <w:color w:val="auto"/>
    </w:rPr>
  </w:style>
  <w:style w:type="paragraph" w:customStyle="1" w:styleId="WW-TableHeading1">
    <w:name w:val="WW-Table Heading1"/>
    <w:basedOn w:val="WW-TableContents12"/>
    <w:uiPriority w:val="99"/>
    <w:rsid w:val="00971FC1"/>
    <w:pPr>
      <w:jc w:val="center"/>
    </w:pPr>
    <w:rPr>
      <w:b/>
      <w:bCs/>
    </w:rPr>
  </w:style>
  <w:style w:type="paragraph" w:customStyle="1" w:styleId="WW-TableContents123">
    <w:name w:val="WW-Table Contents123"/>
    <w:basedOn w:val="a"/>
    <w:uiPriority w:val="99"/>
    <w:rsid w:val="00971FC1"/>
    <w:pPr>
      <w:suppressAutoHyphens/>
      <w:autoSpaceDE w:val="0"/>
    </w:pPr>
    <w:rPr>
      <w:rFonts w:ascii="Liberation Serif" w:hAnsi="Liberation Serif" w:cs="Liberation Serif"/>
      <w:color w:val="auto"/>
    </w:rPr>
  </w:style>
  <w:style w:type="paragraph" w:customStyle="1" w:styleId="WW-TableHeading12">
    <w:name w:val="WW-Table Heading12"/>
    <w:basedOn w:val="WW-TableContents123"/>
    <w:uiPriority w:val="99"/>
    <w:rsid w:val="00971FC1"/>
    <w:pPr>
      <w:jc w:val="center"/>
    </w:pPr>
    <w:rPr>
      <w:b/>
      <w:bCs/>
    </w:rPr>
  </w:style>
  <w:style w:type="paragraph" w:customStyle="1" w:styleId="WW-TableContents1234">
    <w:name w:val="WW-Table Contents1234"/>
    <w:basedOn w:val="a"/>
    <w:uiPriority w:val="99"/>
    <w:rsid w:val="00971FC1"/>
    <w:pPr>
      <w:suppressAutoHyphens/>
      <w:autoSpaceDE w:val="0"/>
    </w:pPr>
    <w:rPr>
      <w:rFonts w:ascii="Liberation Serif" w:hAnsi="Liberation Serif" w:cs="Liberation Serif"/>
      <w:color w:val="auto"/>
    </w:rPr>
  </w:style>
  <w:style w:type="paragraph" w:customStyle="1" w:styleId="WW-TableHeading123">
    <w:name w:val="WW-Table Heading123"/>
    <w:basedOn w:val="WW-TableContents1234"/>
    <w:uiPriority w:val="99"/>
    <w:rsid w:val="00971FC1"/>
    <w:pPr>
      <w:jc w:val="center"/>
    </w:pPr>
    <w:rPr>
      <w:b/>
      <w:bCs/>
    </w:rPr>
  </w:style>
  <w:style w:type="paragraph" w:customStyle="1" w:styleId="WW-TableContents12345">
    <w:name w:val="WW-Table Contents12345"/>
    <w:basedOn w:val="a"/>
    <w:uiPriority w:val="99"/>
    <w:rsid w:val="00971FC1"/>
    <w:pPr>
      <w:suppressAutoHyphens/>
      <w:autoSpaceDE w:val="0"/>
    </w:pPr>
    <w:rPr>
      <w:rFonts w:ascii="Liberation Serif" w:hAnsi="Liberation Serif" w:cs="Liberation Serif"/>
      <w:color w:val="auto"/>
    </w:rPr>
  </w:style>
  <w:style w:type="paragraph" w:customStyle="1" w:styleId="WW-TableHeading1234">
    <w:name w:val="WW-Table Heading1234"/>
    <w:basedOn w:val="WW-TableContents12345"/>
    <w:uiPriority w:val="99"/>
    <w:rsid w:val="00971FC1"/>
    <w:pPr>
      <w:jc w:val="center"/>
    </w:pPr>
    <w:rPr>
      <w:b/>
      <w:bCs/>
    </w:rPr>
  </w:style>
  <w:style w:type="paragraph" w:customStyle="1" w:styleId="WW-TableContents123456">
    <w:name w:val="WW-Table Contents123456"/>
    <w:basedOn w:val="a"/>
    <w:uiPriority w:val="99"/>
    <w:rsid w:val="00971FC1"/>
    <w:pPr>
      <w:suppressAutoHyphens/>
      <w:autoSpaceDE w:val="0"/>
    </w:pPr>
    <w:rPr>
      <w:rFonts w:ascii="Liberation Serif" w:hAnsi="Liberation Serif" w:cs="Liberation Serif"/>
      <w:color w:val="auto"/>
    </w:rPr>
  </w:style>
  <w:style w:type="paragraph" w:customStyle="1" w:styleId="WW-TableHeading12345">
    <w:name w:val="WW-Table Heading12345"/>
    <w:basedOn w:val="WW-TableContents123456"/>
    <w:uiPriority w:val="99"/>
    <w:rsid w:val="00971FC1"/>
    <w:pPr>
      <w:jc w:val="center"/>
    </w:pPr>
    <w:rPr>
      <w:b/>
      <w:bCs/>
    </w:rPr>
  </w:style>
  <w:style w:type="paragraph" w:customStyle="1" w:styleId="WW-TableContents1234567">
    <w:name w:val="WW-Table Contents1234567"/>
    <w:basedOn w:val="a"/>
    <w:uiPriority w:val="99"/>
    <w:rsid w:val="00971FC1"/>
    <w:pPr>
      <w:suppressAutoHyphens/>
      <w:autoSpaceDE w:val="0"/>
    </w:pPr>
    <w:rPr>
      <w:rFonts w:ascii="Liberation Serif" w:hAnsi="Liberation Serif" w:cs="Liberation Serif"/>
      <w:color w:val="auto"/>
    </w:rPr>
  </w:style>
  <w:style w:type="paragraph" w:customStyle="1" w:styleId="WW-TableHeading123456">
    <w:name w:val="WW-Table Heading123456"/>
    <w:basedOn w:val="WW-TableContents1234567"/>
    <w:uiPriority w:val="99"/>
    <w:rsid w:val="00971FC1"/>
    <w:pPr>
      <w:jc w:val="center"/>
    </w:pPr>
    <w:rPr>
      <w:b/>
      <w:bCs/>
    </w:rPr>
  </w:style>
  <w:style w:type="paragraph" w:customStyle="1" w:styleId="211">
    <w:name w:val="Основной текст 21"/>
    <w:basedOn w:val="a"/>
    <w:uiPriority w:val="99"/>
    <w:rsid w:val="00971FC1"/>
    <w:pPr>
      <w:suppressAutoHyphens/>
      <w:autoSpaceDE w:val="0"/>
      <w:ind w:firstLine="709"/>
      <w:jc w:val="both"/>
    </w:pPr>
    <w:rPr>
      <w:rFonts w:ascii="Liberation Serif" w:hAnsi="Liberation Serif" w:cs="Liberation Serif"/>
      <w:color w:val="auto"/>
    </w:rPr>
  </w:style>
  <w:style w:type="paragraph" w:customStyle="1" w:styleId="WW-TableContents12345678">
    <w:name w:val="WW-Table Contents12345678"/>
    <w:basedOn w:val="a"/>
    <w:uiPriority w:val="99"/>
    <w:rsid w:val="00971FC1"/>
    <w:pPr>
      <w:suppressAutoHyphens/>
      <w:autoSpaceDE w:val="0"/>
    </w:pPr>
    <w:rPr>
      <w:rFonts w:ascii="Liberation Serif" w:hAnsi="Liberation Serif" w:cs="Liberation Serif"/>
      <w:color w:val="auto"/>
    </w:rPr>
  </w:style>
  <w:style w:type="paragraph" w:customStyle="1" w:styleId="WW-TableHeading1234567">
    <w:name w:val="WW-Table Heading1234567"/>
    <w:basedOn w:val="WW-TableContents12345678"/>
    <w:uiPriority w:val="99"/>
    <w:rsid w:val="00971FC1"/>
    <w:pPr>
      <w:jc w:val="center"/>
    </w:pPr>
    <w:rPr>
      <w:b/>
      <w:bCs/>
    </w:rPr>
  </w:style>
  <w:style w:type="paragraph" w:customStyle="1" w:styleId="WW-TableContents123456789">
    <w:name w:val="WW-Table Contents123456789"/>
    <w:basedOn w:val="a"/>
    <w:uiPriority w:val="99"/>
    <w:rsid w:val="00971FC1"/>
    <w:pPr>
      <w:suppressAutoHyphens/>
      <w:autoSpaceDE w:val="0"/>
    </w:pPr>
    <w:rPr>
      <w:rFonts w:ascii="Liberation Serif" w:hAnsi="Liberation Serif" w:cs="Liberation Serif"/>
      <w:color w:val="auto"/>
    </w:rPr>
  </w:style>
  <w:style w:type="paragraph" w:customStyle="1" w:styleId="WW-TableHeading12345678">
    <w:name w:val="WW-Table Heading12345678"/>
    <w:basedOn w:val="WW-TableContents123456789"/>
    <w:uiPriority w:val="99"/>
    <w:rsid w:val="00971FC1"/>
    <w:pPr>
      <w:jc w:val="center"/>
    </w:pPr>
    <w:rPr>
      <w:b/>
      <w:bCs/>
    </w:rPr>
  </w:style>
  <w:style w:type="paragraph" w:customStyle="1" w:styleId="WW-TableContents12345678910">
    <w:name w:val="WW-Table Contents12345678910"/>
    <w:basedOn w:val="a"/>
    <w:uiPriority w:val="99"/>
    <w:rsid w:val="00971FC1"/>
    <w:pPr>
      <w:suppressAutoHyphens/>
      <w:autoSpaceDE w:val="0"/>
    </w:pPr>
    <w:rPr>
      <w:rFonts w:ascii="Liberation Serif" w:hAnsi="Liberation Serif" w:cs="Liberation Serif"/>
      <w:color w:val="auto"/>
    </w:rPr>
  </w:style>
  <w:style w:type="paragraph" w:customStyle="1" w:styleId="WW-TableHeading123456789">
    <w:name w:val="WW-Table Heading123456789"/>
    <w:basedOn w:val="WW-TableContents12345678910"/>
    <w:uiPriority w:val="99"/>
    <w:rsid w:val="00971FC1"/>
    <w:pPr>
      <w:jc w:val="center"/>
    </w:pPr>
    <w:rPr>
      <w:b/>
      <w:bCs/>
    </w:rPr>
  </w:style>
  <w:style w:type="paragraph" w:customStyle="1" w:styleId="WW-TableContents1234567891011">
    <w:name w:val="WW-Table Contents1234567891011"/>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
    <w:name w:val="WW-Table Heading12345678910"/>
    <w:basedOn w:val="WW-TableContents1234567891011"/>
    <w:uiPriority w:val="99"/>
    <w:rsid w:val="00971FC1"/>
    <w:pPr>
      <w:jc w:val="center"/>
    </w:pPr>
    <w:rPr>
      <w:b/>
      <w:bCs/>
    </w:rPr>
  </w:style>
  <w:style w:type="paragraph" w:customStyle="1" w:styleId="WW-TableContents123456789101112">
    <w:name w:val="WW-Table Contents123456789101112"/>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
    <w:name w:val="WW-Table Heading1234567891011"/>
    <w:basedOn w:val="WW-TableContents123456789101112"/>
    <w:uiPriority w:val="99"/>
    <w:rsid w:val="00971FC1"/>
    <w:pPr>
      <w:jc w:val="center"/>
    </w:pPr>
    <w:rPr>
      <w:b/>
      <w:bCs/>
    </w:rPr>
  </w:style>
  <w:style w:type="paragraph" w:customStyle="1" w:styleId="WW-heading1">
    <w:name w:val="WW-heading 1"/>
    <w:basedOn w:val="a"/>
    <w:next w:val="a"/>
    <w:uiPriority w:val="99"/>
    <w:rsid w:val="00971FC1"/>
    <w:pPr>
      <w:keepNext/>
      <w:numPr>
        <w:numId w:val="2"/>
      </w:numPr>
      <w:suppressAutoHyphens/>
      <w:autoSpaceDE w:val="0"/>
      <w:spacing w:before="240" w:after="60"/>
    </w:pPr>
    <w:rPr>
      <w:rFonts w:ascii="Arial" w:hAnsi="Arial" w:cs="Arial"/>
      <w:b/>
      <w:bCs/>
      <w:color w:val="auto"/>
      <w:sz w:val="32"/>
      <w:szCs w:val="32"/>
    </w:rPr>
  </w:style>
  <w:style w:type="paragraph" w:customStyle="1" w:styleId="WW-TableContents12345678910111213">
    <w:name w:val="WW-Table Contents12345678910111213"/>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12">
    <w:name w:val="WW-Table Heading123456789101112"/>
    <w:basedOn w:val="WW-TableContents12345678910111213"/>
    <w:uiPriority w:val="99"/>
    <w:rsid w:val="00971FC1"/>
    <w:pPr>
      <w:jc w:val="center"/>
    </w:pPr>
    <w:rPr>
      <w:b/>
      <w:bCs/>
    </w:rPr>
  </w:style>
  <w:style w:type="paragraph" w:customStyle="1" w:styleId="WW-TableContents1234567891011121314">
    <w:name w:val="WW-Table Contents1234567891011121314"/>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1213">
    <w:name w:val="WW-Table Heading12345678910111213"/>
    <w:basedOn w:val="WW-TableContents1234567891011121314"/>
    <w:uiPriority w:val="99"/>
    <w:rsid w:val="00971FC1"/>
    <w:pPr>
      <w:jc w:val="center"/>
    </w:pPr>
    <w:rPr>
      <w:b/>
      <w:bCs/>
    </w:rPr>
  </w:style>
  <w:style w:type="paragraph" w:customStyle="1" w:styleId="WW-TableContents123456789101112131415">
    <w:name w:val="WW-Table Contents123456789101112131415"/>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121314">
    <w:name w:val="WW-Table Heading1234567891011121314"/>
    <w:basedOn w:val="WW-TableContents123456789101112131415"/>
    <w:uiPriority w:val="99"/>
    <w:rsid w:val="00971FC1"/>
    <w:pPr>
      <w:jc w:val="center"/>
    </w:pPr>
    <w:rPr>
      <w:b/>
      <w:bCs/>
    </w:rPr>
  </w:style>
  <w:style w:type="paragraph" w:customStyle="1" w:styleId="afc">
    <w:name w:val="Содержимое таблицы"/>
    <w:basedOn w:val="a"/>
    <w:rsid w:val="00971FC1"/>
    <w:pPr>
      <w:suppressLineNumbers/>
      <w:suppressAutoHyphens/>
      <w:autoSpaceDE w:val="0"/>
    </w:pPr>
    <w:rPr>
      <w:rFonts w:ascii="Liberation Serif" w:hAnsi="Liberation Serif" w:cs="Liberation Serif"/>
      <w:color w:val="auto"/>
    </w:rPr>
  </w:style>
  <w:style w:type="paragraph" w:customStyle="1" w:styleId="afd">
    <w:name w:val="Заголовок таблицы"/>
    <w:basedOn w:val="afc"/>
    <w:uiPriority w:val="99"/>
    <w:rsid w:val="00971FC1"/>
    <w:pPr>
      <w:jc w:val="center"/>
    </w:pPr>
    <w:rPr>
      <w:b/>
      <w:bCs/>
    </w:rPr>
  </w:style>
  <w:style w:type="paragraph" w:styleId="afe">
    <w:name w:val="header"/>
    <w:basedOn w:val="a"/>
    <w:link w:val="aff"/>
    <w:uiPriority w:val="99"/>
    <w:rsid w:val="00971FC1"/>
    <w:pPr>
      <w:suppressLineNumbers/>
      <w:tabs>
        <w:tab w:val="center" w:pos="4818"/>
        <w:tab w:val="right" w:pos="9637"/>
      </w:tabs>
      <w:suppressAutoHyphens/>
      <w:autoSpaceDE w:val="0"/>
    </w:pPr>
    <w:rPr>
      <w:rFonts w:ascii="Liberation Serif" w:hAnsi="Liberation Serif" w:cs="Liberation Serif"/>
      <w:color w:val="auto"/>
    </w:rPr>
  </w:style>
  <w:style w:type="character" w:customStyle="1" w:styleId="aff">
    <w:name w:val="Верхний колонтитул Знак"/>
    <w:basedOn w:val="a0"/>
    <w:link w:val="afe"/>
    <w:uiPriority w:val="99"/>
    <w:rsid w:val="00971FC1"/>
    <w:rPr>
      <w:rFonts w:ascii="Liberation Serif" w:eastAsia="Times New Roman" w:hAnsi="Liberation Serif" w:cs="Liberation Serif"/>
      <w:sz w:val="24"/>
      <w:szCs w:val="24"/>
    </w:rPr>
  </w:style>
  <w:style w:type="paragraph" w:styleId="aff0">
    <w:name w:val="footer"/>
    <w:basedOn w:val="a"/>
    <w:link w:val="aff1"/>
    <w:uiPriority w:val="99"/>
    <w:rsid w:val="00971FC1"/>
    <w:pPr>
      <w:suppressLineNumbers/>
      <w:tabs>
        <w:tab w:val="center" w:pos="4818"/>
        <w:tab w:val="right" w:pos="9637"/>
      </w:tabs>
      <w:suppressAutoHyphens/>
      <w:autoSpaceDE w:val="0"/>
    </w:pPr>
    <w:rPr>
      <w:rFonts w:ascii="Liberation Serif" w:hAnsi="Liberation Serif" w:cs="Liberation Serif"/>
      <w:color w:val="auto"/>
    </w:rPr>
  </w:style>
  <w:style w:type="character" w:customStyle="1" w:styleId="aff1">
    <w:name w:val="Нижний колонтитул Знак"/>
    <w:basedOn w:val="a0"/>
    <w:link w:val="aff0"/>
    <w:uiPriority w:val="99"/>
    <w:rsid w:val="00971FC1"/>
    <w:rPr>
      <w:rFonts w:ascii="Liberation Serif" w:eastAsia="Times New Roman" w:hAnsi="Liberation Serif" w:cs="Liberation Serif"/>
      <w:sz w:val="24"/>
      <w:szCs w:val="24"/>
    </w:rPr>
  </w:style>
  <w:style w:type="paragraph" w:customStyle="1" w:styleId="aff2">
    <w:name w:val="Таблица"/>
    <w:basedOn w:val="aff3"/>
    <w:uiPriority w:val="99"/>
    <w:rsid w:val="00971FC1"/>
    <w:pPr>
      <w:spacing w:before="0" w:after="0" w:line="220" w:lineRule="exact"/>
    </w:pPr>
    <w:rPr>
      <w:i w:val="0"/>
      <w:iCs w:val="0"/>
    </w:rPr>
  </w:style>
  <w:style w:type="paragraph" w:styleId="aff3">
    <w:name w:val="Message Header"/>
    <w:basedOn w:val="a"/>
    <w:link w:val="aff4"/>
    <w:uiPriority w:val="99"/>
    <w:rsid w:val="00971FC1"/>
    <w:pPr>
      <w:widowControl/>
      <w:spacing w:before="60" w:after="60" w:line="200" w:lineRule="exact"/>
    </w:pPr>
    <w:rPr>
      <w:rFonts w:ascii="Arial" w:hAnsi="Arial" w:cs="Arial"/>
      <w:i/>
      <w:iCs/>
      <w:color w:val="auto"/>
      <w:sz w:val="20"/>
      <w:szCs w:val="20"/>
    </w:rPr>
  </w:style>
  <w:style w:type="character" w:customStyle="1" w:styleId="aff4">
    <w:name w:val="Шапка Знак"/>
    <w:basedOn w:val="a0"/>
    <w:link w:val="aff3"/>
    <w:uiPriority w:val="99"/>
    <w:rsid w:val="00971FC1"/>
    <w:rPr>
      <w:rFonts w:ascii="Arial" w:eastAsia="Times New Roman" w:hAnsi="Arial" w:cs="Arial"/>
      <w:i/>
      <w:iCs/>
      <w:sz w:val="20"/>
      <w:szCs w:val="20"/>
      <w:lang w:eastAsia="ru-RU"/>
    </w:rPr>
  </w:style>
  <w:style w:type="paragraph" w:customStyle="1" w:styleId="aff5">
    <w:name w:val="Таблотст"/>
    <w:basedOn w:val="aff2"/>
    <w:uiPriority w:val="99"/>
    <w:rsid w:val="00971FC1"/>
    <w:pPr>
      <w:ind w:left="85"/>
    </w:pPr>
  </w:style>
  <w:style w:type="paragraph" w:customStyle="1" w:styleId="1a">
    <w:name w:val="Знак1"/>
    <w:basedOn w:val="a"/>
    <w:uiPriority w:val="99"/>
    <w:semiHidden/>
    <w:rsid w:val="00971FC1"/>
    <w:pPr>
      <w:widowControl/>
    </w:pPr>
    <w:rPr>
      <w:rFonts w:ascii="Verdana" w:hAnsi="Verdana" w:cs="Verdana"/>
      <w:color w:val="auto"/>
      <w:sz w:val="20"/>
      <w:szCs w:val="20"/>
      <w:lang w:val="en-US" w:eastAsia="en-US"/>
    </w:rPr>
  </w:style>
  <w:style w:type="character" w:customStyle="1" w:styleId="FontStyle11">
    <w:name w:val="Font Style11"/>
    <w:uiPriority w:val="99"/>
    <w:rsid w:val="00971FC1"/>
    <w:rPr>
      <w:rFonts w:ascii="Times New Roman" w:hAnsi="Times New Roman" w:cs="Times New Roman"/>
      <w:b/>
      <w:bCs/>
      <w:sz w:val="26"/>
      <w:szCs w:val="26"/>
    </w:rPr>
  </w:style>
  <w:style w:type="character" w:customStyle="1" w:styleId="FontStyle12">
    <w:name w:val="Font Style12"/>
    <w:uiPriority w:val="99"/>
    <w:rsid w:val="00971FC1"/>
    <w:rPr>
      <w:rFonts w:ascii="Times New Roman" w:hAnsi="Times New Roman" w:cs="Times New Roman"/>
      <w:sz w:val="26"/>
      <w:szCs w:val="26"/>
    </w:rPr>
  </w:style>
  <w:style w:type="paragraph" w:styleId="aff6">
    <w:name w:val="List Paragraph"/>
    <w:basedOn w:val="a"/>
    <w:uiPriority w:val="34"/>
    <w:qFormat/>
    <w:rsid w:val="00971FC1"/>
    <w:pPr>
      <w:widowControl/>
      <w:spacing w:after="200" w:line="276" w:lineRule="auto"/>
      <w:ind w:left="720"/>
    </w:pPr>
    <w:rPr>
      <w:rFonts w:ascii="Calibri" w:hAnsi="Calibri" w:cs="Calibri"/>
      <w:color w:val="auto"/>
      <w:sz w:val="22"/>
      <w:szCs w:val="22"/>
      <w:lang w:eastAsia="en-US"/>
    </w:rPr>
  </w:style>
  <w:style w:type="paragraph" w:styleId="aff7">
    <w:name w:val="Balloon Text"/>
    <w:basedOn w:val="a"/>
    <w:link w:val="aff8"/>
    <w:uiPriority w:val="99"/>
    <w:semiHidden/>
    <w:unhideWhenUsed/>
    <w:rsid w:val="00971FC1"/>
    <w:rPr>
      <w:rFonts w:ascii="Tahoma" w:hAnsi="Tahoma" w:cs="Tahoma"/>
      <w:sz w:val="16"/>
      <w:szCs w:val="16"/>
    </w:rPr>
  </w:style>
  <w:style w:type="character" w:customStyle="1" w:styleId="aff8">
    <w:name w:val="Текст выноски Знак"/>
    <w:basedOn w:val="a0"/>
    <w:link w:val="aff7"/>
    <w:uiPriority w:val="99"/>
    <w:semiHidden/>
    <w:rsid w:val="00971FC1"/>
    <w:rPr>
      <w:rFonts w:ascii="Tahoma" w:eastAsia="Times New Roman" w:hAnsi="Tahoma" w:cs="Tahoma"/>
      <w:color w:val="000000"/>
      <w:sz w:val="16"/>
      <w:szCs w:val="16"/>
      <w:lang w:eastAsia="ru-RU"/>
    </w:rPr>
  </w:style>
  <w:style w:type="paragraph" w:customStyle="1" w:styleId="1b">
    <w:name w:val="Абзац списка1"/>
    <w:basedOn w:val="a"/>
    <w:rsid w:val="00FB1122"/>
    <w:pPr>
      <w:widowControl/>
      <w:spacing w:line="360" w:lineRule="auto"/>
      <w:ind w:left="720" w:firstLine="709"/>
      <w:jc w:val="both"/>
    </w:pPr>
    <w:rPr>
      <w:rFonts w:ascii="Times New Roman" w:hAnsi="Times New Roman" w:cs="Times New Roman"/>
      <w:color w:val="auto"/>
      <w:sz w:val="28"/>
      <w:szCs w:val="28"/>
      <w:lang w:eastAsia="en-US"/>
    </w:rPr>
  </w:style>
  <w:style w:type="paragraph" w:customStyle="1" w:styleId="Iauiue">
    <w:name w:val="Iau?iue"/>
    <w:rsid w:val="00B831F6"/>
    <w:pPr>
      <w:spacing w:after="0" w:line="240" w:lineRule="auto"/>
    </w:pPr>
    <w:rPr>
      <w:rFonts w:ascii="Times New Roman" w:eastAsia="Times New Roman" w:hAnsi="Times New Roman" w:cs="Times New Roman"/>
      <w:sz w:val="20"/>
      <w:szCs w:val="20"/>
      <w:lang w:eastAsia="ru-RU"/>
    </w:rPr>
  </w:style>
  <w:style w:type="paragraph" w:customStyle="1" w:styleId="aff9">
    <w:name w:val="Знак"/>
    <w:basedOn w:val="a"/>
    <w:rsid w:val="004B4753"/>
    <w:pPr>
      <w:widowControl/>
    </w:pPr>
    <w:rPr>
      <w:rFonts w:ascii="Verdana" w:hAnsi="Verdana" w:cs="Verdana"/>
      <w:color w:val="auto"/>
      <w:sz w:val="20"/>
      <w:szCs w:val="20"/>
      <w:lang w:val="en-US" w:eastAsia="en-US"/>
    </w:rPr>
  </w:style>
  <w:style w:type="character" w:customStyle="1" w:styleId="s1">
    <w:name w:val="s1"/>
    <w:basedOn w:val="a0"/>
    <w:rsid w:val="009F4DCA"/>
  </w:style>
  <w:style w:type="paragraph" w:styleId="3c">
    <w:name w:val="Body Text 3"/>
    <w:basedOn w:val="a"/>
    <w:link w:val="3d"/>
    <w:uiPriority w:val="99"/>
    <w:semiHidden/>
    <w:unhideWhenUsed/>
    <w:rsid w:val="005E0FA3"/>
    <w:pPr>
      <w:spacing w:after="120"/>
    </w:pPr>
    <w:rPr>
      <w:sz w:val="16"/>
      <w:szCs w:val="16"/>
    </w:rPr>
  </w:style>
  <w:style w:type="character" w:customStyle="1" w:styleId="3d">
    <w:name w:val="Основной текст 3 Знак"/>
    <w:basedOn w:val="a0"/>
    <w:link w:val="3c"/>
    <w:uiPriority w:val="99"/>
    <w:semiHidden/>
    <w:rsid w:val="005E0FA3"/>
    <w:rPr>
      <w:rFonts w:ascii="Courier New" w:eastAsia="Times New Roman" w:hAnsi="Courier New" w:cs="Courier New"/>
      <w:color w:val="000000"/>
      <w:sz w:val="16"/>
      <w:szCs w:val="16"/>
      <w:lang w:eastAsia="ru-RU"/>
    </w:rPr>
  </w:style>
  <w:style w:type="paragraph" w:customStyle="1" w:styleId="ConsNormal">
    <w:name w:val="ConsNormal"/>
    <w:rsid w:val="005E0FA3"/>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Style17">
    <w:name w:val="Style17"/>
    <w:basedOn w:val="a"/>
    <w:rsid w:val="0011400E"/>
    <w:pPr>
      <w:autoSpaceDE w:val="0"/>
      <w:autoSpaceDN w:val="0"/>
      <w:adjustRightInd w:val="0"/>
      <w:spacing w:line="323" w:lineRule="exact"/>
      <w:ind w:firstLine="451"/>
      <w:jc w:val="both"/>
    </w:pPr>
    <w:rPr>
      <w:rFonts w:ascii="Times New Roman" w:hAnsi="Times New Roman" w:cs="Times New Roman"/>
      <w:color w:val="auto"/>
    </w:rPr>
  </w:style>
  <w:style w:type="character" w:customStyle="1" w:styleId="FontStyle168">
    <w:name w:val="Font Style168"/>
    <w:rsid w:val="0011400E"/>
    <w:rPr>
      <w:rFonts w:ascii="Times New Roman" w:hAnsi="Times New Roman" w:cs="Times New Roman"/>
      <w:sz w:val="26"/>
      <w:szCs w:val="26"/>
    </w:rPr>
  </w:style>
  <w:style w:type="paragraph" w:styleId="HTML">
    <w:name w:val="HTML Preformatted"/>
    <w:basedOn w:val="a"/>
    <w:link w:val="HTML0"/>
    <w:semiHidden/>
    <w:unhideWhenUsed/>
    <w:rsid w:val="003E53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auto"/>
      <w:sz w:val="20"/>
      <w:szCs w:val="20"/>
    </w:rPr>
  </w:style>
  <w:style w:type="character" w:customStyle="1" w:styleId="HTML0">
    <w:name w:val="Стандартный HTML Знак"/>
    <w:basedOn w:val="a0"/>
    <w:link w:val="HTML"/>
    <w:semiHidden/>
    <w:rsid w:val="003E5331"/>
    <w:rPr>
      <w:rFonts w:ascii="Courier New" w:eastAsia="Times New Roman" w:hAnsi="Courier New" w:cs="Courier New"/>
      <w:sz w:val="20"/>
      <w:szCs w:val="20"/>
      <w:lang w:eastAsia="ru-RU"/>
    </w:rPr>
  </w:style>
  <w:style w:type="paragraph" w:customStyle="1" w:styleId="Default">
    <w:name w:val="Default"/>
    <w:rsid w:val="003E5331"/>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affa">
    <w:name w:val="No Spacing"/>
    <w:uiPriority w:val="1"/>
    <w:qFormat/>
    <w:rsid w:val="007C16EC"/>
    <w:pPr>
      <w:spacing w:after="0" w:line="240" w:lineRule="auto"/>
    </w:pPr>
  </w:style>
  <w:style w:type="paragraph" w:customStyle="1" w:styleId="ConsPlusCell">
    <w:name w:val="ConsPlusCell"/>
    <w:rsid w:val="007C16EC"/>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0pt">
    <w:name w:val="Основной текст + Интервал 0 pt"/>
    <w:basedOn w:val="a0"/>
    <w:uiPriority w:val="99"/>
    <w:rsid w:val="007C16EC"/>
    <w:rPr>
      <w:rFonts w:ascii="Times New Roman" w:hAnsi="Times New Roman" w:cs="Times New Roman"/>
      <w:spacing w:val="1"/>
      <w:sz w:val="25"/>
      <w:szCs w:val="25"/>
      <w:shd w:val="clear" w:color="auto" w:fill="FFFFFF"/>
    </w:rPr>
  </w:style>
  <w:style w:type="character" w:customStyle="1" w:styleId="0pt2">
    <w:name w:val="Основной текст + Интервал 0 pt2"/>
    <w:basedOn w:val="a0"/>
    <w:uiPriority w:val="99"/>
    <w:rsid w:val="007C16EC"/>
    <w:rPr>
      <w:rFonts w:ascii="Times New Roman" w:hAnsi="Times New Roman"/>
      <w:spacing w:val="1"/>
      <w:sz w:val="25"/>
      <w:szCs w:val="25"/>
      <w:u w:val="single"/>
      <w:shd w:val="clear" w:color="auto" w:fill="FFFFFF"/>
    </w:rPr>
  </w:style>
  <w:style w:type="paragraph" w:styleId="2f1">
    <w:name w:val="Body Text 2"/>
    <w:basedOn w:val="a"/>
    <w:link w:val="2f2"/>
    <w:uiPriority w:val="99"/>
    <w:semiHidden/>
    <w:unhideWhenUsed/>
    <w:rsid w:val="003E4949"/>
    <w:pPr>
      <w:spacing w:after="120" w:line="480" w:lineRule="auto"/>
    </w:pPr>
  </w:style>
  <w:style w:type="character" w:customStyle="1" w:styleId="2f2">
    <w:name w:val="Основной текст 2 Знак"/>
    <w:basedOn w:val="a0"/>
    <w:link w:val="2f1"/>
    <w:uiPriority w:val="99"/>
    <w:semiHidden/>
    <w:rsid w:val="003E4949"/>
    <w:rPr>
      <w:rFonts w:ascii="Courier New" w:eastAsia="Times New Roman" w:hAnsi="Courier New" w:cs="Courier New"/>
      <w:color w:val="000000"/>
      <w:sz w:val="24"/>
      <w:szCs w:val="24"/>
      <w:lang w:eastAsia="ru-RU"/>
    </w:rPr>
  </w:style>
  <w:style w:type="paragraph" w:customStyle="1" w:styleId="affb">
    <w:name w:val="Документ"/>
    <w:basedOn w:val="a"/>
    <w:qFormat/>
    <w:rsid w:val="003E4949"/>
    <w:pPr>
      <w:widowControl/>
      <w:jc w:val="both"/>
    </w:pPr>
    <w:rPr>
      <w:rFonts w:ascii="Arial" w:eastAsia="Calibri" w:hAnsi="Arial" w:cs="Arial"/>
      <w:color w:val="auto"/>
      <w:lang w:eastAsia="en-US"/>
    </w:rPr>
  </w:style>
  <w:style w:type="character" w:styleId="affc">
    <w:name w:val="Emphasis"/>
    <w:uiPriority w:val="20"/>
    <w:qFormat/>
    <w:rsid w:val="00EE27A9"/>
    <w:rPr>
      <w:i/>
      <w:iCs/>
    </w:rPr>
  </w:style>
  <w:style w:type="paragraph" w:customStyle="1" w:styleId="ConsPlusTitle">
    <w:name w:val="ConsPlusTitle"/>
    <w:rsid w:val="00EE27A9"/>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1FC1"/>
    <w:pPr>
      <w:widowControl w:val="0"/>
      <w:spacing w:after="0" w:line="240" w:lineRule="auto"/>
    </w:pPr>
    <w:rPr>
      <w:rFonts w:ascii="Courier New" w:eastAsia="Times New Roman" w:hAnsi="Courier New" w:cs="Courier New"/>
      <w:color w:val="000000"/>
      <w:sz w:val="24"/>
      <w:szCs w:val="24"/>
      <w:lang w:eastAsia="ru-RU"/>
    </w:rPr>
  </w:style>
  <w:style w:type="paragraph" w:styleId="1">
    <w:name w:val="heading 1"/>
    <w:basedOn w:val="a"/>
    <w:next w:val="a"/>
    <w:link w:val="10"/>
    <w:uiPriority w:val="99"/>
    <w:qFormat/>
    <w:rsid w:val="00971FC1"/>
    <w:pPr>
      <w:keepNext/>
      <w:numPr>
        <w:numId w:val="1"/>
      </w:numPr>
      <w:suppressAutoHyphens/>
      <w:autoSpaceDE w:val="0"/>
      <w:outlineLvl w:val="0"/>
    </w:pPr>
    <w:rPr>
      <w:rFonts w:ascii="Liberation Serif" w:hAnsi="Liberation Serif" w:cs="Liberation Serif"/>
      <w:color w:val="auto"/>
      <w:sz w:val="28"/>
      <w:szCs w:val="28"/>
    </w:rPr>
  </w:style>
  <w:style w:type="paragraph" w:styleId="2">
    <w:name w:val="heading 2"/>
    <w:basedOn w:val="a"/>
    <w:next w:val="a"/>
    <w:link w:val="20"/>
    <w:uiPriority w:val="99"/>
    <w:qFormat/>
    <w:rsid w:val="00971FC1"/>
    <w:pPr>
      <w:keepNext/>
      <w:numPr>
        <w:ilvl w:val="1"/>
        <w:numId w:val="1"/>
      </w:numPr>
      <w:suppressAutoHyphens/>
      <w:autoSpaceDE w:val="0"/>
      <w:spacing w:line="360" w:lineRule="auto"/>
      <w:jc w:val="right"/>
      <w:outlineLvl w:val="1"/>
    </w:pPr>
    <w:rPr>
      <w:rFonts w:ascii="Liberation Serif" w:hAnsi="Liberation Serif" w:cs="Liberation Serif"/>
      <w:color w:val="auto"/>
      <w:sz w:val="28"/>
      <w:szCs w:val="28"/>
    </w:rPr>
  </w:style>
  <w:style w:type="paragraph" w:styleId="3">
    <w:name w:val="heading 3"/>
    <w:basedOn w:val="a"/>
    <w:next w:val="a"/>
    <w:link w:val="30"/>
    <w:uiPriority w:val="99"/>
    <w:qFormat/>
    <w:rsid w:val="00971FC1"/>
    <w:pPr>
      <w:keepNext/>
      <w:numPr>
        <w:ilvl w:val="2"/>
        <w:numId w:val="1"/>
      </w:numPr>
      <w:suppressAutoHyphens/>
      <w:autoSpaceDE w:val="0"/>
      <w:jc w:val="center"/>
      <w:outlineLvl w:val="2"/>
    </w:pPr>
    <w:rPr>
      <w:rFonts w:ascii="Liberation Serif" w:hAnsi="Liberation Serif" w:cs="Liberation Serif"/>
      <w:b/>
      <w:bCs/>
      <w:color w:val="auto"/>
    </w:rPr>
  </w:style>
  <w:style w:type="paragraph" w:styleId="4">
    <w:name w:val="heading 4"/>
    <w:basedOn w:val="a"/>
    <w:next w:val="a"/>
    <w:link w:val="40"/>
    <w:uiPriority w:val="99"/>
    <w:qFormat/>
    <w:rsid w:val="00971FC1"/>
    <w:pPr>
      <w:keepNext/>
      <w:numPr>
        <w:ilvl w:val="3"/>
        <w:numId w:val="1"/>
      </w:numPr>
      <w:suppressAutoHyphens/>
      <w:autoSpaceDE w:val="0"/>
      <w:spacing w:line="360" w:lineRule="auto"/>
      <w:jc w:val="right"/>
      <w:outlineLvl w:val="3"/>
    </w:pPr>
    <w:rPr>
      <w:rFonts w:ascii="Liberation Serif" w:hAnsi="Liberation Serif" w:cs="Liberation Serif"/>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71FC1"/>
    <w:rPr>
      <w:rFonts w:ascii="Liberation Serif" w:eastAsia="Times New Roman" w:hAnsi="Liberation Serif" w:cs="Liberation Serif"/>
      <w:sz w:val="28"/>
      <w:szCs w:val="28"/>
      <w:lang w:eastAsia="ru-RU"/>
    </w:rPr>
  </w:style>
  <w:style w:type="character" w:customStyle="1" w:styleId="20">
    <w:name w:val="Заголовок 2 Знак"/>
    <w:basedOn w:val="a0"/>
    <w:link w:val="2"/>
    <w:uiPriority w:val="99"/>
    <w:rsid w:val="00971FC1"/>
    <w:rPr>
      <w:rFonts w:ascii="Liberation Serif" w:eastAsia="Times New Roman" w:hAnsi="Liberation Serif" w:cs="Liberation Serif"/>
      <w:sz w:val="28"/>
      <w:szCs w:val="28"/>
      <w:lang w:eastAsia="ru-RU"/>
    </w:rPr>
  </w:style>
  <w:style w:type="character" w:customStyle="1" w:styleId="30">
    <w:name w:val="Заголовок 3 Знак"/>
    <w:basedOn w:val="a0"/>
    <w:link w:val="3"/>
    <w:uiPriority w:val="99"/>
    <w:rsid w:val="00971FC1"/>
    <w:rPr>
      <w:rFonts w:ascii="Liberation Serif" w:eastAsia="Times New Roman" w:hAnsi="Liberation Serif" w:cs="Liberation Serif"/>
      <w:b/>
      <w:bCs/>
      <w:sz w:val="24"/>
      <w:szCs w:val="24"/>
      <w:lang w:eastAsia="ru-RU"/>
    </w:rPr>
  </w:style>
  <w:style w:type="character" w:customStyle="1" w:styleId="40">
    <w:name w:val="Заголовок 4 Знак"/>
    <w:basedOn w:val="a0"/>
    <w:link w:val="4"/>
    <w:uiPriority w:val="99"/>
    <w:rsid w:val="00971FC1"/>
    <w:rPr>
      <w:rFonts w:ascii="Liberation Serif" w:eastAsia="Times New Roman" w:hAnsi="Liberation Serif" w:cs="Liberation Serif"/>
      <w:sz w:val="24"/>
      <w:szCs w:val="24"/>
      <w:lang w:eastAsia="ru-RU"/>
    </w:rPr>
  </w:style>
  <w:style w:type="character" w:styleId="a3">
    <w:name w:val="Hyperlink"/>
    <w:uiPriority w:val="99"/>
    <w:rsid w:val="00971FC1"/>
    <w:rPr>
      <w:rFonts w:cs="Times New Roman"/>
      <w:color w:val="000080"/>
      <w:u w:val="single"/>
    </w:rPr>
  </w:style>
  <w:style w:type="character" w:customStyle="1" w:styleId="a4">
    <w:name w:val="Основной текст + Полужирный"/>
    <w:aliases w:val="Курсив"/>
    <w:uiPriority w:val="99"/>
    <w:rsid w:val="00971FC1"/>
    <w:rPr>
      <w:rFonts w:ascii="Times New Roman" w:hAnsi="Times New Roman"/>
      <w:b/>
      <w:i/>
      <w:sz w:val="27"/>
      <w:u w:val="none"/>
    </w:rPr>
  </w:style>
  <w:style w:type="character" w:customStyle="1" w:styleId="21">
    <w:name w:val="Основной текст (2)_"/>
    <w:link w:val="22"/>
    <w:uiPriority w:val="99"/>
    <w:locked/>
    <w:rsid w:val="00971FC1"/>
    <w:rPr>
      <w:rFonts w:ascii="Times New Roman" w:hAnsi="Times New Roman" w:cs="Times New Roman"/>
      <w:b/>
      <w:bCs/>
      <w:sz w:val="35"/>
      <w:szCs w:val="35"/>
      <w:shd w:val="clear" w:color="auto" w:fill="FFFFFF"/>
    </w:rPr>
  </w:style>
  <w:style w:type="character" w:customStyle="1" w:styleId="Exact">
    <w:name w:val="Основной текст Exact"/>
    <w:uiPriority w:val="99"/>
    <w:rsid w:val="00971FC1"/>
    <w:rPr>
      <w:rFonts w:ascii="Times New Roman" w:hAnsi="Times New Roman" w:cs="Times New Roman"/>
      <w:sz w:val="25"/>
      <w:szCs w:val="25"/>
      <w:u w:val="none"/>
    </w:rPr>
  </w:style>
  <w:style w:type="character" w:customStyle="1" w:styleId="11">
    <w:name w:val="Оглавление 1 Знак"/>
    <w:link w:val="12"/>
    <w:uiPriority w:val="99"/>
    <w:semiHidden/>
    <w:locked/>
    <w:rsid w:val="008805C6"/>
    <w:rPr>
      <w:rFonts w:ascii="Times New Roman" w:hAnsi="Times New Roman" w:cs="Times New Roman"/>
      <w:b/>
      <w:color w:val="000000"/>
      <w:sz w:val="28"/>
      <w:szCs w:val="28"/>
    </w:rPr>
  </w:style>
  <w:style w:type="character" w:customStyle="1" w:styleId="a5">
    <w:name w:val="Оглавление"/>
    <w:uiPriority w:val="99"/>
    <w:rsid w:val="00971FC1"/>
    <w:rPr>
      <w:rFonts w:ascii="Times New Roman" w:hAnsi="Times New Roman" w:cs="Times New Roman"/>
      <w:sz w:val="27"/>
      <w:szCs w:val="27"/>
      <w:u w:val="single"/>
    </w:rPr>
  </w:style>
  <w:style w:type="paragraph" w:styleId="a6">
    <w:name w:val="Body Text"/>
    <w:basedOn w:val="a"/>
    <w:link w:val="a7"/>
    <w:uiPriority w:val="99"/>
    <w:rsid w:val="00971FC1"/>
    <w:pPr>
      <w:shd w:val="clear" w:color="auto" w:fill="FFFFFF"/>
      <w:spacing w:after="5160" w:line="240" w:lineRule="atLeast"/>
      <w:jc w:val="center"/>
    </w:pPr>
    <w:rPr>
      <w:color w:val="auto"/>
      <w:sz w:val="27"/>
      <w:szCs w:val="27"/>
    </w:rPr>
  </w:style>
  <w:style w:type="character" w:customStyle="1" w:styleId="a7">
    <w:name w:val="Основной текст Знак"/>
    <w:basedOn w:val="a0"/>
    <w:link w:val="a6"/>
    <w:uiPriority w:val="99"/>
    <w:rsid w:val="00971FC1"/>
    <w:rPr>
      <w:rFonts w:ascii="Courier New" w:eastAsia="Times New Roman" w:hAnsi="Courier New" w:cs="Courier New"/>
      <w:sz w:val="27"/>
      <w:szCs w:val="27"/>
      <w:shd w:val="clear" w:color="auto" w:fill="FFFFFF"/>
      <w:lang w:eastAsia="ru-RU"/>
    </w:rPr>
  </w:style>
  <w:style w:type="character" w:customStyle="1" w:styleId="31">
    <w:name w:val="Основной текст (3)_"/>
    <w:link w:val="32"/>
    <w:uiPriority w:val="99"/>
    <w:locked/>
    <w:rsid w:val="00971FC1"/>
    <w:rPr>
      <w:rFonts w:ascii="Times New Roman" w:hAnsi="Times New Roman" w:cs="Times New Roman"/>
      <w:b/>
      <w:bCs/>
      <w:i/>
      <w:iCs/>
      <w:sz w:val="27"/>
      <w:szCs w:val="27"/>
      <w:shd w:val="clear" w:color="auto" w:fill="FFFFFF"/>
    </w:rPr>
  </w:style>
  <w:style w:type="character" w:customStyle="1" w:styleId="41">
    <w:name w:val="Основной текст (4)_"/>
    <w:link w:val="42"/>
    <w:uiPriority w:val="99"/>
    <w:locked/>
    <w:rsid w:val="00971FC1"/>
    <w:rPr>
      <w:rFonts w:ascii="Times New Roman" w:hAnsi="Times New Roman" w:cs="Times New Roman"/>
      <w:spacing w:val="1000"/>
      <w:sz w:val="17"/>
      <w:szCs w:val="17"/>
      <w:shd w:val="clear" w:color="auto" w:fill="FFFFFF"/>
    </w:rPr>
  </w:style>
  <w:style w:type="character" w:customStyle="1" w:styleId="40pt">
    <w:name w:val="Основной текст (4) + Интервал 0 pt"/>
    <w:uiPriority w:val="99"/>
    <w:rsid w:val="00971FC1"/>
    <w:rPr>
      <w:rFonts w:ascii="Times New Roman" w:hAnsi="Times New Roman" w:cs="Times New Roman"/>
      <w:noProof/>
      <w:spacing w:val="0"/>
      <w:sz w:val="17"/>
      <w:szCs w:val="17"/>
      <w:u w:val="none"/>
    </w:rPr>
  </w:style>
  <w:style w:type="character" w:customStyle="1" w:styleId="23">
    <w:name w:val="Подпись к таблице (2)_"/>
    <w:link w:val="24"/>
    <w:uiPriority w:val="99"/>
    <w:locked/>
    <w:rsid w:val="00971FC1"/>
    <w:rPr>
      <w:rFonts w:ascii="Times New Roman" w:hAnsi="Times New Roman" w:cs="Times New Roman"/>
      <w:sz w:val="23"/>
      <w:szCs w:val="23"/>
      <w:shd w:val="clear" w:color="auto" w:fill="FFFFFF"/>
    </w:rPr>
  </w:style>
  <w:style w:type="character" w:customStyle="1" w:styleId="a8">
    <w:name w:val="Подпись к таблице_"/>
    <w:link w:val="13"/>
    <w:uiPriority w:val="99"/>
    <w:locked/>
    <w:rsid w:val="00971FC1"/>
    <w:rPr>
      <w:rFonts w:ascii="Times New Roman" w:hAnsi="Times New Roman" w:cs="Times New Roman"/>
      <w:b/>
      <w:bCs/>
      <w:sz w:val="23"/>
      <w:szCs w:val="23"/>
      <w:shd w:val="clear" w:color="auto" w:fill="FFFFFF"/>
    </w:rPr>
  </w:style>
  <w:style w:type="character" w:customStyle="1" w:styleId="110">
    <w:name w:val="Основной текст + 11"/>
    <w:aliases w:val="5 pt,Основной текст + 10,Интервал 0 pt23"/>
    <w:uiPriority w:val="99"/>
    <w:rsid w:val="00971FC1"/>
    <w:rPr>
      <w:rFonts w:ascii="Times New Roman" w:hAnsi="Times New Roman" w:cs="Times New Roman"/>
      <w:b w:val="0"/>
      <w:i w:val="0"/>
      <w:sz w:val="23"/>
      <w:szCs w:val="23"/>
      <w:u w:val="none"/>
    </w:rPr>
  </w:style>
  <w:style w:type="character" w:customStyle="1" w:styleId="8">
    <w:name w:val="Основной текст + 8"/>
    <w:aliases w:val="5 pt18,Интервал 50 pt"/>
    <w:uiPriority w:val="99"/>
    <w:rsid w:val="00971FC1"/>
    <w:rPr>
      <w:rFonts w:ascii="Times New Roman" w:hAnsi="Times New Roman" w:cs="Times New Roman"/>
      <w:b w:val="0"/>
      <w:i w:val="0"/>
      <w:spacing w:val="1000"/>
      <w:sz w:val="17"/>
      <w:szCs w:val="17"/>
      <w:u w:val="none"/>
    </w:rPr>
  </w:style>
  <w:style w:type="character" w:customStyle="1" w:styleId="a9">
    <w:name w:val="Подпись к таблице"/>
    <w:uiPriority w:val="99"/>
    <w:rsid w:val="00971FC1"/>
    <w:rPr>
      <w:rFonts w:ascii="Times New Roman" w:hAnsi="Times New Roman" w:cs="Times New Roman"/>
      <w:b/>
      <w:bCs/>
      <w:sz w:val="23"/>
      <w:szCs w:val="23"/>
      <w:u w:val="single"/>
    </w:rPr>
  </w:style>
  <w:style w:type="character" w:customStyle="1" w:styleId="5">
    <w:name w:val="Основной текст (5)_"/>
    <w:link w:val="51"/>
    <w:uiPriority w:val="99"/>
    <w:locked/>
    <w:rsid w:val="00971FC1"/>
    <w:rPr>
      <w:rFonts w:ascii="Times New Roman" w:hAnsi="Times New Roman" w:cs="Times New Roman"/>
      <w:sz w:val="23"/>
      <w:szCs w:val="23"/>
      <w:shd w:val="clear" w:color="auto" w:fill="FFFFFF"/>
    </w:rPr>
  </w:style>
  <w:style w:type="character" w:customStyle="1" w:styleId="6">
    <w:name w:val="Основной текст (6)_"/>
    <w:link w:val="61"/>
    <w:uiPriority w:val="99"/>
    <w:locked/>
    <w:rsid w:val="00971FC1"/>
    <w:rPr>
      <w:rFonts w:ascii="Times New Roman" w:hAnsi="Times New Roman" w:cs="Times New Roman"/>
      <w:b/>
      <w:bCs/>
      <w:sz w:val="23"/>
      <w:szCs w:val="23"/>
      <w:shd w:val="clear" w:color="auto" w:fill="FFFFFF"/>
    </w:rPr>
  </w:style>
  <w:style w:type="character" w:customStyle="1" w:styleId="25">
    <w:name w:val="Заголовок №2_"/>
    <w:link w:val="26"/>
    <w:uiPriority w:val="99"/>
    <w:locked/>
    <w:rsid w:val="00971FC1"/>
    <w:rPr>
      <w:rFonts w:ascii="Times New Roman" w:hAnsi="Times New Roman" w:cs="Times New Roman"/>
      <w:sz w:val="27"/>
      <w:szCs w:val="27"/>
      <w:shd w:val="clear" w:color="auto" w:fill="FFFFFF"/>
    </w:rPr>
  </w:style>
  <w:style w:type="character" w:customStyle="1" w:styleId="33">
    <w:name w:val="Основной текст (3) + Не полужирный"/>
    <w:aliases w:val="Не курсив"/>
    <w:uiPriority w:val="99"/>
    <w:rsid w:val="00971FC1"/>
  </w:style>
  <w:style w:type="character" w:customStyle="1" w:styleId="34">
    <w:name w:val="Подпись к таблице (3)_"/>
    <w:link w:val="310"/>
    <w:uiPriority w:val="99"/>
    <w:locked/>
    <w:rsid w:val="00971FC1"/>
    <w:rPr>
      <w:rFonts w:ascii="Times New Roman" w:hAnsi="Times New Roman" w:cs="Times New Roman"/>
      <w:sz w:val="27"/>
      <w:szCs w:val="27"/>
      <w:shd w:val="clear" w:color="auto" w:fill="FFFFFF"/>
    </w:rPr>
  </w:style>
  <w:style w:type="character" w:customStyle="1" w:styleId="4pt">
    <w:name w:val="Основной текст + 4 pt"/>
    <w:uiPriority w:val="99"/>
    <w:rsid w:val="00971FC1"/>
    <w:rPr>
      <w:rFonts w:ascii="Times New Roman" w:hAnsi="Times New Roman" w:cs="Times New Roman"/>
      <w:b w:val="0"/>
      <w:i w:val="0"/>
      <w:noProof/>
      <w:sz w:val="8"/>
      <w:szCs w:val="8"/>
      <w:u w:val="none"/>
    </w:rPr>
  </w:style>
  <w:style w:type="character" w:customStyle="1" w:styleId="27">
    <w:name w:val="Заголовок №2 + Полужирный"/>
    <w:aliases w:val="Курсив15"/>
    <w:uiPriority w:val="99"/>
    <w:rsid w:val="00971FC1"/>
    <w:rPr>
      <w:rFonts w:ascii="Times New Roman" w:hAnsi="Times New Roman" w:cs="Times New Roman"/>
      <w:b/>
      <w:bCs/>
      <w:i/>
      <w:iCs/>
      <w:sz w:val="27"/>
      <w:szCs w:val="27"/>
      <w:u w:val="none"/>
    </w:rPr>
  </w:style>
  <w:style w:type="character" w:customStyle="1" w:styleId="1113">
    <w:name w:val="Основной текст + 1113"/>
    <w:aliases w:val="5 pt17,Курсив14,Интервал -1 pt"/>
    <w:uiPriority w:val="99"/>
    <w:rsid w:val="00971FC1"/>
    <w:rPr>
      <w:rFonts w:ascii="Times New Roman" w:hAnsi="Times New Roman" w:cs="Times New Roman"/>
      <w:b w:val="0"/>
      <w:i/>
      <w:iCs/>
      <w:spacing w:val="-20"/>
      <w:sz w:val="23"/>
      <w:szCs w:val="23"/>
      <w:u w:val="none"/>
    </w:rPr>
  </w:style>
  <w:style w:type="character" w:customStyle="1" w:styleId="14">
    <w:name w:val="Заголовок №1_"/>
    <w:link w:val="15"/>
    <w:uiPriority w:val="99"/>
    <w:locked/>
    <w:rsid w:val="00971FC1"/>
    <w:rPr>
      <w:rFonts w:ascii="Times New Roman" w:hAnsi="Times New Roman" w:cs="Times New Roman"/>
      <w:sz w:val="27"/>
      <w:szCs w:val="27"/>
      <w:shd w:val="clear" w:color="auto" w:fill="FFFFFF"/>
    </w:rPr>
  </w:style>
  <w:style w:type="character" w:customStyle="1" w:styleId="113pt">
    <w:name w:val="Заголовок №1 + 13 pt"/>
    <w:aliases w:val="Полужирный,Курсив13"/>
    <w:uiPriority w:val="99"/>
    <w:rsid w:val="00971FC1"/>
    <w:rPr>
      <w:rFonts w:ascii="Times New Roman" w:hAnsi="Times New Roman" w:cs="Times New Roman"/>
      <w:b/>
      <w:bCs/>
      <w:i/>
      <w:iCs/>
      <w:sz w:val="26"/>
      <w:szCs w:val="26"/>
      <w:u w:val="none"/>
    </w:rPr>
  </w:style>
  <w:style w:type="character" w:customStyle="1" w:styleId="1112">
    <w:name w:val="Основной текст + 1112"/>
    <w:aliases w:val="5 pt16"/>
    <w:uiPriority w:val="99"/>
    <w:rsid w:val="00971FC1"/>
    <w:rPr>
      <w:rFonts w:ascii="Times New Roman" w:hAnsi="Times New Roman" w:cs="Times New Roman"/>
      <w:b w:val="0"/>
      <w:i w:val="0"/>
      <w:sz w:val="23"/>
      <w:szCs w:val="23"/>
      <w:u w:val="none"/>
    </w:rPr>
  </w:style>
  <w:style w:type="character" w:customStyle="1" w:styleId="4pt1">
    <w:name w:val="Основной текст + 4 pt1"/>
    <w:uiPriority w:val="99"/>
    <w:rsid w:val="00971FC1"/>
    <w:rPr>
      <w:rFonts w:ascii="Times New Roman" w:hAnsi="Times New Roman" w:cs="Times New Roman"/>
      <w:b w:val="0"/>
      <w:i w:val="0"/>
      <w:noProof/>
      <w:sz w:val="8"/>
      <w:szCs w:val="8"/>
      <w:u w:val="none"/>
    </w:rPr>
  </w:style>
  <w:style w:type="character" w:customStyle="1" w:styleId="1pt">
    <w:name w:val="Основной текст + Интервал 1 pt"/>
    <w:uiPriority w:val="99"/>
    <w:rsid w:val="00971FC1"/>
    <w:rPr>
      <w:rFonts w:ascii="Times New Roman" w:hAnsi="Times New Roman" w:cs="Times New Roman"/>
      <w:b w:val="0"/>
      <w:i w:val="0"/>
      <w:spacing w:val="30"/>
      <w:sz w:val="27"/>
      <w:szCs w:val="27"/>
      <w:u w:val="none"/>
    </w:rPr>
  </w:style>
  <w:style w:type="character" w:customStyle="1" w:styleId="313pt">
    <w:name w:val="Основной текст (3) + 13 pt"/>
    <w:uiPriority w:val="99"/>
    <w:rsid w:val="00971FC1"/>
    <w:rPr>
      <w:rFonts w:ascii="Times New Roman" w:hAnsi="Times New Roman" w:cs="Times New Roman"/>
      <w:b/>
      <w:bCs/>
      <w:i/>
      <w:iCs/>
      <w:sz w:val="26"/>
      <w:szCs w:val="26"/>
      <w:u w:val="none"/>
    </w:rPr>
  </w:style>
  <w:style w:type="character" w:customStyle="1" w:styleId="311">
    <w:name w:val="Основной текст (3) + Не полужирный1"/>
    <w:aliases w:val="Не курсив1"/>
    <w:uiPriority w:val="99"/>
    <w:rsid w:val="00971FC1"/>
  </w:style>
  <w:style w:type="character" w:customStyle="1" w:styleId="13pt">
    <w:name w:val="Основной текст + 13 pt"/>
    <w:aliases w:val="Полужирный10,Курсив12"/>
    <w:uiPriority w:val="99"/>
    <w:rsid w:val="00971FC1"/>
    <w:rPr>
      <w:rFonts w:ascii="Times New Roman" w:hAnsi="Times New Roman" w:cs="Times New Roman"/>
      <w:b/>
      <w:bCs/>
      <w:i/>
      <w:iCs/>
      <w:sz w:val="26"/>
      <w:szCs w:val="26"/>
      <w:u w:val="none"/>
    </w:rPr>
  </w:style>
  <w:style w:type="character" w:customStyle="1" w:styleId="aa">
    <w:name w:val="Подпись к картинке_"/>
    <w:link w:val="ab"/>
    <w:uiPriority w:val="99"/>
    <w:locked/>
    <w:rsid w:val="00971FC1"/>
    <w:rPr>
      <w:rFonts w:ascii="Times New Roman" w:hAnsi="Times New Roman" w:cs="Times New Roman"/>
      <w:sz w:val="23"/>
      <w:szCs w:val="23"/>
      <w:shd w:val="clear" w:color="auto" w:fill="FFFFFF"/>
    </w:rPr>
  </w:style>
  <w:style w:type="character" w:customStyle="1" w:styleId="28">
    <w:name w:val="Подпись к картинке (2)_"/>
    <w:link w:val="29"/>
    <w:uiPriority w:val="99"/>
    <w:locked/>
    <w:rsid w:val="00971FC1"/>
    <w:rPr>
      <w:rFonts w:ascii="Times New Roman" w:hAnsi="Times New Roman" w:cs="Times New Roman"/>
      <w:sz w:val="27"/>
      <w:szCs w:val="27"/>
      <w:shd w:val="clear" w:color="auto" w:fill="FFFFFF"/>
    </w:rPr>
  </w:style>
  <w:style w:type="character" w:customStyle="1" w:styleId="35">
    <w:name w:val="Подпись к таблице (3)"/>
    <w:uiPriority w:val="99"/>
    <w:rsid w:val="00971FC1"/>
  </w:style>
  <w:style w:type="character" w:customStyle="1" w:styleId="43">
    <w:name w:val="Подпись к таблице (4)_"/>
    <w:link w:val="44"/>
    <w:uiPriority w:val="99"/>
    <w:locked/>
    <w:rsid w:val="00971FC1"/>
    <w:rPr>
      <w:rFonts w:ascii="Franklin Gothic Book" w:hAnsi="Franklin Gothic Book" w:cs="Franklin Gothic Book"/>
      <w:noProof/>
      <w:sz w:val="15"/>
      <w:szCs w:val="15"/>
      <w:shd w:val="clear" w:color="auto" w:fill="FFFFFF"/>
    </w:rPr>
  </w:style>
  <w:style w:type="character" w:customStyle="1" w:styleId="14pt">
    <w:name w:val="Основной текст + 14 pt"/>
    <w:uiPriority w:val="99"/>
    <w:rsid w:val="00971FC1"/>
    <w:rPr>
      <w:rFonts w:ascii="Times New Roman" w:hAnsi="Times New Roman" w:cs="Times New Roman"/>
      <w:b w:val="0"/>
      <w:i w:val="0"/>
      <w:sz w:val="28"/>
      <w:szCs w:val="28"/>
      <w:u w:val="none"/>
    </w:rPr>
  </w:style>
  <w:style w:type="character" w:customStyle="1" w:styleId="14pt2">
    <w:name w:val="Основной текст + 14 pt2"/>
    <w:uiPriority w:val="99"/>
    <w:rsid w:val="00971FC1"/>
    <w:rPr>
      <w:rFonts w:ascii="Times New Roman" w:hAnsi="Times New Roman" w:cs="Times New Roman"/>
      <w:b w:val="0"/>
      <w:i w:val="0"/>
      <w:sz w:val="28"/>
      <w:szCs w:val="28"/>
      <w:u w:val="single"/>
    </w:rPr>
  </w:style>
  <w:style w:type="character" w:customStyle="1" w:styleId="16">
    <w:name w:val="Основной текст + Полужирный1"/>
    <w:aliases w:val="Курсив11"/>
    <w:uiPriority w:val="99"/>
    <w:rsid w:val="00971FC1"/>
    <w:rPr>
      <w:rFonts w:ascii="Times New Roman" w:hAnsi="Times New Roman" w:cs="Times New Roman"/>
      <w:b/>
      <w:bCs/>
      <w:i/>
      <w:iCs/>
      <w:sz w:val="27"/>
      <w:szCs w:val="27"/>
      <w:u w:val="none"/>
    </w:rPr>
  </w:style>
  <w:style w:type="character" w:customStyle="1" w:styleId="60">
    <w:name w:val="Основной текст (6)"/>
    <w:uiPriority w:val="99"/>
    <w:rsid w:val="00971FC1"/>
    <w:rPr>
      <w:rFonts w:ascii="Times New Roman" w:hAnsi="Times New Roman" w:cs="Times New Roman"/>
      <w:b/>
      <w:bCs/>
      <w:sz w:val="23"/>
      <w:szCs w:val="23"/>
      <w:u w:val="single"/>
    </w:rPr>
  </w:style>
  <w:style w:type="character" w:customStyle="1" w:styleId="10pt">
    <w:name w:val="Основной текст + 10 pt"/>
    <w:uiPriority w:val="99"/>
    <w:rsid w:val="00971FC1"/>
    <w:rPr>
      <w:rFonts w:ascii="Times New Roman" w:hAnsi="Times New Roman" w:cs="Times New Roman"/>
      <w:b w:val="0"/>
      <w:i w:val="0"/>
      <w:noProof/>
      <w:sz w:val="20"/>
      <w:szCs w:val="20"/>
      <w:u w:val="none"/>
    </w:rPr>
  </w:style>
  <w:style w:type="character" w:customStyle="1" w:styleId="36">
    <w:name w:val="Заголовок №3_"/>
    <w:link w:val="37"/>
    <w:uiPriority w:val="99"/>
    <w:locked/>
    <w:rsid w:val="00971FC1"/>
    <w:rPr>
      <w:rFonts w:ascii="Times New Roman" w:hAnsi="Times New Roman" w:cs="Times New Roman"/>
      <w:sz w:val="28"/>
      <w:szCs w:val="28"/>
      <w:shd w:val="clear" w:color="auto" w:fill="FFFFFF"/>
    </w:rPr>
  </w:style>
  <w:style w:type="character" w:customStyle="1" w:styleId="313">
    <w:name w:val="Заголовок №3 + 13"/>
    <w:aliases w:val="5 pt15,Полужирный9,Курсив10,Основной текст + 1014,Интервал 0 pt18"/>
    <w:uiPriority w:val="99"/>
    <w:rsid w:val="00971FC1"/>
    <w:rPr>
      <w:rFonts w:ascii="Times New Roman" w:hAnsi="Times New Roman" w:cs="Times New Roman"/>
      <w:b/>
      <w:bCs/>
      <w:i/>
      <w:iCs/>
      <w:sz w:val="27"/>
      <w:szCs w:val="27"/>
      <w:u w:val="none"/>
    </w:rPr>
  </w:style>
  <w:style w:type="character" w:customStyle="1" w:styleId="10pt1">
    <w:name w:val="Основной текст + 10 pt1"/>
    <w:uiPriority w:val="99"/>
    <w:rsid w:val="00971FC1"/>
    <w:rPr>
      <w:rFonts w:ascii="Times New Roman" w:hAnsi="Times New Roman" w:cs="Times New Roman"/>
      <w:b w:val="0"/>
      <w:i w:val="0"/>
      <w:noProof/>
      <w:sz w:val="20"/>
      <w:szCs w:val="20"/>
      <w:u w:val="none"/>
    </w:rPr>
  </w:style>
  <w:style w:type="character" w:customStyle="1" w:styleId="62">
    <w:name w:val="Основной текст (6) + Не полужирный"/>
    <w:uiPriority w:val="99"/>
    <w:rsid w:val="00971FC1"/>
  </w:style>
  <w:style w:type="character" w:customStyle="1" w:styleId="12pt">
    <w:name w:val="Основной текст + 12 pt"/>
    <w:aliases w:val="Курсив9"/>
    <w:uiPriority w:val="99"/>
    <w:rsid w:val="00971FC1"/>
    <w:rPr>
      <w:rFonts w:ascii="Times New Roman" w:hAnsi="Times New Roman" w:cs="Times New Roman"/>
      <w:b w:val="0"/>
      <w:i/>
      <w:iCs/>
      <w:sz w:val="24"/>
      <w:szCs w:val="24"/>
      <w:u w:val="none"/>
    </w:rPr>
  </w:style>
  <w:style w:type="character" w:customStyle="1" w:styleId="214pt">
    <w:name w:val="Заголовок №2 + 14 pt"/>
    <w:uiPriority w:val="99"/>
    <w:rsid w:val="00971FC1"/>
    <w:rPr>
      <w:rFonts w:ascii="Times New Roman" w:hAnsi="Times New Roman" w:cs="Times New Roman"/>
      <w:sz w:val="28"/>
      <w:szCs w:val="28"/>
      <w:u w:val="none"/>
    </w:rPr>
  </w:style>
  <w:style w:type="character" w:customStyle="1" w:styleId="7">
    <w:name w:val="Основной текст (7)_"/>
    <w:link w:val="70"/>
    <w:uiPriority w:val="99"/>
    <w:locked/>
    <w:rsid w:val="00971FC1"/>
    <w:rPr>
      <w:rFonts w:ascii="Courier New" w:hAnsi="Courier New" w:cs="Courier New"/>
      <w:b/>
      <w:bCs/>
      <w:i/>
      <w:iCs/>
      <w:noProof/>
      <w:sz w:val="12"/>
      <w:szCs w:val="12"/>
      <w:shd w:val="clear" w:color="auto" w:fill="FFFFFF"/>
    </w:rPr>
  </w:style>
  <w:style w:type="character" w:customStyle="1" w:styleId="120">
    <w:name w:val="Заголовок №1 (2)_"/>
    <w:link w:val="121"/>
    <w:uiPriority w:val="99"/>
    <w:locked/>
    <w:rsid w:val="00971FC1"/>
    <w:rPr>
      <w:rFonts w:ascii="Times New Roman" w:hAnsi="Times New Roman" w:cs="Times New Roman"/>
      <w:noProof/>
      <w:sz w:val="33"/>
      <w:szCs w:val="33"/>
      <w:shd w:val="clear" w:color="auto" w:fill="FFFFFF"/>
    </w:rPr>
  </w:style>
  <w:style w:type="character" w:customStyle="1" w:styleId="12CourierNew">
    <w:name w:val="Заголовок №1 (2) + Courier New"/>
    <w:aliases w:val="33,5 pt14"/>
    <w:uiPriority w:val="99"/>
    <w:rsid w:val="00971FC1"/>
    <w:rPr>
      <w:rFonts w:ascii="Courier New" w:hAnsi="Courier New" w:cs="Courier New"/>
      <w:noProof/>
      <w:sz w:val="67"/>
      <w:szCs w:val="67"/>
      <w:u w:val="none"/>
    </w:rPr>
  </w:style>
  <w:style w:type="character" w:customStyle="1" w:styleId="80">
    <w:name w:val="Основной текст (8)_"/>
    <w:link w:val="81"/>
    <w:uiPriority w:val="99"/>
    <w:locked/>
    <w:rsid w:val="00971FC1"/>
    <w:rPr>
      <w:rFonts w:ascii="Times New Roman" w:hAnsi="Times New Roman" w:cs="Times New Roman"/>
      <w:spacing w:val="20"/>
      <w:shd w:val="clear" w:color="auto" w:fill="FFFFFF"/>
    </w:rPr>
  </w:style>
  <w:style w:type="character" w:customStyle="1" w:styleId="818pt">
    <w:name w:val="Основной текст (8) + 18 pt"/>
    <w:aliases w:val="Курсив8,Интервал -2 pt"/>
    <w:uiPriority w:val="99"/>
    <w:rsid w:val="00971FC1"/>
    <w:rPr>
      <w:rFonts w:ascii="Times New Roman" w:hAnsi="Times New Roman" w:cs="Times New Roman"/>
      <w:i/>
      <w:iCs/>
      <w:spacing w:val="-50"/>
      <w:sz w:val="36"/>
      <w:szCs w:val="36"/>
      <w:u w:val="none"/>
    </w:rPr>
  </w:style>
  <w:style w:type="character" w:customStyle="1" w:styleId="9">
    <w:name w:val="Основной текст (9)_"/>
    <w:link w:val="90"/>
    <w:uiPriority w:val="99"/>
    <w:locked/>
    <w:rsid w:val="00971FC1"/>
    <w:rPr>
      <w:rFonts w:ascii="Book Antiqua" w:hAnsi="Book Antiqua" w:cs="Book Antiqua"/>
      <w:b/>
      <w:bCs/>
      <w:noProof/>
      <w:sz w:val="25"/>
      <w:szCs w:val="25"/>
      <w:shd w:val="clear" w:color="auto" w:fill="FFFFFF"/>
    </w:rPr>
  </w:style>
  <w:style w:type="character" w:customStyle="1" w:styleId="91">
    <w:name w:val="Основной текст (9) + Малые прописные"/>
    <w:uiPriority w:val="99"/>
    <w:rsid w:val="00971FC1"/>
    <w:rPr>
      <w:rFonts w:ascii="Book Antiqua" w:hAnsi="Book Antiqua" w:cs="Book Antiqua"/>
      <w:b/>
      <w:bCs/>
      <w:smallCaps/>
      <w:noProof/>
      <w:sz w:val="25"/>
      <w:szCs w:val="25"/>
      <w:u w:val="none"/>
    </w:rPr>
  </w:style>
  <w:style w:type="character" w:customStyle="1" w:styleId="82">
    <w:name w:val="Основной текст (8) + Малые прописные"/>
    <w:uiPriority w:val="99"/>
    <w:rsid w:val="00971FC1"/>
    <w:rPr>
      <w:rFonts w:ascii="Times New Roman" w:hAnsi="Times New Roman" w:cs="Times New Roman"/>
      <w:smallCaps/>
      <w:spacing w:val="20"/>
      <w:u w:val="none"/>
    </w:rPr>
  </w:style>
  <w:style w:type="character" w:customStyle="1" w:styleId="810">
    <w:name w:val="Основной текст (8) + Малые прописные1"/>
    <w:aliases w:val="Интервал -1 pt2"/>
    <w:uiPriority w:val="99"/>
    <w:rsid w:val="00971FC1"/>
    <w:rPr>
      <w:rFonts w:ascii="Times New Roman" w:hAnsi="Times New Roman" w:cs="Times New Roman"/>
      <w:smallCaps/>
      <w:spacing w:val="-20"/>
      <w:u w:val="none"/>
    </w:rPr>
  </w:style>
  <w:style w:type="character" w:customStyle="1" w:styleId="12pt1">
    <w:name w:val="Основной текст + 12 pt1"/>
    <w:aliases w:val="Интервал -1 pt1"/>
    <w:uiPriority w:val="99"/>
    <w:rsid w:val="00971FC1"/>
    <w:rPr>
      <w:rFonts w:ascii="Times New Roman" w:hAnsi="Times New Roman" w:cs="Times New Roman"/>
      <w:b w:val="0"/>
      <w:i w:val="0"/>
      <w:spacing w:val="-20"/>
      <w:sz w:val="24"/>
      <w:szCs w:val="24"/>
      <w:u w:val="none"/>
    </w:rPr>
  </w:style>
  <w:style w:type="character" w:customStyle="1" w:styleId="14pt1">
    <w:name w:val="Основной текст + 14 pt1"/>
    <w:aliases w:val="Интервал 1 pt"/>
    <w:uiPriority w:val="99"/>
    <w:rsid w:val="00971FC1"/>
    <w:rPr>
      <w:rFonts w:ascii="Times New Roman" w:hAnsi="Times New Roman" w:cs="Times New Roman"/>
      <w:b w:val="0"/>
      <w:i w:val="0"/>
      <w:spacing w:val="30"/>
      <w:sz w:val="28"/>
      <w:szCs w:val="28"/>
      <w:u w:val="single"/>
    </w:rPr>
  </w:style>
  <w:style w:type="character" w:customStyle="1" w:styleId="5Exact">
    <w:name w:val="Основной текст (5) Exact"/>
    <w:uiPriority w:val="99"/>
    <w:rsid w:val="00971FC1"/>
    <w:rPr>
      <w:rFonts w:ascii="Times New Roman" w:hAnsi="Times New Roman" w:cs="Times New Roman"/>
      <w:spacing w:val="2"/>
      <w:sz w:val="21"/>
      <w:szCs w:val="21"/>
      <w:u w:val="none"/>
    </w:rPr>
  </w:style>
  <w:style w:type="character" w:customStyle="1" w:styleId="5Exact1">
    <w:name w:val="Основной текст (5) Exact1"/>
    <w:uiPriority w:val="99"/>
    <w:rsid w:val="00971FC1"/>
    <w:rPr>
      <w:rFonts w:ascii="Times New Roman" w:hAnsi="Times New Roman" w:cs="Times New Roman"/>
      <w:spacing w:val="2"/>
      <w:sz w:val="21"/>
      <w:szCs w:val="21"/>
      <w:u w:val="none"/>
    </w:rPr>
  </w:style>
  <w:style w:type="character" w:customStyle="1" w:styleId="1111">
    <w:name w:val="Основной текст + 1111"/>
    <w:aliases w:val="5 pt13"/>
    <w:uiPriority w:val="99"/>
    <w:rsid w:val="00971FC1"/>
    <w:rPr>
      <w:rFonts w:ascii="Times New Roman" w:hAnsi="Times New Roman" w:cs="Times New Roman"/>
      <w:b w:val="0"/>
      <w:i w:val="0"/>
      <w:sz w:val="23"/>
      <w:szCs w:val="23"/>
      <w:u w:val="none"/>
    </w:rPr>
  </w:style>
  <w:style w:type="character" w:customStyle="1" w:styleId="1110">
    <w:name w:val="Основной текст + 1110"/>
    <w:aliases w:val="5 pt12"/>
    <w:uiPriority w:val="99"/>
    <w:rsid w:val="00971FC1"/>
    <w:rPr>
      <w:rFonts w:ascii="Times New Roman" w:hAnsi="Times New Roman" w:cs="Times New Roman"/>
      <w:b w:val="0"/>
      <w:i w:val="0"/>
      <w:sz w:val="23"/>
      <w:szCs w:val="23"/>
      <w:u w:val="none"/>
    </w:rPr>
  </w:style>
  <w:style w:type="character" w:customStyle="1" w:styleId="119">
    <w:name w:val="Основной текст + 119"/>
    <w:aliases w:val="5 pt11"/>
    <w:uiPriority w:val="99"/>
    <w:rsid w:val="00971FC1"/>
    <w:rPr>
      <w:rFonts w:ascii="Times New Roman" w:hAnsi="Times New Roman" w:cs="Times New Roman"/>
      <w:b w:val="0"/>
      <w:i w:val="0"/>
      <w:sz w:val="23"/>
      <w:szCs w:val="23"/>
      <w:u w:val="none"/>
    </w:rPr>
  </w:style>
  <w:style w:type="character" w:customStyle="1" w:styleId="50">
    <w:name w:val="Основной текст (5)"/>
    <w:uiPriority w:val="99"/>
    <w:rsid w:val="00971FC1"/>
  </w:style>
  <w:style w:type="character" w:customStyle="1" w:styleId="620">
    <w:name w:val="Основной текст (6)2"/>
    <w:uiPriority w:val="99"/>
    <w:rsid w:val="00971FC1"/>
  </w:style>
  <w:style w:type="character" w:customStyle="1" w:styleId="118">
    <w:name w:val="Основной текст + 118"/>
    <w:aliases w:val="5 pt10,Полужирный8"/>
    <w:uiPriority w:val="99"/>
    <w:rsid w:val="00971FC1"/>
    <w:rPr>
      <w:rFonts w:ascii="Times New Roman" w:hAnsi="Times New Roman" w:cs="Times New Roman"/>
      <w:b/>
      <w:bCs/>
      <w:i w:val="0"/>
      <w:sz w:val="23"/>
      <w:szCs w:val="23"/>
      <w:u w:val="none"/>
    </w:rPr>
  </w:style>
  <w:style w:type="character" w:customStyle="1" w:styleId="117">
    <w:name w:val="Основной текст + 117"/>
    <w:aliases w:val="5 pt9,Полужирный7,Курсив7"/>
    <w:uiPriority w:val="99"/>
    <w:rsid w:val="00971FC1"/>
    <w:rPr>
      <w:rFonts w:ascii="Times New Roman" w:hAnsi="Times New Roman" w:cs="Times New Roman"/>
      <w:b/>
      <w:bCs/>
      <w:i/>
      <w:iCs/>
      <w:sz w:val="23"/>
      <w:szCs w:val="23"/>
      <w:u w:val="none"/>
    </w:rPr>
  </w:style>
  <w:style w:type="character" w:customStyle="1" w:styleId="116">
    <w:name w:val="Основной текст + 116"/>
    <w:aliases w:val="5 pt8,Полужирный6"/>
    <w:uiPriority w:val="99"/>
    <w:rsid w:val="00971FC1"/>
    <w:rPr>
      <w:rFonts w:ascii="Times New Roman" w:hAnsi="Times New Roman" w:cs="Times New Roman"/>
      <w:b/>
      <w:bCs/>
      <w:i w:val="0"/>
      <w:sz w:val="23"/>
      <w:szCs w:val="23"/>
      <w:u w:val="none"/>
    </w:rPr>
  </w:style>
  <w:style w:type="character" w:customStyle="1" w:styleId="11pt">
    <w:name w:val="Основной текст + 11 pt"/>
    <w:aliases w:val="Полужирный5,Курсив6"/>
    <w:uiPriority w:val="99"/>
    <w:rsid w:val="00971FC1"/>
    <w:rPr>
      <w:rFonts w:ascii="Times New Roman" w:hAnsi="Times New Roman" w:cs="Times New Roman"/>
      <w:b/>
      <w:bCs/>
      <w:i/>
      <w:iCs/>
      <w:sz w:val="22"/>
      <w:szCs w:val="22"/>
      <w:u w:val="none"/>
    </w:rPr>
  </w:style>
  <w:style w:type="character" w:customStyle="1" w:styleId="115">
    <w:name w:val="Основной текст + 115"/>
    <w:aliases w:val="5 pt7,Полужирный4,Курсив5"/>
    <w:uiPriority w:val="99"/>
    <w:rsid w:val="00971FC1"/>
    <w:rPr>
      <w:rFonts w:ascii="Times New Roman" w:hAnsi="Times New Roman" w:cs="Times New Roman"/>
      <w:b/>
      <w:bCs/>
      <w:i/>
      <w:iCs/>
      <w:sz w:val="23"/>
      <w:szCs w:val="23"/>
      <w:u w:val="none"/>
    </w:rPr>
  </w:style>
  <w:style w:type="character" w:customStyle="1" w:styleId="114">
    <w:name w:val="Основной текст + 114"/>
    <w:aliases w:val="5 pt6,Курсив4"/>
    <w:uiPriority w:val="99"/>
    <w:rsid w:val="00971FC1"/>
    <w:rPr>
      <w:rFonts w:ascii="Times New Roman" w:hAnsi="Times New Roman" w:cs="Times New Roman"/>
      <w:b w:val="0"/>
      <w:i/>
      <w:iCs/>
      <w:sz w:val="23"/>
      <w:szCs w:val="23"/>
      <w:u w:val="none"/>
    </w:rPr>
  </w:style>
  <w:style w:type="character" w:customStyle="1" w:styleId="63">
    <w:name w:val="Основной текст + 6"/>
    <w:aliases w:val="5 pt5"/>
    <w:uiPriority w:val="99"/>
    <w:rsid w:val="00971FC1"/>
    <w:rPr>
      <w:rFonts w:ascii="Times New Roman" w:hAnsi="Times New Roman" w:cs="Times New Roman"/>
      <w:b w:val="0"/>
      <w:i w:val="0"/>
      <w:sz w:val="13"/>
      <w:szCs w:val="13"/>
      <w:u w:val="none"/>
    </w:rPr>
  </w:style>
  <w:style w:type="character" w:customStyle="1" w:styleId="2Exact">
    <w:name w:val="Подпись к таблице (2) Exact"/>
    <w:uiPriority w:val="99"/>
    <w:rsid w:val="00971FC1"/>
    <w:rPr>
      <w:rFonts w:ascii="Times New Roman" w:hAnsi="Times New Roman" w:cs="Times New Roman"/>
      <w:spacing w:val="2"/>
      <w:sz w:val="21"/>
      <w:szCs w:val="21"/>
      <w:u w:val="none"/>
    </w:rPr>
  </w:style>
  <w:style w:type="character" w:customStyle="1" w:styleId="20ptExact">
    <w:name w:val="Подпись к таблице (2) + Интервал 0 pt Exact"/>
    <w:uiPriority w:val="99"/>
    <w:rsid w:val="00971FC1"/>
    <w:rPr>
      <w:rFonts w:ascii="Times New Roman" w:hAnsi="Times New Roman" w:cs="Times New Roman"/>
      <w:spacing w:val="3"/>
      <w:sz w:val="21"/>
      <w:szCs w:val="21"/>
      <w:u w:val="none"/>
    </w:rPr>
  </w:style>
  <w:style w:type="character" w:customStyle="1" w:styleId="50ptExact">
    <w:name w:val="Основной текст (5) + Интервал 0 pt Exact"/>
    <w:uiPriority w:val="99"/>
    <w:rsid w:val="00971FC1"/>
    <w:rPr>
      <w:rFonts w:ascii="Times New Roman" w:hAnsi="Times New Roman" w:cs="Times New Roman"/>
      <w:spacing w:val="3"/>
      <w:sz w:val="21"/>
      <w:szCs w:val="21"/>
      <w:u w:val="none"/>
    </w:rPr>
  </w:style>
  <w:style w:type="character" w:customStyle="1" w:styleId="113">
    <w:name w:val="Основной текст + 113"/>
    <w:aliases w:val="5 pt4,Полужирный3"/>
    <w:uiPriority w:val="99"/>
    <w:rsid w:val="00971FC1"/>
    <w:rPr>
      <w:rFonts w:ascii="Times New Roman" w:hAnsi="Times New Roman" w:cs="Times New Roman"/>
      <w:b/>
      <w:bCs/>
      <w:i w:val="0"/>
      <w:sz w:val="23"/>
      <w:szCs w:val="23"/>
      <w:u w:val="none"/>
    </w:rPr>
  </w:style>
  <w:style w:type="character" w:customStyle="1" w:styleId="11pt1">
    <w:name w:val="Основной текст + 11 pt1"/>
    <w:aliases w:val="Полужирный2,Курсив3"/>
    <w:uiPriority w:val="99"/>
    <w:rsid w:val="00971FC1"/>
    <w:rPr>
      <w:rFonts w:ascii="Times New Roman" w:hAnsi="Times New Roman" w:cs="Times New Roman"/>
      <w:b/>
      <w:bCs/>
      <w:i/>
      <w:iCs/>
      <w:sz w:val="22"/>
      <w:szCs w:val="22"/>
      <w:u w:val="none"/>
    </w:rPr>
  </w:style>
  <w:style w:type="character" w:customStyle="1" w:styleId="38">
    <w:name w:val="Подпись к таблице3"/>
    <w:uiPriority w:val="99"/>
    <w:rsid w:val="00971FC1"/>
  </w:style>
  <w:style w:type="character" w:customStyle="1" w:styleId="2a">
    <w:name w:val="Подпись к таблице2"/>
    <w:uiPriority w:val="99"/>
    <w:rsid w:val="00971FC1"/>
    <w:rPr>
      <w:rFonts w:ascii="Times New Roman" w:hAnsi="Times New Roman" w:cs="Times New Roman"/>
      <w:b/>
      <w:bCs/>
      <w:sz w:val="23"/>
      <w:szCs w:val="23"/>
      <w:u w:val="single"/>
    </w:rPr>
  </w:style>
  <w:style w:type="character" w:customStyle="1" w:styleId="112">
    <w:name w:val="Основной текст + 112"/>
    <w:aliases w:val="5 pt3,Полужирный1,Курсив2"/>
    <w:uiPriority w:val="99"/>
    <w:rsid w:val="00971FC1"/>
    <w:rPr>
      <w:rFonts w:ascii="Times New Roman" w:hAnsi="Times New Roman" w:cs="Times New Roman"/>
      <w:b/>
      <w:bCs/>
      <w:i/>
      <w:iCs/>
      <w:noProof/>
      <w:sz w:val="23"/>
      <w:szCs w:val="23"/>
      <w:u w:val="none"/>
    </w:rPr>
  </w:style>
  <w:style w:type="character" w:customStyle="1" w:styleId="111">
    <w:name w:val="Основной текст + 111"/>
    <w:aliases w:val="5 pt2"/>
    <w:uiPriority w:val="99"/>
    <w:rsid w:val="00971FC1"/>
    <w:rPr>
      <w:rFonts w:ascii="Times New Roman" w:hAnsi="Times New Roman" w:cs="Times New Roman"/>
      <w:b w:val="0"/>
      <w:i w:val="0"/>
      <w:sz w:val="23"/>
      <w:szCs w:val="23"/>
      <w:u w:val="none"/>
    </w:rPr>
  </w:style>
  <w:style w:type="character" w:customStyle="1" w:styleId="53">
    <w:name w:val="Основной текст (5)3"/>
    <w:uiPriority w:val="99"/>
    <w:rsid w:val="00971FC1"/>
  </w:style>
  <w:style w:type="character" w:customStyle="1" w:styleId="220">
    <w:name w:val="Заголовок №2 (2)_"/>
    <w:link w:val="221"/>
    <w:uiPriority w:val="99"/>
    <w:locked/>
    <w:rsid w:val="00971FC1"/>
    <w:rPr>
      <w:rFonts w:ascii="Times New Roman" w:hAnsi="Times New Roman" w:cs="Times New Roman"/>
      <w:b/>
      <w:bCs/>
      <w:sz w:val="27"/>
      <w:szCs w:val="27"/>
      <w:shd w:val="clear" w:color="auto" w:fill="FFFFFF"/>
    </w:rPr>
  </w:style>
  <w:style w:type="character" w:customStyle="1" w:styleId="320">
    <w:name w:val="Заголовок №3 (2)_"/>
    <w:link w:val="321"/>
    <w:uiPriority w:val="99"/>
    <w:locked/>
    <w:rsid w:val="00971FC1"/>
    <w:rPr>
      <w:rFonts w:ascii="Times New Roman" w:hAnsi="Times New Roman" w:cs="Times New Roman"/>
      <w:b/>
      <w:bCs/>
      <w:sz w:val="27"/>
      <w:szCs w:val="27"/>
      <w:shd w:val="clear" w:color="auto" w:fill="FFFFFF"/>
    </w:rPr>
  </w:style>
  <w:style w:type="character" w:customStyle="1" w:styleId="3131">
    <w:name w:val="Заголовок №3 + 131"/>
    <w:aliases w:val="5 pt1"/>
    <w:uiPriority w:val="99"/>
    <w:rsid w:val="00971FC1"/>
    <w:rPr>
      <w:rFonts w:ascii="Times New Roman" w:hAnsi="Times New Roman" w:cs="Times New Roman"/>
      <w:sz w:val="27"/>
      <w:szCs w:val="27"/>
      <w:u w:val="none"/>
    </w:rPr>
  </w:style>
  <w:style w:type="character" w:customStyle="1" w:styleId="52">
    <w:name w:val="Основной текст (5)2"/>
    <w:uiPriority w:val="99"/>
    <w:rsid w:val="00971FC1"/>
    <w:rPr>
      <w:rFonts w:ascii="Times New Roman" w:hAnsi="Times New Roman" w:cs="Times New Roman"/>
      <w:sz w:val="23"/>
      <w:szCs w:val="23"/>
      <w:u w:val="single"/>
    </w:rPr>
  </w:style>
  <w:style w:type="character" w:customStyle="1" w:styleId="6Exact">
    <w:name w:val="Основной текст (6) Exact"/>
    <w:uiPriority w:val="99"/>
    <w:rsid w:val="00971FC1"/>
    <w:rPr>
      <w:rFonts w:ascii="Times New Roman" w:hAnsi="Times New Roman" w:cs="Times New Roman"/>
      <w:b/>
      <w:bCs/>
      <w:spacing w:val="2"/>
      <w:sz w:val="21"/>
      <w:szCs w:val="21"/>
      <w:u w:val="none"/>
    </w:rPr>
  </w:style>
  <w:style w:type="character" w:customStyle="1" w:styleId="45">
    <w:name w:val="Заголовок №4_"/>
    <w:link w:val="46"/>
    <w:uiPriority w:val="99"/>
    <w:locked/>
    <w:rsid w:val="00971FC1"/>
    <w:rPr>
      <w:rFonts w:ascii="Times New Roman" w:hAnsi="Times New Roman" w:cs="Times New Roman"/>
      <w:b/>
      <w:bCs/>
      <w:sz w:val="23"/>
      <w:szCs w:val="23"/>
      <w:shd w:val="clear" w:color="auto" w:fill="FFFFFF"/>
    </w:rPr>
  </w:style>
  <w:style w:type="character" w:customStyle="1" w:styleId="54">
    <w:name w:val="Основной текст (5) + Полужирный"/>
    <w:aliases w:val="Курсив1"/>
    <w:uiPriority w:val="99"/>
    <w:rsid w:val="00971FC1"/>
    <w:rPr>
      <w:rFonts w:ascii="Times New Roman" w:hAnsi="Times New Roman" w:cs="Times New Roman"/>
      <w:b/>
      <w:bCs/>
      <w:i/>
      <w:iCs/>
      <w:sz w:val="23"/>
      <w:szCs w:val="23"/>
      <w:u w:val="none"/>
    </w:rPr>
  </w:style>
  <w:style w:type="paragraph" w:customStyle="1" w:styleId="22">
    <w:name w:val="Основной текст (2)"/>
    <w:basedOn w:val="a"/>
    <w:link w:val="21"/>
    <w:uiPriority w:val="99"/>
    <w:rsid w:val="00971FC1"/>
    <w:pPr>
      <w:shd w:val="clear" w:color="auto" w:fill="FFFFFF"/>
      <w:spacing w:before="5160" w:after="4500" w:line="494" w:lineRule="exact"/>
      <w:jc w:val="center"/>
    </w:pPr>
    <w:rPr>
      <w:rFonts w:ascii="Times New Roman" w:eastAsiaTheme="minorHAnsi" w:hAnsi="Times New Roman" w:cs="Times New Roman"/>
      <w:b/>
      <w:bCs/>
      <w:color w:val="auto"/>
      <w:sz w:val="35"/>
      <w:szCs w:val="35"/>
      <w:lang w:eastAsia="en-US"/>
    </w:rPr>
  </w:style>
  <w:style w:type="paragraph" w:styleId="12">
    <w:name w:val="toc 1"/>
    <w:basedOn w:val="a"/>
    <w:next w:val="a"/>
    <w:link w:val="11"/>
    <w:autoRedefine/>
    <w:uiPriority w:val="99"/>
    <w:semiHidden/>
    <w:rsid w:val="008805C6"/>
    <w:pPr>
      <w:spacing w:after="126"/>
      <w:ind w:left="20"/>
    </w:pPr>
    <w:rPr>
      <w:rFonts w:ascii="Times New Roman" w:eastAsiaTheme="minorHAnsi" w:hAnsi="Times New Roman" w:cs="Times New Roman"/>
      <w:b/>
      <w:sz w:val="28"/>
      <w:szCs w:val="28"/>
      <w:lang w:eastAsia="en-US"/>
    </w:rPr>
  </w:style>
  <w:style w:type="paragraph" w:customStyle="1" w:styleId="32">
    <w:name w:val="Основной текст (3)"/>
    <w:basedOn w:val="a"/>
    <w:link w:val="31"/>
    <w:uiPriority w:val="99"/>
    <w:rsid w:val="00971FC1"/>
    <w:pPr>
      <w:shd w:val="clear" w:color="auto" w:fill="FFFFFF"/>
      <w:spacing w:line="322" w:lineRule="exact"/>
      <w:ind w:firstLine="460"/>
      <w:jc w:val="both"/>
    </w:pPr>
    <w:rPr>
      <w:rFonts w:ascii="Times New Roman" w:eastAsiaTheme="minorHAnsi" w:hAnsi="Times New Roman" w:cs="Times New Roman"/>
      <w:b/>
      <w:bCs/>
      <w:i/>
      <w:iCs/>
      <w:color w:val="auto"/>
      <w:sz w:val="27"/>
      <w:szCs w:val="27"/>
      <w:lang w:eastAsia="en-US"/>
    </w:rPr>
  </w:style>
  <w:style w:type="paragraph" w:customStyle="1" w:styleId="42">
    <w:name w:val="Основной текст (4)"/>
    <w:basedOn w:val="a"/>
    <w:link w:val="41"/>
    <w:uiPriority w:val="99"/>
    <w:rsid w:val="00971FC1"/>
    <w:pPr>
      <w:shd w:val="clear" w:color="auto" w:fill="FFFFFF"/>
      <w:spacing w:line="240" w:lineRule="atLeast"/>
    </w:pPr>
    <w:rPr>
      <w:rFonts w:ascii="Times New Roman" w:eastAsiaTheme="minorHAnsi" w:hAnsi="Times New Roman" w:cs="Times New Roman"/>
      <w:color w:val="auto"/>
      <w:spacing w:val="1000"/>
      <w:sz w:val="17"/>
      <w:szCs w:val="17"/>
      <w:lang w:eastAsia="en-US"/>
    </w:rPr>
  </w:style>
  <w:style w:type="paragraph" w:customStyle="1" w:styleId="24">
    <w:name w:val="Подпись к таблице (2)"/>
    <w:basedOn w:val="a"/>
    <w:link w:val="23"/>
    <w:uiPriority w:val="99"/>
    <w:rsid w:val="00971FC1"/>
    <w:pPr>
      <w:shd w:val="clear" w:color="auto" w:fill="FFFFFF"/>
      <w:spacing w:line="331" w:lineRule="exact"/>
    </w:pPr>
    <w:rPr>
      <w:rFonts w:ascii="Times New Roman" w:eastAsiaTheme="minorHAnsi" w:hAnsi="Times New Roman" w:cs="Times New Roman"/>
      <w:color w:val="auto"/>
      <w:sz w:val="23"/>
      <w:szCs w:val="23"/>
      <w:lang w:eastAsia="en-US"/>
    </w:rPr>
  </w:style>
  <w:style w:type="paragraph" w:customStyle="1" w:styleId="13">
    <w:name w:val="Подпись к таблице1"/>
    <w:basedOn w:val="a"/>
    <w:link w:val="a8"/>
    <w:uiPriority w:val="99"/>
    <w:rsid w:val="00971FC1"/>
    <w:pPr>
      <w:shd w:val="clear" w:color="auto" w:fill="FFFFFF"/>
      <w:spacing w:line="331" w:lineRule="exact"/>
      <w:ind w:hanging="300"/>
      <w:jc w:val="center"/>
    </w:pPr>
    <w:rPr>
      <w:rFonts w:ascii="Times New Roman" w:eastAsiaTheme="minorHAnsi" w:hAnsi="Times New Roman" w:cs="Times New Roman"/>
      <w:b/>
      <w:bCs/>
      <w:color w:val="auto"/>
      <w:sz w:val="23"/>
      <w:szCs w:val="23"/>
      <w:lang w:eastAsia="en-US"/>
    </w:rPr>
  </w:style>
  <w:style w:type="paragraph" w:customStyle="1" w:styleId="51">
    <w:name w:val="Основной текст (5)1"/>
    <w:basedOn w:val="a"/>
    <w:link w:val="5"/>
    <w:uiPriority w:val="99"/>
    <w:rsid w:val="00971FC1"/>
    <w:pPr>
      <w:shd w:val="clear" w:color="auto" w:fill="FFFFFF"/>
      <w:spacing w:after="120" w:line="240" w:lineRule="atLeast"/>
      <w:jc w:val="right"/>
    </w:pPr>
    <w:rPr>
      <w:rFonts w:ascii="Times New Roman" w:eastAsiaTheme="minorHAnsi" w:hAnsi="Times New Roman" w:cs="Times New Roman"/>
      <w:color w:val="auto"/>
      <w:sz w:val="23"/>
      <w:szCs w:val="23"/>
      <w:lang w:eastAsia="en-US"/>
    </w:rPr>
  </w:style>
  <w:style w:type="paragraph" w:customStyle="1" w:styleId="61">
    <w:name w:val="Основной текст (6)1"/>
    <w:basedOn w:val="a"/>
    <w:link w:val="6"/>
    <w:uiPriority w:val="99"/>
    <w:rsid w:val="00971FC1"/>
    <w:pPr>
      <w:shd w:val="clear" w:color="auto" w:fill="FFFFFF"/>
      <w:spacing w:before="120" w:after="120" w:line="240" w:lineRule="atLeast"/>
      <w:jc w:val="center"/>
    </w:pPr>
    <w:rPr>
      <w:rFonts w:ascii="Times New Roman" w:eastAsiaTheme="minorHAnsi" w:hAnsi="Times New Roman" w:cs="Times New Roman"/>
      <w:b/>
      <w:bCs/>
      <w:color w:val="auto"/>
      <w:sz w:val="23"/>
      <w:szCs w:val="23"/>
      <w:lang w:eastAsia="en-US"/>
    </w:rPr>
  </w:style>
  <w:style w:type="paragraph" w:customStyle="1" w:styleId="26">
    <w:name w:val="Заголовок №2"/>
    <w:basedOn w:val="a"/>
    <w:link w:val="25"/>
    <w:uiPriority w:val="99"/>
    <w:rsid w:val="00971FC1"/>
    <w:pPr>
      <w:shd w:val="clear" w:color="auto" w:fill="FFFFFF"/>
      <w:spacing w:before="300" w:after="300" w:line="389" w:lineRule="exact"/>
      <w:jc w:val="center"/>
      <w:outlineLvl w:val="1"/>
    </w:pPr>
    <w:rPr>
      <w:rFonts w:ascii="Times New Roman" w:eastAsiaTheme="minorHAnsi" w:hAnsi="Times New Roman" w:cs="Times New Roman"/>
      <w:color w:val="auto"/>
      <w:sz w:val="27"/>
      <w:szCs w:val="27"/>
      <w:lang w:eastAsia="en-US"/>
    </w:rPr>
  </w:style>
  <w:style w:type="paragraph" w:customStyle="1" w:styleId="310">
    <w:name w:val="Подпись к таблице (3)1"/>
    <w:basedOn w:val="a"/>
    <w:link w:val="34"/>
    <w:uiPriority w:val="99"/>
    <w:rsid w:val="00971FC1"/>
    <w:pPr>
      <w:shd w:val="clear" w:color="auto" w:fill="FFFFFF"/>
      <w:spacing w:line="384" w:lineRule="exact"/>
      <w:jc w:val="both"/>
    </w:pPr>
    <w:rPr>
      <w:rFonts w:ascii="Times New Roman" w:eastAsiaTheme="minorHAnsi" w:hAnsi="Times New Roman" w:cs="Times New Roman"/>
      <w:color w:val="auto"/>
      <w:sz w:val="27"/>
      <w:szCs w:val="27"/>
      <w:lang w:eastAsia="en-US"/>
    </w:rPr>
  </w:style>
  <w:style w:type="paragraph" w:customStyle="1" w:styleId="15">
    <w:name w:val="Заголовок №1"/>
    <w:basedOn w:val="a"/>
    <w:link w:val="14"/>
    <w:uiPriority w:val="99"/>
    <w:rsid w:val="00971FC1"/>
    <w:pPr>
      <w:shd w:val="clear" w:color="auto" w:fill="FFFFFF"/>
      <w:spacing w:after="360" w:line="384" w:lineRule="exact"/>
      <w:jc w:val="center"/>
      <w:outlineLvl w:val="0"/>
    </w:pPr>
    <w:rPr>
      <w:rFonts w:ascii="Times New Roman" w:eastAsiaTheme="minorHAnsi" w:hAnsi="Times New Roman" w:cs="Times New Roman"/>
      <w:color w:val="auto"/>
      <w:sz w:val="27"/>
      <w:szCs w:val="27"/>
      <w:lang w:eastAsia="en-US"/>
    </w:rPr>
  </w:style>
  <w:style w:type="paragraph" w:customStyle="1" w:styleId="ab">
    <w:name w:val="Подпись к картинке"/>
    <w:basedOn w:val="a"/>
    <w:link w:val="aa"/>
    <w:uiPriority w:val="99"/>
    <w:rsid w:val="00971FC1"/>
    <w:pPr>
      <w:shd w:val="clear" w:color="auto" w:fill="FFFFFF"/>
      <w:spacing w:line="374" w:lineRule="exact"/>
    </w:pPr>
    <w:rPr>
      <w:rFonts w:ascii="Times New Roman" w:eastAsiaTheme="minorHAnsi" w:hAnsi="Times New Roman" w:cs="Times New Roman"/>
      <w:color w:val="auto"/>
      <w:sz w:val="23"/>
      <w:szCs w:val="23"/>
      <w:lang w:eastAsia="en-US"/>
    </w:rPr>
  </w:style>
  <w:style w:type="paragraph" w:customStyle="1" w:styleId="29">
    <w:name w:val="Подпись к картинке (2)"/>
    <w:basedOn w:val="a"/>
    <w:link w:val="28"/>
    <w:uiPriority w:val="99"/>
    <w:rsid w:val="00971FC1"/>
    <w:pPr>
      <w:shd w:val="clear" w:color="auto" w:fill="FFFFFF"/>
      <w:spacing w:line="374" w:lineRule="exact"/>
      <w:ind w:firstLine="460"/>
    </w:pPr>
    <w:rPr>
      <w:rFonts w:ascii="Times New Roman" w:eastAsiaTheme="minorHAnsi" w:hAnsi="Times New Roman" w:cs="Times New Roman"/>
      <w:color w:val="auto"/>
      <w:sz w:val="27"/>
      <w:szCs w:val="27"/>
      <w:lang w:eastAsia="en-US"/>
    </w:rPr>
  </w:style>
  <w:style w:type="paragraph" w:customStyle="1" w:styleId="44">
    <w:name w:val="Подпись к таблице (4)"/>
    <w:basedOn w:val="a"/>
    <w:link w:val="43"/>
    <w:uiPriority w:val="99"/>
    <w:rsid w:val="00971FC1"/>
    <w:pPr>
      <w:shd w:val="clear" w:color="auto" w:fill="FFFFFF"/>
      <w:spacing w:line="240" w:lineRule="atLeast"/>
    </w:pPr>
    <w:rPr>
      <w:rFonts w:ascii="Franklin Gothic Book" w:eastAsiaTheme="minorHAnsi" w:hAnsi="Franklin Gothic Book" w:cs="Franklin Gothic Book"/>
      <w:noProof/>
      <w:color w:val="auto"/>
      <w:sz w:val="15"/>
      <w:szCs w:val="15"/>
      <w:lang w:eastAsia="en-US"/>
    </w:rPr>
  </w:style>
  <w:style w:type="paragraph" w:customStyle="1" w:styleId="37">
    <w:name w:val="Заголовок №3"/>
    <w:basedOn w:val="a"/>
    <w:link w:val="36"/>
    <w:uiPriority w:val="99"/>
    <w:rsid w:val="00971FC1"/>
    <w:pPr>
      <w:shd w:val="clear" w:color="auto" w:fill="FFFFFF"/>
      <w:spacing w:after="120" w:line="384" w:lineRule="exact"/>
      <w:jc w:val="center"/>
      <w:outlineLvl w:val="2"/>
    </w:pPr>
    <w:rPr>
      <w:rFonts w:ascii="Times New Roman" w:eastAsiaTheme="minorHAnsi" w:hAnsi="Times New Roman" w:cs="Times New Roman"/>
      <w:color w:val="auto"/>
      <w:sz w:val="28"/>
      <w:szCs w:val="28"/>
      <w:lang w:eastAsia="en-US"/>
    </w:rPr>
  </w:style>
  <w:style w:type="paragraph" w:customStyle="1" w:styleId="70">
    <w:name w:val="Основной текст (7)"/>
    <w:basedOn w:val="a"/>
    <w:link w:val="7"/>
    <w:uiPriority w:val="99"/>
    <w:rsid w:val="00971FC1"/>
    <w:pPr>
      <w:shd w:val="clear" w:color="auto" w:fill="FFFFFF"/>
      <w:spacing w:line="240" w:lineRule="atLeast"/>
    </w:pPr>
    <w:rPr>
      <w:rFonts w:eastAsiaTheme="minorHAnsi"/>
      <w:b/>
      <w:bCs/>
      <w:i/>
      <w:iCs/>
      <w:noProof/>
      <w:color w:val="auto"/>
      <w:sz w:val="12"/>
      <w:szCs w:val="12"/>
      <w:lang w:eastAsia="en-US"/>
    </w:rPr>
  </w:style>
  <w:style w:type="paragraph" w:customStyle="1" w:styleId="121">
    <w:name w:val="Заголовок №1 (2)"/>
    <w:basedOn w:val="a"/>
    <w:link w:val="120"/>
    <w:uiPriority w:val="99"/>
    <w:rsid w:val="00971FC1"/>
    <w:pPr>
      <w:shd w:val="clear" w:color="auto" w:fill="FFFFFF"/>
      <w:spacing w:after="180" w:line="240" w:lineRule="atLeast"/>
      <w:jc w:val="center"/>
      <w:outlineLvl w:val="0"/>
    </w:pPr>
    <w:rPr>
      <w:rFonts w:ascii="Times New Roman" w:eastAsiaTheme="minorHAnsi" w:hAnsi="Times New Roman" w:cs="Times New Roman"/>
      <w:noProof/>
      <w:color w:val="auto"/>
      <w:sz w:val="33"/>
      <w:szCs w:val="33"/>
      <w:lang w:eastAsia="en-US"/>
    </w:rPr>
  </w:style>
  <w:style w:type="paragraph" w:customStyle="1" w:styleId="81">
    <w:name w:val="Основной текст (8)"/>
    <w:basedOn w:val="a"/>
    <w:link w:val="80"/>
    <w:uiPriority w:val="99"/>
    <w:rsid w:val="00971FC1"/>
    <w:pPr>
      <w:shd w:val="clear" w:color="auto" w:fill="FFFFFF"/>
      <w:spacing w:line="384" w:lineRule="exact"/>
    </w:pPr>
    <w:rPr>
      <w:rFonts w:ascii="Times New Roman" w:eastAsiaTheme="minorHAnsi" w:hAnsi="Times New Roman" w:cs="Times New Roman"/>
      <w:color w:val="auto"/>
      <w:spacing w:val="20"/>
      <w:sz w:val="22"/>
      <w:szCs w:val="22"/>
      <w:lang w:eastAsia="en-US"/>
    </w:rPr>
  </w:style>
  <w:style w:type="paragraph" w:customStyle="1" w:styleId="90">
    <w:name w:val="Основной текст (9)"/>
    <w:basedOn w:val="a"/>
    <w:link w:val="9"/>
    <w:uiPriority w:val="99"/>
    <w:rsid w:val="00971FC1"/>
    <w:pPr>
      <w:shd w:val="clear" w:color="auto" w:fill="FFFFFF"/>
      <w:spacing w:line="240" w:lineRule="atLeast"/>
    </w:pPr>
    <w:rPr>
      <w:rFonts w:ascii="Book Antiqua" w:eastAsiaTheme="minorHAnsi" w:hAnsi="Book Antiqua" w:cs="Book Antiqua"/>
      <w:b/>
      <w:bCs/>
      <w:noProof/>
      <w:color w:val="auto"/>
      <w:sz w:val="25"/>
      <w:szCs w:val="25"/>
      <w:lang w:eastAsia="en-US"/>
    </w:rPr>
  </w:style>
  <w:style w:type="paragraph" w:customStyle="1" w:styleId="221">
    <w:name w:val="Заголовок №2 (2)"/>
    <w:basedOn w:val="a"/>
    <w:link w:val="220"/>
    <w:uiPriority w:val="99"/>
    <w:rsid w:val="00971FC1"/>
    <w:pPr>
      <w:shd w:val="clear" w:color="auto" w:fill="FFFFFF"/>
      <w:spacing w:before="300" w:line="326" w:lineRule="exact"/>
      <w:ind w:firstLine="2360"/>
      <w:outlineLvl w:val="1"/>
    </w:pPr>
    <w:rPr>
      <w:rFonts w:ascii="Times New Roman" w:eastAsiaTheme="minorHAnsi" w:hAnsi="Times New Roman" w:cs="Times New Roman"/>
      <w:b/>
      <w:bCs/>
      <w:color w:val="auto"/>
      <w:sz w:val="27"/>
      <w:szCs w:val="27"/>
      <w:lang w:eastAsia="en-US"/>
    </w:rPr>
  </w:style>
  <w:style w:type="paragraph" w:customStyle="1" w:styleId="321">
    <w:name w:val="Заголовок №3 (2)"/>
    <w:basedOn w:val="a"/>
    <w:link w:val="320"/>
    <w:uiPriority w:val="99"/>
    <w:rsid w:val="00971FC1"/>
    <w:pPr>
      <w:shd w:val="clear" w:color="auto" w:fill="FFFFFF"/>
      <w:spacing w:after="180" w:line="240" w:lineRule="atLeast"/>
      <w:jc w:val="center"/>
      <w:outlineLvl w:val="2"/>
    </w:pPr>
    <w:rPr>
      <w:rFonts w:ascii="Times New Roman" w:eastAsiaTheme="minorHAnsi" w:hAnsi="Times New Roman" w:cs="Times New Roman"/>
      <w:b/>
      <w:bCs/>
      <w:color w:val="auto"/>
      <w:sz w:val="27"/>
      <w:szCs w:val="27"/>
      <w:lang w:eastAsia="en-US"/>
    </w:rPr>
  </w:style>
  <w:style w:type="paragraph" w:customStyle="1" w:styleId="46">
    <w:name w:val="Заголовок №4"/>
    <w:basedOn w:val="a"/>
    <w:link w:val="45"/>
    <w:uiPriority w:val="99"/>
    <w:rsid w:val="00971FC1"/>
    <w:pPr>
      <w:shd w:val="clear" w:color="auto" w:fill="FFFFFF"/>
      <w:spacing w:after="300" w:line="274" w:lineRule="exact"/>
      <w:ind w:hanging="4060"/>
      <w:outlineLvl w:val="3"/>
    </w:pPr>
    <w:rPr>
      <w:rFonts w:ascii="Times New Roman" w:eastAsiaTheme="minorHAnsi" w:hAnsi="Times New Roman" w:cs="Times New Roman"/>
      <w:b/>
      <w:bCs/>
      <w:color w:val="auto"/>
      <w:sz w:val="23"/>
      <w:szCs w:val="23"/>
      <w:lang w:eastAsia="en-US"/>
    </w:rPr>
  </w:style>
  <w:style w:type="paragraph" w:styleId="2b">
    <w:name w:val="toc 2"/>
    <w:basedOn w:val="a"/>
    <w:next w:val="a"/>
    <w:autoRedefine/>
    <w:uiPriority w:val="99"/>
    <w:semiHidden/>
    <w:rsid w:val="002116DE"/>
    <w:pPr>
      <w:tabs>
        <w:tab w:val="right" w:leader="dot" w:pos="9757"/>
      </w:tabs>
      <w:ind w:left="20"/>
    </w:pPr>
    <w:rPr>
      <w:color w:val="auto"/>
      <w:sz w:val="27"/>
      <w:szCs w:val="27"/>
    </w:rPr>
  </w:style>
  <w:style w:type="paragraph" w:styleId="39">
    <w:name w:val="toc 3"/>
    <w:basedOn w:val="a"/>
    <w:next w:val="a"/>
    <w:autoRedefine/>
    <w:uiPriority w:val="99"/>
    <w:semiHidden/>
    <w:rsid w:val="002A15F5"/>
    <w:pPr>
      <w:tabs>
        <w:tab w:val="right" w:leader="dot" w:pos="9757"/>
      </w:tabs>
      <w:ind w:left="20"/>
    </w:pPr>
    <w:rPr>
      <w:color w:val="auto"/>
      <w:sz w:val="27"/>
      <w:szCs w:val="27"/>
    </w:rPr>
  </w:style>
  <w:style w:type="paragraph" w:styleId="ac">
    <w:name w:val="Body Text Indent"/>
    <w:basedOn w:val="a"/>
    <w:link w:val="ad"/>
    <w:uiPriority w:val="99"/>
    <w:rsid w:val="00971FC1"/>
    <w:pPr>
      <w:spacing w:after="120"/>
      <w:ind w:left="283"/>
    </w:pPr>
  </w:style>
  <w:style w:type="character" w:customStyle="1" w:styleId="ad">
    <w:name w:val="Основной текст с отступом Знак"/>
    <w:basedOn w:val="a0"/>
    <w:link w:val="ac"/>
    <w:uiPriority w:val="99"/>
    <w:rsid w:val="00971FC1"/>
    <w:rPr>
      <w:rFonts w:ascii="Courier New" w:eastAsia="Times New Roman" w:hAnsi="Courier New" w:cs="Courier New"/>
      <w:color w:val="000000"/>
      <w:sz w:val="24"/>
      <w:szCs w:val="24"/>
      <w:lang w:eastAsia="ru-RU"/>
    </w:rPr>
  </w:style>
  <w:style w:type="paragraph" w:styleId="2c">
    <w:name w:val="Body Text Indent 2"/>
    <w:basedOn w:val="a"/>
    <w:link w:val="2d"/>
    <w:uiPriority w:val="99"/>
    <w:rsid w:val="00971FC1"/>
    <w:pPr>
      <w:spacing w:after="120" w:line="480" w:lineRule="auto"/>
      <w:ind w:left="283"/>
    </w:pPr>
  </w:style>
  <w:style w:type="character" w:customStyle="1" w:styleId="2d">
    <w:name w:val="Основной текст с отступом 2 Знак"/>
    <w:basedOn w:val="a0"/>
    <w:link w:val="2c"/>
    <w:uiPriority w:val="99"/>
    <w:rsid w:val="00971FC1"/>
    <w:rPr>
      <w:rFonts w:ascii="Courier New" w:eastAsia="Times New Roman" w:hAnsi="Courier New" w:cs="Courier New"/>
      <w:color w:val="000000"/>
      <w:sz w:val="24"/>
      <w:szCs w:val="24"/>
      <w:lang w:eastAsia="ru-RU"/>
    </w:rPr>
  </w:style>
  <w:style w:type="character" w:customStyle="1" w:styleId="Absatz-Standardschriftart">
    <w:name w:val="Absatz-Standardschriftart"/>
    <w:uiPriority w:val="99"/>
    <w:rsid w:val="00971FC1"/>
  </w:style>
  <w:style w:type="character" w:customStyle="1" w:styleId="ae">
    <w:name w:val="Основной текст_"/>
    <w:uiPriority w:val="99"/>
    <w:locked/>
    <w:rsid w:val="00971FC1"/>
    <w:rPr>
      <w:rFonts w:ascii="Times New Roman" w:hAnsi="Times New Roman" w:cs="Times New Roman"/>
      <w:sz w:val="27"/>
      <w:szCs w:val="27"/>
      <w:u w:val="none"/>
    </w:rPr>
  </w:style>
  <w:style w:type="table" w:styleId="af">
    <w:name w:val="Table Grid"/>
    <w:basedOn w:val="a1"/>
    <w:uiPriority w:val="59"/>
    <w:rsid w:val="00971FC1"/>
    <w:pPr>
      <w:spacing w:after="0" w:line="240" w:lineRule="auto"/>
    </w:pPr>
    <w:rPr>
      <w:rFonts w:ascii="Courier New" w:eastAsia="Times New Roman" w:hAnsi="Courier New" w:cs="Courier New"/>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азвание таблицы"/>
    <w:basedOn w:val="a"/>
    <w:uiPriority w:val="99"/>
    <w:rsid w:val="00971FC1"/>
    <w:pPr>
      <w:suppressAutoHyphens/>
      <w:spacing w:before="1" w:after="1"/>
      <w:ind w:left="1" w:right="1" w:firstLine="1"/>
      <w:jc w:val="right"/>
    </w:pPr>
    <w:rPr>
      <w:rFonts w:ascii="Pragmatica" w:hAnsi="Pragmatica" w:cs="Pragmatica"/>
      <w:b/>
      <w:bCs/>
      <w:i/>
      <w:iCs/>
      <w:color w:val="auto"/>
      <w:spacing w:val="-8"/>
      <w:kern w:val="1"/>
      <w:sz w:val="16"/>
      <w:szCs w:val="16"/>
    </w:rPr>
  </w:style>
  <w:style w:type="character" w:customStyle="1" w:styleId="af1">
    <w:name w:val="Оглавление_"/>
    <w:uiPriority w:val="99"/>
    <w:locked/>
    <w:rsid w:val="00971FC1"/>
    <w:rPr>
      <w:rFonts w:ascii="Times New Roman" w:hAnsi="Times New Roman" w:cs="Times New Roman"/>
      <w:sz w:val="27"/>
      <w:szCs w:val="27"/>
      <w:u w:val="none"/>
    </w:rPr>
  </w:style>
  <w:style w:type="character" w:customStyle="1" w:styleId="WW-Absatz-Standardschriftart">
    <w:name w:val="WW-Absatz-Standardschriftart"/>
    <w:uiPriority w:val="99"/>
    <w:rsid w:val="00971FC1"/>
  </w:style>
  <w:style w:type="character" w:customStyle="1" w:styleId="WW-Absatz-Standardschriftart1">
    <w:name w:val="WW-Absatz-Standardschriftart1"/>
    <w:uiPriority w:val="99"/>
    <w:rsid w:val="00971FC1"/>
  </w:style>
  <w:style w:type="character" w:customStyle="1" w:styleId="WW-Absatz-Standardschriftart11">
    <w:name w:val="WW-Absatz-Standardschriftart11"/>
    <w:uiPriority w:val="99"/>
    <w:rsid w:val="00971FC1"/>
  </w:style>
  <w:style w:type="character" w:customStyle="1" w:styleId="WW-Absatz-Standardschriftart111">
    <w:name w:val="WW-Absatz-Standardschriftart111"/>
    <w:uiPriority w:val="99"/>
    <w:rsid w:val="00971FC1"/>
  </w:style>
  <w:style w:type="character" w:customStyle="1" w:styleId="WW-Absatz-Standardschriftart1111">
    <w:name w:val="WW-Absatz-Standardschriftart1111"/>
    <w:uiPriority w:val="99"/>
    <w:rsid w:val="00971FC1"/>
  </w:style>
  <w:style w:type="character" w:customStyle="1" w:styleId="WW-Absatz-Standardschriftart11111">
    <w:name w:val="WW-Absatz-Standardschriftart11111"/>
    <w:uiPriority w:val="99"/>
    <w:rsid w:val="00971FC1"/>
  </w:style>
  <w:style w:type="character" w:customStyle="1" w:styleId="WW-Absatz-Standardschriftart111111">
    <w:name w:val="WW-Absatz-Standardschriftart111111"/>
    <w:uiPriority w:val="99"/>
    <w:rsid w:val="00971FC1"/>
  </w:style>
  <w:style w:type="character" w:customStyle="1" w:styleId="WW-Absatz-Standardschriftart1111111">
    <w:name w:val="WW-Absatz-Standardschriftart1111111"/>
    <w:uiPriority w:val="99"/>
    <w:rsid w:val="00971FC1"/>
  </w:style>
  <w:style w:type="character" w:customStyle="1" w:styleId="WW-Absatz-Standardschriftart11111111">
    <w:name w:val="WW-Absatz-Standardschriftart11111111"/>
    <w:uiPriority w:val="99"/>
    <w:rsid w:val="00971FC1"/>
  </w:style>
  <w:style w:type="character" w:customStyle="1" w:styleId="WW-Absatz-Standardschriftart111111111">
    <w:name w:val="WW-Absatz-Standardschriftart111111111"/>
    <w:uiPriority w:val="99"/>
    <w:rsid w:val="00971FC1"/>
  </w:style>
  <w:style w:type="character" w:customStyle="1" w:styleId="2e">
    <w:name w:val="Основной шрифт абзаца2"/>
    <w:uiPriority w:val="99"/>
    <w:rsid w:val="00971FC1"/>
  </w:style>
  <w:style w:type="character" w:customStyle="1" w:styleId="17">
    <w:name w:val="Основной шрифт абзаца1"/>
    <w:uiPriority w:val="99"/>
    <w:rsid w:val="00971FC1"/>
  </w:style>
  <w:style w:type="character" w:customStyle="1" w:styleId="WW-Absatz-Standardschriftart1111111111">
    <w:name w:val="WW-Absatz-Standardschriftart1111111111"/>
    <w:uiPriority w:val="99"/>
    <w:rsid w:val="00971FC1"/>
  </w:style>
  <w:style w:type="character" w:customStyle="1" w:styleId="WW-Absatz-Standardschriftart11111111111">
    <w:name w:val="WW-Absatz-Standardschriftart11111111111"/>
    <w:uiPriority w:val="99"/>
    <w:rsid w:val="00971FC1"/>
  </w:style>
  <w:style w:type="character" w:customStyle="1" w:styleId="WW-Absatz-Standardschriftart111111111111">
    <w:name w:val="WW-Absatz-Standardschriftart111111111111"/>
    <w:uiPriority w:val="99"/>
    <w:rsid w:val="00971FC1"/>
  </w:style>
  <w:style w:type="character" w:customStyle="1" w:styleId="WW-Absatz-Standardschriftart1111111111111">
    <w:name w:val="WW-Absatz-Standardschriftart1111111111111"/>
    <w:uiPriority w:val="99"/>
    <w:rsid w:val="00971FC1"/>
  </w:style>
  <w:style w:type="character" w:customStyle="1" w:styleId="WW-Absatz-Standardschriftart11111111111111">
    <w:name w:val="WW-Absatz-Standardschriftart11111111111111"/>
    <w:uiPriority w:val="99"/>
    <w:rsid w:val="00971FC1"/>
  </w:style>
  <w:style w:type="character" w:customStyle="1" w:styleId="WW-Absatz-Standardschriftart111111111111111">
    <w:name w:val="WW-Absatz-Standardschriftart111111111111111"/>
    <w:uiPriority w:val="99"/>
    <w:rsid w:val="00971FC1"/>
  </w:style>
  <w:style w:type="character" w:customStyle="1" w:styleId="WW-Absatz-Standardschriftart1111111111111111">
    <w:name w:val="WW-Absatz-Standardschriftart1111111111111111"/>
    <w:uiPriority w:val="99"/>
    <w:rsid w:val="00971FC1"/>
  </w:style>
  <w:style w:type="character" w:customStyle="1" w:styleId="WW-Absatz-Standardschriftart11111111111111111">
    <w:name w:val="WW-Absatz-Standardschriftart11111111111111111"/>
    <w:uiPriority w:val="99"/>
    <w:rsid w:val="00971FC1"/>
  </w:style>
  <w:style w:type="character" w:customStyle="1" w:styleId="WW-Absatz-Standardschriftart111111111111111111">
    <w:name w:val="WW-Absatz-Standardschriftart111111111111111111"/>
    <w:uiPriority w:val="99"/>
    <w:rsid w:val="00971FC1"/>
  </w:style>
  <w:style w:type="character" w:customStyle="1" w:styleId="WW8Num3z0">
    <w:name w:val="WW8Num3z0"/>
    <w:uiPriority w:val="99"/>
    <w:rsid w:val="00971FC1"/>
    <w:rPr>
      <w:rFonts w:ascii="Symbol" w:hAnsi="Symbol"/>
      <w:sz w:val="18"/>
    </w:rPr>
  </w:style>
  <w:style w:type="character" w:customStyle="1" w:styleId="WW-Absatz-Standardschriftart1111111111111111111">
    <w:name w:val="WW-Absatz-Standardschriftart1111111111111111111"/>
    <w:uiPriority w:val="99"/>
    <w:rsid w:val="00971FC1"/>
  </w:style>
  <w:style w:type="character" w:customStyle="1" w:styleId="WW-Absatz-Standardschriftart11111111111111111111">
    <w:name w:val="WW-Absatz-Standardschriftart11111111111111111111"/>
    <w:uiPriority w:val="99"/>
    <w:rsid w:val="00971FC1"/>
  </w:style>
  <w:style w:type="character" w:customStyle="1" w:styleId="WW-Absatz-Standardschriftart111111111111111111111">
    <w:name w:val="WW-Absatz-Standardschriftart111111111111111111111"/>
    <w:uiPriority w:val="99"/>
    <w:rsid w:val="00971FC1"/>
  </w:style>
  <w:style w:type="character" w:customStyle="1" w:styleId="WW-Absatz-Standardschriftart1111111111111111111111">
    <w:name w:val="WW-Absatz-Standardschriftart1111111111111111111111"/>
    <w:uiPriority w:val="99"/>
    <w:rsid w:val="00971FC1"/>
  </w:style>
  <w:style w:type="character" w:customStyle="1" w:styleId="WW-Absatz-Standardschriftart11111111111111111111111">
    <w:name w:val="WW-Absatz-Standardschriftart11111111111111111111111"/>
    <w:uiPriority w:val="99"/>
    <w:rsid w:val="00971FC1"/>
  </w:style>
  <w:style w:type="character" w:customStyle="1" w:styleId="WW-Absatz-Standardschriftart111111111111111111111111">
    <w:name w:val="WW-Absatz-Standardschriftart111111111111111111111111"/>
    <w:uiPriority w:val="99"/>
    <w:rsid w:val="00971FC1"/>
  </w:style>
  <w:style w:type="character" w:customStyle="1" w:styleId="WW-Absatz-Standardschriftart1111111111111111111111111">
    <w:name w:val="WW-Absatz-Standardschriftart1111111111111111111111111"/>
    <w:uiPriority w:val="99"/>
    <w:rsid w:val="00971FC1"/>
  </w:style>
  <w:style w:type="character" w:customStyle="1" w:styleId="WW-Absatz-Standardschriftart11111111111111111111111111">
    <w:name w:val="WW-Absatz-Standardschriftart11111111111111111111111111"/>
    <w:uiPriority w:val="99"/>
    <w:rsid w:val="00971FC1"/>
  </w:style>
  <w:style w:type="character" w:customStyle="1" w:styleId="WW-Absatz-Standardschriftart111111111111111111111111111">
    <w:name w:val="WW-Absatz-Standardschriftart111111111111111111111111111"/>
    <w:uiPriority w:val="99"/>
    <w:rsid w:val="00971FC1"/>
  </w:style>
  <w:style w:type="character" w:customStyle="1" w:styleId="WW-Absatz-Standardschriftart1111111111111111111111111111">
    <w:name w:val="WW-Absatz-Standardschriftart1111111111111111111111111111"/>
    <w:uiPriority w:val="99"/>
    <w:rsid w:val="00971FC1"/>
  </w:style>
  <w:style w:type="character" w:customStyle="1" w:styleId="WW-Absatz-Standardschriftart11111111111111111111111111111">
    <w:name w:val="WW-Absatz-Standardschriftart11111111111111111111111111111"/>
    <w:uiPriority w:val="99"/>
    <w:rsid w:val="00971FC1"/>
  </w:style>
  <w:style w:type="character" w:customStyle="1" w:styleId="WW-Absatz-Standardschriftart111111111111111111111111111111">
    <w:name w:val="WW-Absatz-Standardschriftart111111111111111111111111111111"/>
    <w:uiPriority w:val="99"/>
    <w:rsid w:val="00971FC1"/>
  </w:style>
  <w:style w:type="character" w:customStyle="1" w:styleId="WW-Absatz-Standardschriftart1111111111111111111111111111111">
    <w:name w:val="WW-Absatz-Standardschriftart1111111111111111111111111111111"/>
    <w:uiPriority w:val="99"/>
    <w:rsid w:val="00971FC1"/>
  </w:style>
  <w:style w:type="character" w:customStyle="1" w:styleId="WW8Num1z0">
    <w:name w:val="WW8Num1z0"/>
    <w:uiPriority w:val="99"/>
    <w:rsid w:val="00971FC1"/>
    <w:rPr>
      <w:rFonts w:ascii="Times New Roman" w:hAnsi="Times New Roman"/>
      <w:sz w:val="24"/>
      <w:lang w:val="ru-RU" w:eastAsia="x-none"/>
    </w:rPr>
  </w:style>
  <w:style w:type="character" w:customStyle="1" w:styleId="WW-Absatz-Standardschriftart11111111111111111111111111111111">
    <w:name w:val="WW-Absatz-Standardschriftart11111111111111111111111111111111"/>
    <w:uiPriority w:val="99"/>
    <w:rsid w:val="00971FC1"/>
  </w:style>
  <w:style w:type="character" w:customStyle="1" w:styleId="RTFNum21">
    <w:name w:val="RTF_Num 2 1"/>
    <w:uiPriority w:val="99"/>
    <w:rsid w:val="00971FC1"/>
    <w:rPr>
      <w:rFonts w:ascii="Times New Roman" w:hAnsi="Times New Roman"/>
      <w:sz w:val="24"/>
      <w:lang w:val="ru-RU" w:eastAsia="x-none"/>
    </w:rPr>
  </w:style>
  <w:style w:type="character" w:customStyle="1" w:styleId="RTFNum22">
    <w:name w:val="RTF_Num 2 2"/>
    <w:uiPriority w:val="99"/>
    <w:rsid w:val="00971FC1"/>
    <w:rPr>
      <w:rFonts w:ascii="Courier New" w:hAnsi="Courier New"/>
      <w:sz w:val="24"/>
      <w:lang w:val="ru-RU" w:eastAsia="x-none"/>
    </w:rPr>
  </w:style>
  <w:style w:type="character" w:customStyle="1" w:styleId="RTFNum23">
    <w:name w:val="RTF_Num 2 3"/>
    <w:uiPriority w:val="99"/>
    <w:rsid w:val="00971FC1"/>
    <w:rPr>
      <w:rFonts w:ascii="Wingdings" w:hAnsi="Wingdings"/>
      <w:sz w:val="24"/>
      <w:lang w:val="ru-RU" w:eastAsia="x-none"/>
    </w:rPr>
  </w:style>
  <w:style w:type="character" w:customStyle="1" w:styleId="RTFNum24">
    <w:name w:val="RTF_Num 2 4"/>
    <w:uiPriority w:val="99"/>
    <w:rsid w:val="00971FC1"/>
    <w:rPr>
      <w:rFonts w:ascii="Symbol" w:hAnsi="Symbol"/>
      <w:sz w:val="24"/>
      <w:lang w:val="ru-RU" w:eastAsia="x-none"/>
    </w:rPr>
  </w:style>
  <w:style w:type="character" w:customStyle="1" w:styleId="RTFNum25">
    <w:name w:val="RTF_Num 2 5"/>
    <w:uiPriority w:val="99"/>
    <w:rsid w:val="00971FC1"/>
    <w:rPr>
      <w:rFonts w:ascii="Courier New" w:hAnsi="Courier New"/>
      <w:sz w:val="24"/>
      <w:lang w:val="ru-RU" w:eastAsia="x-none"/>
    </w:rPr>
  </w:style>
  <w:style w:type="character" w:customStyle="1" w:styleId="RTFNum26">
    <w:name w:val="RTF_Num 2 6"/>
    <w:uiPriority w:val="99"/>
    <w:rsid w:val="00971FC1"/>
    <w:rPr>
      <w:rFonts w:ascii="Wingdings" w:hAnsi="Wingdings"/>
      <w:sz w:val="24"/>
      <w:lang w:val="ru-RU" w:eastAsia="x-none"/>
    </w:rPr>
  </w:style>
  <w:style w:type="character" w:customStyle="1" w:styleId="RTFNum27">
    <w:name w:val="RTF_Num 2 7"/>
    <w:uiPriority w:val="99"/>
    <w:rsid w:val="00971FC1"/>
    <w:rPr>
      <w:rFonts w:ascii="Symbol" w:hAnsi="Symbol"/>
      <w:sz w:val="24"/>
      <w:lang w:val="ru-RU" w:eastAsia="x-none"/>
    </w:rPr>
  </w:style>
  <w:style w:type="character" w:customStyle="1" w:styleId="RTFNum28">
    <w:name w:val="RTF_Num 2 8"/>
    <w:uiPriority w:val="99"/>
    <w:rsid w:val="00971FC1"/>
    <w:rPr>
      <w:rFonts w:ascii="Courier New" w:hAnsi="Courier New"/>
      <w:sz w:val="24"/>
      <w:lang w:val="ru-RU" w:eastAsia="x-none"/>
    </w:rPr>
  </w:style>
  <w:style w:type="character" w:customStyle="1" w:styleId="RTFNum29">
    <w:name w:val="RTF_Num 2 9"/>
    <w:uiPriority w:val="99"/>
    <w:rsid w:val="00971FC1"/>
    <w:rPr>
      <w:rFonts w:ascii="Wingdings" w:hAnsi="Wingdings"/>
      <w:sz w:val="24"/>
      <w:lang w:val="ru-RU" w:eastAsia="x-none"/>
    </w:rPr>
  </w:style>
  <w:style w:type="character" w:customStyle="1" w:styleId="RTFNum210">
    <w:name w:val="RTF_Num 2 10"/>
    <w:uiPriority w:val="99"/>
    <w:rsid w:val="00971FC1"/>
    <w:rPr>
      <w:rFonts w:ascii="Times New Roman" w:hAnsi="Times New Roman"/>
      <w:color w:val="auto"/>
      <w:sz w:val="24"/>
      <w:lang w:val="ru-RU" w:eastAsia="x-none"/>
    </w:rPr>
  </w:style>
  <w:style w:type="character" w:customStyle="1" w:styleId="BulletSymbols">
    <w:name w:val="Bullet Symbols"/>
    <w:uiPriority w:val="99"/>
    <w:rsid w:val="00971FC1"/>
    <w:rPr>
      <w:rFonts w:ascii="StarSymbol" w:hAnsi="StarSymbol"/>
      <w:sz w:val="18"/>
      <w:lang w:val="ru-RU" w:eastAsia="x-none"/>
    </w:rPr>
  </w:style>
  <w:style w:type="character" w:customStyle="1" w:styleId="WW8Num2z0">
    <w:name w:val="WW8Num2z0"/>
    <w:uiPriority w:val="99"/>
    <w:rsid w:val="00971FC1"/>
    <w:rPr>
      <w:rFonts w:ascii="Times New Roman" w:hAnsi="Times New Roman"/>
      <w:color w:val="auto"/>
      <w:sz w:val="24"/>
      <w:lang w:val="ru-RU" w:eastAsia="x-none"/>
    </w:rPr>
  </w:style>
  <w:style w:type="character" w:customStyle="1" w:styleId="WW8Num2z1">
    <w:name w:val="WW8Num2z1"/>
    <w:uiPriority w:val="99"/>
    <w:rsid w:val="00971FC1"/>
    <w:rPr>
      <w:rFonts w:ascii="Courier New" w:hAnsi="Courier New"/>
      <w:color w:val="auto"/>
      <w:sz w:val="24"/>
      <w:lang w:val="ru-RU" w:eastAsia="x-none"/>
    </w:rPr>
  </w:style>
  <w:style w:type="character" w:customStyle="1" w:styleId="WW8Num2z2">
    <w:name w:val="WW8Num2z2"/>
    <w:uiPriority w:val="99"/>
    <w:rsid w:val="00971FC1"/>
    <w:rPr>
      <w:rFonts w:ascii="Wingdings" w:hAnsi="Wingdings"/>
      <w:color w:val="auto"/>
      <w:sz w:val="24"/>
      <w:lang w:val="ru-RU" w:eastAsia="x-none"/>
    </w:rPr>
  </w:style>
  <w:style w:type="character" w:customStyle="1" w:styleId="WW8Num2z3">
    <w:name w:val="WW8Num2z3"/>
    <w:uiPriority w:val="99"/>
    <w:rsid w:val="00971FC1"/>
    <w:rPr>
      <w:rFonts w:ascii="Symbol" w:hAnsi="Symbol"/>
      <w:color w:val="auto"/>
      <w:sz w:val="24"/>
      <w:lang w:val="ru-RU" w:eastAsia="x-none"/>
    </w:rPr>
  </w:style>
  <w:style w:type="character" w:customStyle="1" w:styleId="WW-BulletSymbols">
    <w:name w:val="WW-Bullet Symbols"/>
    <w:uiPriority w:val="99"/>
    <w:rsid w:val="00971FC1"/>
    <w:rPr>
      <w:rFonts w:ascii="StarSymbol" w:hAnsi="StarSymbol"/>
      <w:color w:val="auto"/>
      <w:sz w:val="18"/>
      <w:lang w:val="ru-RU" w:eastAsia="x-none"/>
    </w:rPr>
  </w:style>
  <w:style w:type="character" w:customStyle="1" w:styleId="af2">
    <w:name w:val="Маркеры списка"/>
    <w:uiPriority w:val="99"/>
    <w:rsid w:val="00971FC1"/>
    <w:rPr>
      <w:rFonts w:ascii="StarSymbol" w:hAnsi="StarSymbol"/>
      <w:sz w:val="18"/>
    </w:rPr>
  </w:style>
  <w:style w:type="character" w:customStyle="1" w:styleId="af3">
    <w:name w:val="Символ нумерации"/>
    <w:uiPriority w:val="99"/>
    <w:rsid w:val="00971FC1"/>
  </w:style>
  <w:style w:type="paragraph" w:customStyle="1" w:styleId="af4">
    <w:name w:val="Заголовок"/>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styleId="af5">
    <w:name w:val="List"/>
    <w:basedOn w:val="a6"/>
    <w:uiPriority w:val="99"/>
    <w:rsid w:val="00971FC1"/>
    <w:pPr>
      <w:shd w:val="clear" w:color="auto" w:fill="auto"/>
      <w:suppressAutoHyphens/>
      <w:autoSpaceDE w:val="0"/>
      <w:spacing w:after="120" w:line="240" w:lineRule="auto"/>
      <w:jc w:val="left"/>
    </w:pPr>
    <w:rPr>
      <w:rFonts w:ascii="Liberation Serif" w:hAnsi="Liberation Serif" w:cs="Liberation Serif"/>
      <w:sz w:val="24"/>
      <w:szCs w:val="24"/>
    </w:rPr>
  </w:style>
  <w:style w:type="paragraph" w:customStyle="1" w:styleId="3a">
    <w:name w:val="Название3"/>
    <w:basedOn w:val="a"/>
    <w:uiPriority w:val="99"/>
    <w:rsid w:val="00971FC1"/>
    <w:pPr>
      <w:suppressLineNumbers/>
      <w:suppressAutoHyphens/>
      <w:autoSpaceDE w:val="0"/>
      <w:spacing w:before="120" w:after="120"/>
    </w:pPr>
    <w:rPr>
      <w:rFonts w:ascii="Liberation Serif" w:hAnsi="Liberation Serif" w:cs="Liberation Serif"/>
      <w:i/>
      <w:iCs/>
      <w:color w:val="auto"/>
    </w:rPr>
  </w:style>
  <w:style w:type="paragraph" w:customStyle="1" w:styleId="3b">
    <w:name w:val="Указатель3"/>
    <w:basedOn w:val="a"/>
    <w:uiPriority w:val="99"/>
    <w:rsid w:val="00971FC1"/>
    <w:pPr>
      <w:suppressLineNumbers/>
      <w:suppressAutoHyphens/>
      <w:autoSpaceDE w:val="0"/>
    </w:pPr>
    <w:rPr>
      <w:rFonts w:ascii="Liberation Serif" w:hAnsi="Liberation Serif" w:cs="Liberation Serif"/>
      <w:color w:val="auto"/>
    </w:rPr>
  </w:style>
  <w:style w:type="paragraph" w:customStyle="1" w:styleId="2f">
    <w:name w:val="Название2"/>
    <w:basedOn w:val="a"/>
    <w:uiPriority w:val="99"/>
    <w:rsid w:val="00971FC1"/>
    <w:pPr>
      <w:suppressLineNumbers/>
      <w:suppressAutoHyphens/>
      <w:autoSpaceDE w:val="0"/>
      <w:spacing w:before="120" w:after="120"/>
    </w:pPr>
    <w:rPr>
      <w:rFonts w:ascii="Liberation Serif" w:hAnsi="Liberation Serif" w:cs="Liberation Serif"/>
      <w:i/>
      <w:iCs/>
      <w:color w:val="auto"/>
    </w:rPr>
  </w:style>
  <w:style w:type="paragraph" w:customStyle="1" w:styleId="2f0">
    <w:name w:val="Указатель2"/>
    <w:basedOn w:val="a"/>
    <w:uiPriority w:val="99"/>
    <w:rsid w:val="00971FC1"/>
    <w:pPr>
      <w:suppressLineNumbers/>
      <w:suppressAutoHyphens/>
      <w:autoSpaceDE w:val="0"/>
    </w:pPr>
    <w:rPr>
      <w:rFonts w:ascii="Liberation Serif" w:hAnsi="Liberation Serif" w:cs="Liberation Serif"/>
      <w:color w:val="auto"/>
    </w:rPr>
  </w:style>
  <w:style w:type="paragraph" w:customStyle="1" w:styleId="18">
    <w:name w:val="Название1"/>
    <w:basedOn w:val="a"/>
    <w:uiPriority w:val="99"/>
    <w:rsid w:val="00971FC1"/>
    <w:pPr>
      <w:suppressLineNumbers/>
      <w:suppressAutoHyphens/>
      <w:autoSpaceDE w:val="0"/>
      <w:spacing w:before="120" w:after="120"/>
    </w:pPr>
    <w:rPr>
      <w:rFonts w:ascii="Liberation Serif" w:hAnsi="Liberation Serif" w:cs="Liberation Serif"/>
      <w:i/>
      <w:iCs/>
      <w:color w:val="auto"/>
    </w:rPr>
  </w:style>
  <w:style w:type="paragraph" w:customStyle="1" w:styleId="19">
    <w:name w:val="Указатель1"/>
    <w:basedOn w:val="a"/>
    <w:uiPriority w:val="99"/>
    <w:rsid w:val="00971FC1"/>
    <w:pPr>
      <w:suppressLineNumbers/>
      <w:suppressAutoHyphens/>
      <w:autoSpaceDE w:val="0"/>
    </w:pPr>
    <w:rPr>
      <w:rFonts w:ascii="Liberation Serif" w:hAnsi="Liberation Serif" w:cs="Liberation Serif"/>
      <w:color w:val="auto"/>
    </w:rPr>
  </w:style>
  <w:style w:type="paragraph" w:styleId="af6">
    <w:name w:val="Title"/>
    <w:basedOn w:val="a"/>
    <w:next w:val="a6"/>
    <w:link w:val="af7"/>
    <w:qFormat/>
    <w:rsid w:val="00971FC1"/>
    <w:pPr>
      <w:keepNext/>
      <w:suppressAutoHyphens/>
      <w:autoSpaceDE w:val="0"/>
      <w:spacing w:before="240" w:after="120"/>
    </w:pPr>
    <w:rPr>
      <w:rFonts w:ascii="Liberation Sans" w:cs="Liberation Sans"/>
      <w:color w:val="auto"/>
      <w:sz w:val="28"/>
      <w:szCs w:val="28"/>
    </w:rPr>
  </w:style>
  <w:style w:type="character" w:customStyle="1" w:styleId="af7">
    <w:name w:val="Название Знак"/>
    <w:basedOn w:val="a0"/>
    <w:link w:val="af6"/>
    <w:rsid w:val="00971FC1"/>
    <w:rPr>
      <w:rFonts w:ascii="Liberation Sans" w:eastAsia="Times New Roman" w:hAnsi="Courier New" w:cs="Liberation Sans"/>
      <w:sz w:val="28"/>
      <w:szCs w:val="28"/>
    </w:rPr>
  </w:style>
  <w:style w:type="paragraph" w:styleId="af8">
    <w:name w:val="Subtitle"/>
    <w:basedOn w:val="WW-Title"/>
    <w:next w:val="a6"/>
    <w:link w:val="af9"/>
    <w:uiPriority w:val="99"/>
    <w:qFormat/>
    <w:rsid w:val="00971FC1"/>
    <w:pPr>
      <w:jc w:val="center"/>
    </w:pPr>
    <w:rPr>
      <w:i/>
      <w:iCs/>
    </w:rPr>
  </w:style>
  <w:style w:type="character" w:customStyle="1" w:styleId="af9">
    <w:name w:val="Подзаголовок Знак"/>
    <w:basedOn w:val="a0"/>
    <w:link w:val="af8"/>
    <w:uiPriority w:val="99"/>
    <w:rsid w:val="00971FC1"/>
    <w:rPr>
      <w:rFonts w:ascii="Liberation Sans" w:eastAsia="Times New Roman" w:hAnsi="Courier New" w:cs="Liberation Sans"/>
      <w:i/>
      <w:iCs/>
      <w:sz w:val="28"/>
      <w:szCs w:val="28"/>
    </w:rPr>
  </w:style>
  <w:style w:type="paragraph" w:customStyle="1" w:styleId="WW-Title">
    <w:name w:val="WW-Title"/>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styleId="afa">
    <w:name w:val="caption"/>
    <w:basedOn w:val="a"/>
    <w:uiPriority w:val="99"/>
    <w:qFormat/>
    <w:rsid w:val="00971FC1"/>
    <w:pPr>
      <w:suppressAutoHyphens/>
      <w:autoSpaceDE w:val="0"/>
      <w:spacing w:before="120" w:after="120"/>
    </w:pPr>
    <w:rPr>
      <w:rFonts w:ascii="Liberation Serif" w:hAnsi="Liberation Serif" w:cs="Liberation Serif"/>
      <w:i/>
      <w:iCs/>
      <w:color w:val="auto"/>
    </w:rPr>
  </w:style>
  <w:style w:type="paragraph" w:customStyle="1" w:styleId="Index">
    <w:name w:val="Index"/>
    <w:basedOn w:val="a"/>
    <w:uiPriority w:val="99"/>
    <w:rsid w:val="00971FC1"/>
    <w:pPr>
      <w:suppressAutoHyphens/>
      <w:autoSpaceDE w:val="0"/>
    </w:pPr>
    <w:rPr>
      <w:rFonts w:ascii="Liberation Serif" w:hAnsi="Liberation Serif" w:cs="Liberation Serif"/>
      <w:color w:val="auto"/>
    </w:rPr>
  </w:style>
  <w:style w:type="paragraph" w:customStyle="1" w:styleId="WW-caption">
    <w:name w:val="WW-caption"/>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
    <w:name w:val="WW-Index"/>
    <w:basedOn w:val="a"/>
    <w:uiPriority w:val="99"/>
    <w:rsid w:val="00971FC1"/>
    <w:pPr>
      <w:suppressAutoHyphens/>
      <w:autoSpaceDE w:val="0"/>
    </w:pPr>
    <w:rPr>
      <w:rFonts w:ascii="Liberation Serif" w:hAnsi="Liberation Serif" w:cs="Liberation Serif"/>
      <w:color w:val="auto"/>
    </w:rPr>
  </w:style>
  <w:style w:type="paragraph" w:customStyle="1" w:styleId="WW-Title1">
    <w:name w:val="WW-Title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
    <w:name w:val="WW-caption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
    <w:name w:val="WW-Index1"/>
    <w:basedOn w:val="a"/>
    <w:uiPriority w:val="99"/>
    <w:rsid w:val="00971FC1"/>
    <w:pPr>
      <w:suppressAutoHyphens/>
      <w:autoSpaceDE w:val="0"/>
    </w:pPr>
    <w:rPr>
      <w:rFonts w:ascii="Liberation Serif" w:hAnsi="Liberation Serif" w:cs="Liberation Serif"/>
      <w:color w:val="auto"/>
    </w:rPr>
  </w:style>
  <w:style w:type="paragraph" w:customStyle="1" w:styleId="WW-Title11">
    <w:name w:val="WW-Title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
    <w:name w:val="WW-caption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
    <w:name w:val="WW-Index11"/>
    <w:basedOn w:val="a"/>
    <w:uiPriority w:val="99"/>
    <w:rsid w:val="00971FC1"/>
    <w:pPr>
      <w:suppressAutoHyphens/>
      <w:autoSpaceDE w:val="0"/>
    </w:pPr>
    <w:rPr>
      <w:rFonts w:ascii="Liberation Serif" w:hAnsi="Liberation Serif" w:cs="Liberation Serif"/>
      <w:color w:val="auto"/>
    </w:rPr>
  </w:style>
  <w:style w:type="paragraph" w:customStyle="1" w:styleId="WW-Title111">
    <w:name w:val="WW-Title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
    <w:name w:val="WW-caption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
    <w:name w:val="WW-Index111"/>
    <w:basedOn w:val="a"/>
    <w:uiPriority w:val="99"/>
    <w:rsid w:val="00971FC1"/>
    <w:pPr>
      <w:suppressAutoHyphens/>
      <w:autoSpaceDE w:val="0"/>
    </w:pPr>
    <w:rPr>
      <w:rFonts w:ascii="Liberation Serif" w:hAnsi="Liberation Serif" w:cs="Liberation Serif"/>
      <w:color w:val="auto"/>
    </w:rPr>
  </w:style>
  <w:style w:type="paragraph" w:customStyle="1" w:styleId="WW-Title1111">
    <w:name w:val="WW-Title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
    <w:name w:val="WW-caption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
    <w:name w:val="WW-Index1111"/>
    <w:basedOn w:val="a"/>
    <w:uiPriority w:val="99"/>
    <w:rsid w:val="00971FC1"/>
    <w:pPr>
      <w:suppressAutoHyphens/>
      <w:autoSpaceDE w:val="0"/>
    </w:pPr>
    <w:rPr>
      <w:rFonts w:ascii="Liberation Serif" w:hAnsi="Liberation Serif" w:cs="Liberation Serif"/>
      <w:color w:val="auto"/>
    </w:rPr>
  </w:style>
  <w:style w:type="paragraph" w:customStyle="1" w:styleId="WW-Title11111">
    <w:name w:val="WW-Title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
    <w:name w:val="WW-caption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
    <w:name w:val="WW-Index11111"/>
    <w:basedOn w:val="a"/>
    <w:uiPriority w:val="99"/>
    <w:rsid w:val="00971FC1"/>
    <w:pPr>
      <w:suppressAutoHyphens/>
      <w:autoSpaceDE w:val="0"/>
    </w:pPr>
    <w:rPr>
      <w:rFonts w:ascii="Liberation Serif" w:hAnsi="Liberation Serif" w:cs="Liberation Serif"/>
      <w:color w:val="auto"/>
    </w:rPr>
  </w:style>
  <w:style w:type="paragraph" w:customStyle="1" w:styleId="WW-Title111111">
    <w:name w:val="WW-Title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
    <w:name w:val="WW-caption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
    <w:name w:val="WW-Index111111"/>
    <w:basedOn w:val="a"/>
    <w:uiPriority w:val="99"/>
    <w:rsid w:val="00971FC1"/>
    <w:pPr>
      <w:suppressAutoHyphens/>
      <w:autoSpaceDE w:val="0"/>
    </w:pPr>
    <w:rPr>
      <w:rFonts w:ascii="Liberation Serif" w:hAnsi="Liberation Serif" w:cs="Liberation Serif"/>
      <w:color w:val="auto"/>
    </w:rPr>
  </w:style>
  <w:style w:type="paragraph" w:customStyle="1" w:styleId="WW-Title1111111">
    <w:name w:val="WW-Title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
    <w:name w:val="WW-caption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
    <w:name w:val="WW-Index1111111"/>
    <w:basedOn w:val="a"/>
    <w:uiPriority w:val="99"/>
    <w:rsid w:val="00971FC1"/>
    <w:pPr>
      <w:suppressAutoHyphens/>
      <w:autoSpaceDE w:val="0"/>
    </w:pPr>
    <w:rPr>
      <w:rFonts w:ascii="Liberation Serif" w:hAnsi="Liberation Serif" w:cs="Liberation Serif"/>
      <w:color w:val="auto"/>
    </w:rPr>
  </w:style>
  <w:style w:type="paragraph" w:customStyle="1" w:styleId="WW-Title11111111">
    <w:name w:val="WW-Title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
    <w:name w:val="WW-caption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
    <w:name w:val="WW-Index11111111"/>
    <w:basedOn w:val="a"/>
    <w:uiPriority w:val="99"/>
    <w:rsid w:val="00971FC1"/>
    <w:pPr>
      <w:suppressAutoHyphens/>
      <w:autoSpaceDE w:val="0"/>
    </w:pPr>
    <w:rPr>
      <w:rFonts w:ascii="Liberation Serif" w:hAnsi="Liberation Serif" w:cs="Liberation Serif"/>
      <w:color w:val="auto"/>
    </w:rPr>
  </w:style>
  <w:style w:type="paragraph" w:customStyle="1" w:styleId="WW-Title111111111">
    <w:name w:val="WW-Title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
    <w:name w:val="WW-caption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
    <w:name w:val="WW-Index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
    <w:name w:val="WW-Title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
    <w:name w:val="WW-caption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
    <w:name w:val="WW-Index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
    <w:name w:val="WW-Title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
    <w:name w:val="WW-caption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
    <w:name w:val="WW-Index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
    <w:name w:val="WW-Title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
    <w:name w:val="WW-caption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
    <w:name w:val="WW-Index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
    <w:name w:val="WW-Title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
    <w:name w:val="WW-caption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
    <w:name w:val="WW-Index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
    <w:name w:val="WW-Title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
    <w:name w:val="WW-caption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
    <w:name w:val="WW-Index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
    <w:name w:val="WW-Title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
    <w:name w:val="WW-caption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
    <w:name w:val="WW-Index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
    <w:name w:val="WW-Title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
    <w:name w:val="WW-caption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
    <w:name w:val="WW-Index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
    <w:name w:val="WW-Title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
    <w:name w:val="WW-caption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
    <w:name w:val="WW-Index1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1">
    <w:name w:val="WW-Title1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1">
    <w:name w:val="WW-caption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
    <w:name w:val="WW-Index11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11">
    <w:name w:val="WW-Title11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11">
    <w:name w:val="WW-caption1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1">
    <w:name w:val="WW-Index1111111111111111111"/>
    <w:basedOn w:val="a"/>
    <w:uiPriority w:val="99"/>
    <w:rsid w:val="00971FC1"/>
    <w:pPr>
      <w:suppressAutoHyphens/>
      <w:autoSpaceDE w:val="0"/>
    </w:pPr>
    <w:rPr>
      <w:rFonts w:ascii="Liberation Serif" w:hAnsi="Liberation Serif" w:cs="Liberation Serif"/>
      <w:color w:val="auto"/>
    </w:rPr>
  </w:style>
  <w:style w:type="paragraph" w:customStyle="1" w:styleId="WW-caption11111111111111111111">
    <w:name w:val="WW-caption11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11">
    <w:name w:val="WW-Index11111111111111111111"/>
    <w:basedOn w:val="a"/>
    <w:uiPriority w:val="99"/>
    <w:rsid w:val="00971FC1"/>
    <w:pPr>
      <w:suppressAutoHyphens/>
      <w:autoSpaceDE w:val="0"/>
    </w:pPr>
    <w:rPr>
      <w:rFonts w:ascii="Liberation Serif" w:hAnsi="Liberation Serif" w:cs="Liberation Serif"/>
      <w:color w:val="auto"/>
    </w:rPr>
  </w:style>
  <w:style w:type="paragraph" w:customStyle="1" w:styleId="WW-Title11111111111111111111">
    <w:name w:val="WW-Title11111111111111111111"/>
    <w:basedOn w:val="a"/>
    <w:next w:val="a6"/>
    <w:uiPriority w:val="99"/>
    <w:rsid w:val="00971FC1"/>
    <w:pPr>
      <w:keepNext/>
      <w:suppressAutoHyphens/>
      <w:autoSpaceDE w:val="0"/>
      <w:spacing w:before="240" w:after="120"/>
    </w:pPr>
    <w:rPr>
      <w:rFonts w:ascii="Liberation Sans" w:cs="Liberation Sans"/>
      <w:color w:val="auto"/>
      <w:sz w:val="28"/>
      <w:szCs w:val="28"/>
    </w:rPr>
  </w:style>
  <w:style w:type="paragraph" w:customStyle="1" w:styleId="WW-caption111111111111111111111">
    <w:name w:val="WW-caption111111111111111111111"/>
    <w:basedOn w:val="a"/>
    <w:uiPriority w:val="99"/>
    <w:rsid w:val="00971FC1"/>
    <w:pPr>
      <w:suppressAutoHyphens/>
      <w:autoSpaceDE w:val="0"/>
      <w:spacing w:before="120" w:after="120"/>
    </w:pPr>
    <w:rPr>
      <w:rFonts w:ascii="Liberation Serif" w:hAnsi="Liberation Serif" w:cs="Liberation Serif"/>
      <w:i/>
      <w:iCs/>
      <w:color w:val="auto"/>
    </w:rPr>
  </w:style>
  <w:style w:type="paragraph" w:customStyle="1" w:styleId="WW-Index111111111111111111111">
    <w:name w:val="WW-Index111111111111111111111"/>
    <w:basedOn w:val="a"/>
    <w:uiPriority w:val="99"/>
    <w:rsid w:val="00971FC1"/>
    <w:pPr>
      <w:suppressAutoHyphens/>
      <w:autoSpaceDE w:val="0"/>
    </w:pPr>
    <w:rPr>
      <w:rFonts w:ascii="Liberation Serif" w:hAnsi="Liberation Serif" w:cs="Liberation Serif"/>
      <w:color w:val="auto"/>
    </w:rPr>
  </w:style>
  <w:style w:type="paragraph" w:styleId="afb">
    <w:name w:val="Normal (Web)"/>
    <w:aliases w:val="Обычный (Web)1"/>
    <w:basedOn w:val="a"/>
    <w:qFormat/>
    <w:rsid w:val="00971FC1"/>
    <w:pPr>
      <w:suppressAutoHyphens/>
      <w:autoSpaceDE w:val="0"/>
      <w:spacing w:before="280" w:after="280"/>
    </w:pPr>
    <w:rPr>
      <w:rFonts w:ascii="Liberation Serif" w:hAnsi="Liberation Serif" w:cs="Liberation Serif"/>
      <w:color w:val="auto"/>
    </w:rPr>
  </w:style>
  <w:style w:type="paragraph" w:customStyle="1" w:styleId="TableContents">
    <w:name w:val="Table Contents"/>
    <w:basedOn w:val="a"/>
    <w:uiPriority w:val="99"/>
    <w:rsid w:val="00971FC1"/>
    <w:pPr>
      <w:suppressAutoHyphens/>
      <w:autoSpaceDE w:val="0"/>
    </w:pPr>
    <w:rPr>
      <w:rFonts w:ascii="Liberation Serif" w:hAnsi="Liberation Serif" w:cs="Liberation Serif"/>
      <w:color w:val="auto"/>
    </w:rPr>
  </w:style>
  <w:style w:type="paragraph" w:customStyle="1" w:styleId="WW-TableContents">
    <w:name w:val="WW-Table Contents"/>
    <w:basedOn w:val="a"/>
    <w:uiPriority w:val="99"/>
    <w:rsid w:val="00971FC1"/>
    <w:pPr>
      <w:suppressAutoHyphens/>
      <w:autoSpaceDE w:val="0"/>
    </w:pPr>
    <w:rPr>
      <w:rFonts w:ascii="Liberation Serif" w:hAnsi="Liberation Serif" w:cs="Liberation Serif"/>
      <w:color w:val="auto"/>
    </w:rPr>
  </w:style>
  <w:style w:type="paragraph" w:customStyle="1" w:styleId="TableHeading">
    <w:name w:val="Table Heading"/>
    <w:basedOn w:val="WW-TableContents"/>
    <w:uiPriority w:val="99"/>
    <w:rsid w:val="00971FC1"/>
    <w:pPr>
      <w:jc w:val="center"/>
    </w:pPr>
    <w:rPr>
      <w:b/>
      <w:bCs/>
    </w:rPr>
  </w:style>
  <w:style w:type="paragraph" w:customStyle="1" w:styleId="WW-TableContents1">
    <w:name w:val="WW-Table Contents1"/>
    <w:basedOn w:val="a"/>
    <w:uiPriority w:val="99"/>
    <w:rsid w:val="00971FC1"/>
    <w:pPr>
      <w:suppressAutoHyphens/>
      <w:autoSpaceDE w:val="0"/>
    </w:pPr>
    <w:rPr>
      <w:rFonts w:ascii="Liberation Serif" w:hAnsi="Liberation Serif" w:cs="Liberation Serif"/>
      <w:color w:val="auto"/>
    </w:rPr>
  </w:style>
  <w:style w:type="paragraph" w:customStyle="1" w:styleId="WW-TableHeading">
    <w:name w:val="WW-Table Heading"/>
    <w:basedOn w:val="WW-TableContents1"/>
    <w:uiPriority w:val="99"/>
    <w:rsid w:val="00971FC1"/>
    <w:pPr>
      <w:jc w:val="center"/>
    </w:pPr>
    <w:rPr>
      <w:b/>
      <w:bCs/>
    </w:rPr>
  </w:style>
  <w:style w:type="paragraph" w:customStyle="1" w:styleId="210">
    <w:name w:val="Основной текст с отступом 21"/>
    <w:basedOn w:val="a"/>
    <w:uiPriority w:val="99"/>
    <w:rsid w:val="00971FC1"/>
    <w:pPr>
      <w:suppressAutoHyphens/>
      <w:autoSpaceDE w:val="0"/>
      <w:spacing w:line="360" w:lineRule="auto"/>
      <w:ind w:firstLine="709"/>
      <w:jc w:val="both"/>
    </w:pPr>
    <w:rPr>
      <w:rFonts w:ascii="Liberation Serif" w:hAnsi="Liberation Serif" w:cs="Liberation Serif"/>
      <w:color w:val="auto"/>
      <w:sz w:val="28"/>
      <w:szCs w:val="28"/>
    </w:rPr>
  </w:style>
  <w:style w:type="paragraph" w:customStyle="1" w:styleId="FR4">
    <w:name w:val="FR4"/>
    <w:uiPriority w:val="99"/>
    <w:rsid w:val="00971FC1"/>
    <w:pPr>
      <w:widowControl w:val="0"/>
      <w:suppressAutoHyphens/>
      <w:overflowPunct w:val="0"/>
      <w:autoSpaceDE w:val="0"/>
      <w:spacing w:after="0" w:line="240" w:lineRule="auto"/>
      <w:jc w:val="right"/>
      <w:textAlignment w:val="baseline"/>
    </w:pPr>
    <w:rPr>
      <w:rFonts w:ascii="MS Mincho" w:eastAsia="MS Mincho" w:hAnsi="MS Mincho" w:cs="MS Mincho"/>
      <w:sz w:val="12"/>
      <w:szCs w:val="12"/>
    </w:rPr>
  </w:style>
  <w:style w:type="paragraph" w:customStyle="1" w:styleId="WW-TableContents12">
    <w:name w:val="WW-Table Contents12"/>
    <w:basedOn w:val="a"/>
    <w:uiPriority w:val="99"/>
    <w:rsid w:val="00971FC1"/>
    <w:pPr>
      <w:suppressAutoHyphens/>
      <w:autoSpaceDE w:val="0"/>
    </w:pPr>
    <w:rPr>
      <w:rFonts w:ascii="Liberation Serif" w:hAnsi="Liberation Serif" w:cs="Liberation Serif"/>
      <w:color w:val="auto"/>
    </w:rPr>
  </w:style>
  <w:style w:type="paragraph" w:customStyle="1" w:styleId="WW-TableHeading1">
    <w:name w:val="WW-Table Heading1"/>
    <w:basedOn w:val="WW-TableContents12"/>
    <w:uiPriority w:val="99"/>
    <w:rsid w:val="00971FC1"/>
    <w:pPr>
      <w:jc w:val="center"/>
    </w:pPr>
    <w:rPr>
      <w:b/>
      <w:bCs/>
    </w:rPr>
  </w:style>
  <w:style w:type="paragraph" w:customStyle="1" w:styleId="WW-TableContents123">
    <w:name w:val="WW-Table Contents123"/>
    <w:basedOn w:val="a"/>
    <w:uiPriority w:val="99"/>
    <w:rsid w:val="00971FC1"/>
    <w:pPr>
      <w:suppressAutoHyphens/>
      <w:autoSpaceDE w:val="0"/>
    </w:pPr>
    <w:rPr>
      <w:rFonts w:ascii="Liberation Serif" w:hAnsi="Liberation Serif" w:cs="Liberation Serif"/>
      <w:color w:val="auto"/>
    </w:rPr>
  </w:style>
  <w:style w:type="paragraph" w:customStyle="1" w:styleId="WW-TableHeading12">
    <w:name w:val="WW-Table Heading12"/>
    <w:basedOn w:val="WW-TableContents123"/>
    <w:uiPriority w:val="99"/>
    <w:rsid w:val="00971FC1"/>
    <w:pPr>
      <w:jc w:val="center"/>
    </w:pPr>
    <w:rPr>
      <w:b/>
      <w:bCs/>
    </w:rPr>
  </w:style>
  <w:style w:type="paragraph" w:customStyle="1" w:styleId="WW-TableContents1234">
    <w:name w:val="WW-Table Contents1234"/>
    <w:basedOn w:val="a"/>
    <w:uiPriority w:val="99"/>
    <w:rsid w:val="00971FC1"/>
    <w:pPr>
      <w:suppressAutoHyphens/>
      <w:autoSpaceDE w:val="0"/>
    </w:pPr>
    <w:rPr>
      <w:rFonts w:ascii="Liberation Serif" w:hAnsi="Liberation Serif" w:cs="Liberation Serif"/>
      <w:color w:val="auto"/>
    </w:rPr>
  </w:style>
  <w:style w:type="paragraph" w:customStyle="1" w:styleId="WW-TableHeading123">
    <w:name w:val="WW-Table Heading123"/>
    <w:basedOn w:val="WW-TableContents1234"/>
    <w:uiPriority w:val="99"/>
    <w:rsid w:val="00971FC1"/>
    <w:pPr>
      <w:jc w:val="center"/>
    </w:pPr>
    <w:rPr>
      <w:b/>
      <w:bCs/>
    </w:rPr>
  </w:style>
  <w:style w:type="paragraph" w:customStyle="1" w:styleId="WW-TableContents12345">
    <w:name w:val="WW-Table Contents12345"/>
    <w:basedOn w:val="a"/>
    <w:uiPriority w:val="99"/>
    <w:rsid w:val="00971FC1"/>
    <w:pPr>
      <w:suppressAutoHyphens/>
      <w:autoSpaceDE w:val="0"/>
    </w:pPr>
    <w:rPr>
      <w:rFonts w:ascii="Liberation Serif" w:hAnsi="Liberation Serif" w:cs="Liberation Serif"/>
      <w:color w:val="auto"/>
    </w:rPr>
  </w:style>
  <w:style w:type="paragraph" w:customStyle="1" w:styleId="WW-TableHeading1234">
    <w:name w:val="WW-Table Heading1234"/>
    <w:basedOn w:val="WW-TableContents12345"/>
    <w:uiPriority w:val="99"/>
    <w:rsid w:val="00971FC1"/>
    <w:pPr>
      <w:jc w:val="center"/>
    </w:pPr>
    <w:rPr>
      <w:b/>
      <w:bCs/>
    </w:rPr>
  </w:style>
  <w:style w:type="paragraph" w:customStyle="1" w:styleId="WW-TableContents123456">
    <w:name w:val="WW-Table Contents123456"/>
    <w:basedOn w:val="a"/>
    <w:uiPriority w:val="99"/>
    <w:rsid w:val="00971FC1"/>
    <w:pPr>
      <w:suppressAutoHyphens/>
      <w:autoSpaceDE w:val="0"/>
    </w:pPr>
    <w:rPr>
      <w:rFonts w:ascii="Liberation Serif" w:hAnsi="Liberation Serif" w:cs="Liberation Serif"/>
      <w:color w:val="auto"/>
    </w:rPr>
  </w:style>
  <w:style w:type="paragraph" w:customStyle="1" w:styleId="WW-TableHeading12345">
    <w:name w:val="WW-Table Heading12345"/>
    <w:basedOn w:val="WW-TableContents123456"/>
    <w:uiPriority w:val="99"/>
    <w:rsid w:val="00971FC1"/>
    <w:pPr>
      <w:jc w:val="center"/>
    </w:pPr>
    <w:rPr>
      <w:b/>
      <w:bCs/>
    </w:rPr>
  </w:style>
  <w:style w:type="paragraph" w:customStyle="1" w:styleId="WW-TableContents1234567">
    <w:name w:val="WW-Table Contents1234567"/>
    <w:basedOn w:val="a"/>
    <w:uiPriority w:val="99"/>
    <w:rsid w:val="00971FC1"/>
    <w:pPr>
      <w:suppressAutoHyphens/>
      <w:autoSpaceDE w:val="0"/>
    </w:pPr>
    <w:rPr>
      <w:rFonts w:ascii="Liberation Serif" w:hAnsi="Liberation Serif" w:cs="Liberation Serif"/>
      <w:color w:val="auto"/>
    </w:rPr>
  </w:style>
  <w:style w:type="paragraph" w:customStyle="1" w:styleId="WW-TableHeading123456">
    <w:name w:val="WW-Table Heading123456"/>
    <w:basedOn w:val="WW-TableContents1234567"/>
    <w:uiPriority w:val="99"/>
    <w:rsid w:val="00971FC1"/>
    <w:pPr>
      <w:jc w:val="center"/>
    </w:pPr>
    <w:rPr>
      <w:b/>
      <w:bCs/>
    </w:rPr>
  </w:style>
  <w:style w:type="paragraph" w:customStyle="1" w:styleId="211">
    <w:name w:val="Основной текст 21"/>
    <w:basedOn w:val="a"/>
    <w:uiPriority w:val="99"/>
    <w:rsid w:val="00971FC1"/>
    <w:pPr>
      <w:suppressAutoHyphens/>
      <w:autoSpaceDE w:val="0"/>
      <w:ind w:firstLine="709"/>
      <w:jc w:val="both"/>
    </w:pPr>
    <w:rPr>
      <w:rFonts w:ascii="Liberation Serif" w:hAnsi="Liberation Serif" w:cs="Liberation Serif"/>
      <w:color w:val="auto"/>
    </w:rPr>
  </w:style>
  <w:style w:type="paragraph" w:customStyle="1" w:styleId="WW-TableContents12345678">
    <w:name w:val="WW-Table Contents12345678"/>
    <w:basedOn w:val="a"/>
    <w:uiPriority w:val="99"/>
    <w:rsid w:val="00971FC1"/>
    <w:pPr>
      <w:suppressAutoHyphens/>
      <w:autoSpaceDE w:val="0"/>
    </w:pPr>
    <w:rPr>
      <w:rFonts w:ascii="Liberation Serif" w:hAnsi="Liberation Serif" w:cs="Liberation Serif"/>
      <w:color w:val="auto"/>
    </w:rPr>
  </w:style>
  <w:style w:type="paragraph" w:customStyle="1" w:styleId="WW-TableHeading1234567">
    <w:name w:val="WW-Table Heading1234567"/>
    <w:basedOn w:val="WW-TableContents12345678"/>
    <w:uiPriority w:val="99"/>
    <w:rsid w:val="00971FC1"/>
    <w:pPr>
      <w:jc w:val="center"/>
    </w:pPr>
    <w:rPr>
      <w:b/>
      <w:bCs/>
    </w:rPr>
  </w:style>
  <w:style w:type="paragraph" w:customStyle="1" w:styleId="WW-TableContents123456789">
    <w:name w:val="WW-Table Contents123456789"/>
    <w:basedOn w:val="a"/>
    <w:uiPriority w:val="99"/>
    <w:rsid w:val="00971FC1"/>
    <w:pPr>
      <w:suppressAutoHyphens/>
      <w:autoSpaceDE w:val="0"/>
    </w:pPr>
    <w:rPr>
      <w:rFonts w:ascii="Liberation Serif" w:hAnsi="Liberation Serif" w:cs="Liberation Serif"/>
      <w:color w:val="auto"/>
    </w:rPr>
  </w:style>
  <w:style w:type="paragraph" w:customStyle="1" w:styleId="WW-TableHeading12345678">
    <w:name w:val="WW-Table Heading12345678"/>
    <w:basedOn w:val="WW-TableContents123456789"/>
    <w:uiPriority w:val="99"/>
    <w:rsid w:val="00971FC1"/>
    <w:pPr>
      <w:jc w:val="center"/>
    </w:pPr>
    <w:rPr>
      <w:b/>
      <w:bCs/>
    </w:rPr>
  </w:style>
  <w:style w:type="paragraph" w:customStyle="1" w:styleId="WW-TableContents12345678910">
    <w:name w:val="WW-Table Contents12345678910"/>
    <w:basedOn w:val="a"/>
    <w:uiPriority w:val="99"/>
    <w:rsid w:val="00971FC1"/>
    <w:pPr>
      <w:suppressAutoHyphens/>
      <w:autoSpaceDE w:val="0"/>
    </w:pPr>
    <w:rPr>
      <w:rFonts w:ascii="Liberation Serif" w:hAnsi="Liberation Serif" w:cs="Liberation Serif"/>
      <w:color w:val="auto"/>
    </w:rPr>
  </w:style>
  <w:style w:type="paragraph" w:customStyle="1" w:styleId="WW-TableHeading123456789">
    <w:name w:val="WW-Table Heading123456789"/>
    <w:basedOn w:val="WW-TableContents12345678910"/>
    <w:uiPriority w:val="99"/>
    <w:rsid w:val="00971FC1"/>
    <w:pPr>
      <w:jc w:val="center"/>
    </w:pPr>
    <w:rPr>
      <w:b/>
      <w:bCs/>
    </w:rPr>
  </w:style>
  <w:style w:type="paragraph" w:customStyle="1" w:styleId="WW-TableContents1234567891011">
    <w:name w:val="WW-Table Contents1234567891011"/>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
    <w:name w:val="WW-Table Heading12345678910"/>
    <w:basedOn w:val="WW-TableContents1234567891011"/>
    <w:uiPriority w:val="99"/>
    <w:rsid w:val="00971FC1"/>
    <w:pPr>
      <w:jc w:val="center"/>
    </w:pPr>
    <w:rPr>
      <w:b/>
      <w:bCs/>
    </w:rPr>
  </w:style>
  <w:style w:type="paragraph" w:customStyle="1" w:styleId="WW-TableContents123456789101112">
    <w:name w:val="WW-Table Contents123456789101112"/>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
    <w:name w:val="WW-Table Heading1234567891011"/>
    <w:basedOn w:val="WW-TableContents123456789101112"/>
    <w:uiPriority w:val="99"/>
    <w:rsid w:val="00971FC1"/>
    <w:pPr>
      <w:jc w:val="center"/>
    </w:pPr>
    <w:rPr>
      <w:b/>
      <w:bCs/>
    </w:rPr>
  </w:style>
  <w:style w:type="paragraph" w:customStyle="1" w:styleId="WW-heading1">
    <w:name w:val="WW-heading 1"/>
    <w:basedOn w:val="a"/>
    <w:next w:val="a"/>
    <w:uiPriority w:val="99"/>
    <w:rsid w:val="00971FC1"/>
    <w:pPr>
      <w:keepNext/>
      <w:numPr>
        <w:numId w:val="2"/>
      </w:numPr>
      <w:suppressAutoHyphens/>
      <w:autoSpaceDE w:val="0"/>
      <w:spacing w:before="240" w:after="60"/>
    </w:pPr>
    <w:rPr>
      <w:rFonts w:ascii="Arial" w:hAnsi="Arial" w:cs="Arial"/>
      <w:b/>
      <w:bCs/>
      <w:color w:val="auto"/>
      <w:sz w:val="32"/>
      <w:szCs w:val="32"/>
    </w:rPr>
  </w:style>
  <w:style w:type="paragraph" w:customStyle="1" w:styleId="WW-TableContents12345678910111213">
    <w:name w:val="WW-Table Contents12345678910111213"/>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12">
    <w:name w:val="WW-Table Heading123456789101112"/>
    <w:basedOn w:val="WW-TableContents12345678910111213"/>
    <w:uiPriority w:val="99"/>
    <w:rsid w:val="00971FC1"/>
    <w:pPr>
      <w:jc w:val="center"/>
    </w:pPr>
    <w:rPr>
      <w:b/>
      <w:bCs/>
    </w:rPr>
  </w:style>
  <w:style w:type="paragraph" w:customStyle="1" w:styleId="WW-TableContents1234567891011121314">
    <w:name w:val="WW-Table Contents1234567891011121314"/>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1213">
    <w:name w:val="WW-Table Heading12345678910111213"/>
    <w:basedOn w:val="WW-TableContents1234567891011121314"/>
    <w:uiPriority w:val="99"/>
    <w:rsid w:val="00971FC1"/>
    <w:pPr>
      <w:jc w:val="center"/>
    </w:pPr>
    <w:rPr>
      <w:b/>
      <w:bCs/>
    </w:rPr>
  </w:style>
  <w:style w:type="paragraph" w:customStyle="1" w:styleId="WW-TableContents123456789101112131415">
    <w:name w:val="WW-Table Contents123456789101112131415"/>
    <w:basedOn w:val="a"/>
    <w:uiPriority w:val="99"/>
    <w:rsid w:val="00971FC1"/>
    <w:pPr>
      <w:suppressAutoHyphens/>
      <w:autoSpaceDE w:val="0"/>
    </w:pPr>
    <w:rPr>
      <w:rFonts w:ascii="Liberation Serif" w:hAnsi="Liberation Serif" w:cs="Liberation Serif"/>
      <w:color w:val="auto"/>
    </w:rPr>
  </w:style>
  <w:style w:type="paragraph" w:customStyle="1" w:styleId="WW-TableHeading1234567891011121314">
    <w:name w:val="WW-Table Heading1234567891011121314"/>
    <w:basedOn w:val="WW-TableContents123456789101112131415"/>
    <w:uiPriority w:val="99"/>
    <w:rsid w:val="00971FC1"/>
    <w:pPr>
      <w:jc w:val="center"/>
    </w:pPr>
    <w:rPr>
      <w:b/>
      <w:bCs/>
    </w:rPr>
  </w:style>
  <w:style w:type="paragraph" w:customStyle="1" w:styleId="afc">
    <w:name w:val="Содержимое таблицы"/>
    <w:basedOn w:val="a"/>
    <w:rsid w:val="00971FC1"/>
    <w:pPr>
      <w:suppressLineNumbers/>
      <w:suppressAutoHyphens/>
      <w:autoSpaceDE w:val="0"/>
    </w:pPr>
    <w:rPr>
      <w:rFonts w:ascii="Liberation Serif" w:hAnsi="Liberation Serif" w:cs="Liberation Serif"/>
      <w:color w:val="auto"/>
    </w:rPr>
  </w:style>
  <w:style w:type="paragraph" w:customStyle="1" w:styleId="afd">
    <w:name w:val="Заголовок таблицы"/>
    <w:basedOn w:val="afc"/>
    <w:uiPriority w:val="99"/>
    <w:rsid w:val="00971FC1"/>
    <w:pPr>
      <w:jc w:val="center"/>
    </w:pPr>
    <w:rPr>
      <w:b/>
      <w:bCs/>
    </w:rPr>
  </w:style>
  <w:style w:type="paragraph" w:styleId="afe">
    <w:name w:val="header"/>
    <w:basedOn w:val="a"/>
    <w:link w:val="aff"/>
    <w:uiPriority w:val="99"/>
    <w:rsid w:val="00971FC1"/>
    <w:pPr>
      <w:suppressLineNumbers/>
      <w:tabs>
        <w:tab w:val="center" w:pos="4818"/>
        <w:tab w:val="right" w:pos="9637"/>
      </w:tabs>
      <w:suppressAutoHyphens/>
      <w:autoSpaceDE w:val="0"/>
    </w:pPr>
    <w:rPr>
      <w:rFonts w:ascii="Liberation Serif" w:hAnsi="Liberation Serif" w:cs="Liberation Serif"/>
      <w:color w:val="auto"/>
    </w:rPr>
  </w:style>
  <w:style w:type="character" w:customStyle="1" w:styleId="aff">
    <w:name w:val="Верхний колонтитул Знак"/>
    <w:basedOn w:val="a0"/>
    <w:link w:val="afe"/>
    <w:uiPriority w:val="99"/>
    <w:rsid w:val="00971FC1"/>
    <w:rPr>
      <w:rFonts w:ascii="Liberation Serif" w:eastAsia="Times New Roman" w:hAnsi="Liberation Serif" w:cs="Liberation Serif"/>
      <w:sz w:val="24"/>
      <w:szCs w:val="24"/>
    </w:rPr>
  </w:style>
  <w:style w:type="paragraph" w:styleId="aff0">
    <w:name w:val="footer"/>
    <w:basedOn w:val="a"/>
    <w:link w:val="aff1"/>
    <w:uiPriority w:val="99"/>
    <w:rsid w:val="00971FC1"/>
    <w:pPr>
      <w:suppressLineNumbers/>
      <w:tabs>
        <w:tab w:val="center" w:pos="4818"/>
        <w:tab w:val="right" w:pos="9637"/>
      </w:tabs>
      <w:suppressAutoHyphens/>
      <w:autoSpaceDE w:val="0"/>
    </w:pPr>
    <w:rPr>
      <w:rFonts w:ascii="Liberation Serif" w:hAnsi="Liberation Serif" w:cs="Liberation Serif"/>
      <w:color w:val="auto"/>
    </w:rPr>
  </w:style>
  <w:style w:type="character" w:customStyle="1" w:styleId="aff1">
    <w:name w:val="Нижний колонтитул Знак"/>
    <w:basedOn w:val="a0"/>
    <w:link w:val="aff0"/>
    <w:uiPriority w:val="99"/>
    <w:rsid w:val="00971FC1"/>
    <w:rPr>
      <w:rFonts w:ascii="Liberation Serif" w:eastAsia="Times New Roman" w:hAnsi="Liberation Serif" w:cs="Liberation Serif"/>
      <w:sz w:val="24"/>
      <w:szCs w:val="24"/>
    </w:rPr>
  </w:style>
  <w:style w:type="paragraph" w:customStyle="1" w:styleId="aff2">
    <w:name w:val="Таблица"/>
    <w:basedOn w:val="aff3"/>
    <w:uiPriority w:val="99"/>
    <w:rsid w:val="00971FC1"/>
    <w:pPr>
      <w:spacing w:before="0" w:after="0" w:line="220" w:lineRule="exact"/>
    </w:pPr>
    <w:rPr>
      <w:i w:val="0"/>
      <w:iCs w:val="0"/>
    </w:rPr>
  </w:style>
  <w:style w:type="paragraph" w:styleId="aff3">
    <w:name w:val="Message Header"/>
    <w:basedOn w:val="a"/>
    <w:link w:val="aff4"/>
    <w:uiPriority w:val="99"/>
    <w:rsid w:val="00971FC1"/>
    <w:pPr>
      <w:widowControl/>
      <w:spacing w:before="60" w:after="60" w:line="200" w:lineRule="exact"/>
    </w:pPr>
    <w:rPr>
      <w:rFonts w:ascii="Arial" w:hAnsi="Arial" w:cs="Arial"/>
      <w:i/>
      <w:iCs/>
      <w:color w:val="auto"/>
      <w:sz w:val="20"/>
      <w:szCs w:val="20"/>
    </w:rPr>
  </w:style>
  <w:style w:type="character" w:customStyle="1" w:styleId="aff4">
    <w:name w:val="Шапка Знак"/>
    <w:basedOn w:val="a0"/>
    <w:link w:val="aff3"/>
    <w:uiPriority w:val="99"/>
    <w:rsid w:val="00971FC1"/>
    <w:rPr>
      <w:rFonts w:ascii="Arial" w:eastAsia="Times New Roman" w:hAnsi="Arial" w:cs="Arial"/>
      <w:i/>
      <w:iCs/>
      <w:sz w:val="20"/>
      <w:szCs w:val="20"/>
      <w:lang w:eastAsia="ru-RU"/>
    </w:rPr>
  </w:style>
  <w:style w:type="paragraph" w:customStyle="1" w:styleId="aff5">
    <w:name w:val="Таблотст"/>
    <w:basedOn w:val="aff2"/>
    <w:uiPriority w:val="99"/>
    <w:rsid w:val="00971FC1"/>
    <w:pPr>
      <w:ind w:left="85"/>
    </w:pPr>
  </w:style>
  <w:style w:type="paragraph" w:customStyle="1" w:styleId="1a">
    <w:name w:val="Знак1"/>
    <w:basedOn w:val="a"/>
    <w:uiPriority w:val="99"/>
    <w:semiHidden/>
    <w:rsid w:val="00971FC1"/>
    <w:pPr>
      <w:widowControl/>
    </w:pPr>
    <w:rPr>
      <w:rFonts w:ascii="Verdana" w:hAnsi="Verdana" w:cs="Verdana"/>
      <w:color w:val="auto"/>
      <w:sz w:val="20"/>
      <w:szCs w:val="20"/>
      <w:lang w:val="en-US" w:eastAsia="en-US"/>
    </w:rPr>
  </w:style>
  <w:style w:type="character" w:customStyle="1" w:styleId="FontStyle11">
    <w:name w:val="Font Style11"/>
    <w:uiPriority w:val="99"/>
    <w:rsid w:val="00971FC1"/>
    <w:rPr>
      <w:rFonts w:ascii="Times New Roman" w:hAnsi="Times New Roman" w:cs="Times New Roman"/>
      <w:b/>
      <w:bCs/>
      <w:sz w:val="26"/>
      <w:szCs w:val="26"/>
    </w:rPr>
  </w:style>
  <w:style w:type="character" w:customStyle="1" w:styleId="FontStyle12">
    <w:name w:val="Font Style12"/>
    <w:uiPriority w:val="99"/>
    <w:rsid w:val="00971FC1"/>
    <w:rPr>
      <w:rFonts w:ascii="Times New Roman" w:hAnsi="Times New Roman" w:cs="Times New Roman"/>
      <w:sz w:val="26"/>
      <w:szCs w:val="26"/>
    </w:rPr>
  </w:style>
  <w:style w:type="paragraph" w:styleId="aff6">
    <w:name w:val="List Paragraph"/>
    <w:basedOn w:val="a"/>
    <w:uiPriority w:val="34"/>
    <w:qFormat/>
    <w:rsid w:val="00971FC1"/>
    <w:pPr>
      <w:widowControl/>
      <w:spacing w:after="200" w:line="276" w:lineRule="auto"/>
      <w:ind w:left="720"/>
    </w:pPr>
    <w:rPr>
      <w:rFonts w:ascii="Calibri" w:hAnsi="Calibri" w:cs="Calibri"/>
      <w:color w:val="auto"/>
      <w:sz w:val="22"/>
      <w:szCs w:val="22"/>
      <w:lang w:eastAsia="en-US"/>
    </w:rPr>
  </w:style>
  <w:style w:type="paragraph" w:styleId="aff7">
    <w:name w:val="Balloon Text"/>
    <w:basedOn w:val="a"/>
    <w:link w:val="aff8"/>
    <w:uiPriority w:val="99"/>
    <w:semiHidden/>
    <w:unhideWhenUsed/>
    <w:rsid w:val="00971FC1"/>
    <w:rPr>
      <w:rFonts w:ascii="Tahoma" w:hAnsi="Tahoma" w:cs="Tahoma"/>
      <w:sz w:val="16"/>
      <w:szCs w:val="16"/>
    </w:rPr>
  </w:style>
  <w:style w:type="character" w:customStyle="1" w:styleId="aff8">
    <w:name w:val="Текст выноски Знак"/>
    <w:basedOn w:val="a0"/>
    <w:link w:val="aff7"/>
    <w:uiPriority w:val="99"/>
    <w:semiHidden/>
    <w:rsid w:val="00971FC1"/>
    <w:rPr>
      <w:rFonts w:ascii="Tahoma" w:eastAsia="Times New Roman" w:hAnsi="Tahoma" w:cs="Tahoma"/>
      <w:color w:val="000000"/>
      <w:sz w:val="16"/>
      <w:szCs w:val="16"/>
      <w:lang w:eastAsia="ru-RU"/>
    </w:rPr>
  </w:style>
  <w:style w:type="paragraph" w:customStyle="1" w:styleId="1b">
    <w:name w:val="Абзац списка1"/>
    <w:basedOn w:val="a"/>
    <w:rsid w:val="00FB1122"/>
    <w:pPr>
      <w:widowControl/>
      <w:spacing w:line="360" w:lineRule="auto"/>
      <w:ind w:left="720" w:firstLine="709"/>
      <w:jc w:val="both"/>
    </w:pPr>
    <w:rPr>
      <w:rFonts w:ascii="Times New Roman" w:hAnsi="Times New Roman" w:cs="Times New Roman"/>
      <w:color w:val="auto"/>
      <w:sz w:val="28"/>
      <w:szCs w:val="28"/>
      <w:lang w:eastAsia="en-US"/>
    </w:rPr>
  </w:style>
  <w:style w:type="paragraph" w:customStyle="1" w:styleId="Iauiue">
    <w:name w:val="Iau?iue"/>
    <w:rsid w:val="00B831F6"/>
    <w:pPr>
      <w:spacing w:after="0" w:line="240" w:lineRule="auto"/>
    </w:pPr>
    <w:rPr>
      <w:rFonts w:ascii="Times New Roman" w:eastAsia="Times New Roman" w:hAnsi="Times New Roman" w:cs="Times New Roman"/>
      <w:sz w:val="20"/>
      <w:szCs w:val="20"/>
      <w:lang w:eastAsia="ru-RU"/>
    </w:rPr>
  </w:style>
  <w:style w:type="paragraph" w:customStyle="1" w:styleId="aff9">
    <w:name w:val="Знак"/>
    <w:basedOn w:val="a"/>
    <w:rsid w:val="004B4753"/>
    <w:pPr>
      <w:widowControl/>
    </w:pPr>
    <w:rPr>
      <w:rFonts w:ascii="Verdana" w:hAnsi="Verdana" w:cs="Verdana"/>
      <w:color w:val="auto"/>
      <w:sz w:val="20"/>
      <w:szCs w:val="20"/>
      <w:lang w:val="en-US" w:eastAsia="en-US"/>
    </w:rPr>
  </w:style>
  <w:style w:type="character" w:customStyle="1" w:styleId="s1">
    <w:name w:val="s1"/>
    <w:basedOn w:val="a0"/>
    <w:rsid w:val="009F4DCA"/>
  </w:style>
  <w:style w:type="paragraph" w:styleId="3c">
    <w:name w:val="Body Text 3"/>
    <w:basedOn w:val="a"/>
    <w:link w:val="3d"/>
    <w:uiPriority w:val="99"/>
    <w:semiHidden/>
    <w:unhideWhenUsed/>
    <w:rsid w:val="005E0FA3"/>
    <w:pPr>
      <w:spacing w:after="120"/>
    </w:pPr>
    <w:rPr>
      <w:sz w:val="16"/>
      <w:szCs w:val="16"/>
    </w:rPr>
  </w:style>
  <w:style w:type="character" w:customStyle="1" w:styleId="3d">
    <w:name w:val="Основной текст 3 Знак"/>
    <w:basedOn w:val="a0"/>
    <w:link w:val="3c"/>
    <w:uiPriority w:val="99"/>
    <w:semiHidden/>
    <w:rsid w:val="005E0FA3"/>
    <w:rPr>
      <w:rFonts w:ascii="Courier New" w:eastAsia="Times New Roman" w:hAnsi="Courier New" w:cs="Courier New"/>
      <w:color w:val="000000"/>
      <w:sz w:val="16"/>
      <w:szCs w:val="16"/>
      <w:lang w:eastAsia="ru-RU"/>
    </w:rPr>
  </w:style>
  <w:style w:type="paragraph" w:customStyle="1" w:styleId="ConsNormal">
    <w:name w:val="ConsNormal"/>
    <w:rsid w:val="005E0FA3"/>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Style17">
    <w:name w:val="Style17"/>
    <w:basedOn w:val="a"/>
    <w:rsid w:val="0011400E"/>
    <w:pPr>
      <w:autoSpaceDE w:val="0"/>
      <w:autoSpaceDN w:val="0"/>
      <w:adjustRightInd w:val="0"/>
      <w:spacing w:line="323" w:lineRule="exact"/>
      <w:ind w:firstLine="451"/>
      <w:jc w:val="both"/>
    </w:pPr>
    <w:rPr>
      <w:rFonts w:ascii="Times New Roman" w:hAnsi="Times New Roman" w:cs="Times New Roman"/>
      <w:color w:val="auto"/>
    </w:rPr>
  </w:style>
  <w:style w:type="character" w:customStyle="1" w:styleId="FontStyle168">
    <w:name w:val="Font Style168"/>
    <w:rsid w:val="0011400E"/>
    <w:rPr>
      <w:rFonts w:ascii="Times New Roman" w:hAnsi="Times New Roman" w:cs="Times New Roman"/>
      <w:sz w:val="26"/>
      <w:szCs w:val="26"/>
    </w:rPr>
  </w:style>
  <w:style w:type="paragraph" w:styleId="HTML">
    <w:name w:val="HTML Preformatted"/>
    <w:basedOn w:val="a"/>
    <w:link w:val="HTML0"/>
    <w:semiHidden/>
    <w:unhideWhenUsed/>
    <w:rsid w:val="003E53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auto"/>
      <w:sz w:val="20"/>
      <w:szCs w:val="20"/>
    </w:rPr>
  </w:style>
  <w:style w:type="character" w:customStyle="1" w:styleId="HTML0">
    <w:name w:val="Стандартный HTML Знак"/>
    <w:basedOn w:val="a0"/>
    <w:link w:val="HTML"/>
    <w:semiHidden/>
    <w:rsid w:val="003E5331"/>
    <w:rPr>
      <w:rFonts w:ascii="Courier New" w:eastAsia="Times New Roman" w:hAnsi="Courier New" w:cs="Courier New"/>
      <w:sz w:val="20"/>
      <w:szCs w:val="20"/>
      <w:lang w:eastAsia="ru-RU"/>
    </w:rPr>
  </w:style>
  <w:style w:type="paragraph" w:customStyle="1" w:styleId="Default">
    <w:name w:val="Default"/>
    <w:rsid w:val="003E5331"/>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affa">
    <w:name w:val="No Spacing"/>
    <w:uiPriority w:val="1"/>
    <w:qFormat/>
    <w:rsid w:val="007C16EC"/>
    <w:pPr>
      <w:spacing w:after="0" w:line="240" w:lineRule="auto"/>
    </w:pPr>
  </w:style>
  <w:style w:type="paragraph" w:customStyle="1" w:styleId="ConsPlusCell">
    <w:name w:val="ConsPlusCell"/>
    <w:rsid w:val="007C16EC"/>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0pt">
    <w:name w:val="Основной текст + Интервал 0 pt"/>
    <w:basedOn w:val="a0"/>
    <w:uiPriority w:val="99"/>
    <w:rsid w:val="007C16EC"/>
    <w:rPr>
      <w:rFonts w:ascii="Times New Roman" w:hAnsi="Times New Roman" w:cs="Times New Roman"/>
      <w:spacing w:val="1"/>
      <w:sz w:val="25"/>
      <w:szCs w:val="25"/>
      <w:shd w:val="clear" w:color="auto" w:fill="FFFFFF"/>
    </w:rPr>
  </w:style>
  <w:style w:type="character" w:customStyle="1" w:styleId="0pt2">
    <w:name w:val="Основной текст + Интервал 0 pt2"/>
    <w:basedOn w:val="a0"/>
    <w:uiPriority w:val="99"/>
    <w:rsid w:val="007C16EC"/>
    <w:rPr>
      <w:rFonts w:ascii="Times New Roman" w:hAnsi="Times New Roman"/>
      <w:spacing w:val="1"/>
      <w:sz w:val="25"/>
      <w:szCs w:val="25"/>
      <w:u w:val="single"/>
      <w:shd w:val="clear" w:color="auto" w:fill="FFFFFF"/>
    </w:rPr>
  </w:style>
  <w:style w:type="paragraph" w:styleId="2f1">
    <w:name w:val="Body Text 2"/>
    <w:basedOn w:val="a"/>
    <w:link w:val="2f2"/>
    <w:uiPriority w:val="99"/>
    <w:semiHidden/>
    <w:unhideWhenUsed/>
    <w:rsid w:val="003E4949"/>
    <w:pPr>
      <w:spacing w:after="120" w:line="480" w:lineRule="auto"/>
    </w:pPr>
  </w:style>
  <w:style w:type="character" w:customStyle="1" w:styleId="2f2">
    <w:name w:val="Основной текст 2 Знак"/>
    <w:basedOn w:val="a0"/>
    <w:link w:val="2f1"/>
    <w:uiPriority w:val="99"/>
    <w:semiHidden/>
    <w:rsid w:val="003E4949"/>
    <w:rPr>
      <w:rFonts w:ascii="Courier New" w:eastAsia="Times New Roman" w:hAnsi="Courier New" w:cs="Courier New"/>
      <w:color w:val="000000"/>
      <w:sz w:val="24"/>
      <w:szCs w:val="24"/>
      <w:lang w:eastAsia="ru-RU"/>
    </w:rPr>
  </w:style>
  <w:style w:type="paragraph" w:customStyle="1" w:styleId="affb">
    <w:name w:val="Документ"/>
    <w:basedOn w:val="a"/>
    <w:qFormat/>
    <w:rsid w:val="003E4949"/>
    <w:pPr>
      <w:widowControl/>
      <w:jc w:val="both"/>
    </w:pPr>
    <w:rPr>
      <w:rFonts w:ascii="Arial" w:eastAsia="Calibri" w:hAnsi="Arial" w:cs="Arial"/>
      <w:color w:val="auto"/>
      <w:lang w:eastAsia="en-US"/>
    </w:rPr>
  </w:style>
  <w:style w:type="character" w:styleId="affc">
    <w:name w:val="Emphasis"/>
    <w:uiPriority w:val="20"/>
    <w:qFormat/>
    <w:rsid w:val="00EE27A9"/>
    <w:rPr>
      <w:i/>
      <w:iCs/>
    </w:rPr>
  </w:style>
  <w:style w:type="paragraph" w:customStyle="1" w:styleId="ConsPlusTitle">
    <w:name w:val="ConsPlusTitle"/>
    <w:rsid w:val="00EE27A9"/>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70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image" Target="media/image7.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beevo"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Times New Roman" panose="02020603050405020304" pitchFamily="18" charset="0"/>
                <a:ea typeface="Arial"/>
                <a:cs typeface="Times New Roman" panose="02020603050405020304" pitchFamily="18" charset="0"/>
              </a:defRPr>
            </a:pPr>
            <a:r>
              <a:rPr lang="ru-RU" sz="1200">
                <a:latin typeface="Times New Roman" panose="02020603050405020304" pitchFamily="18" charset="0"/>
                <a:cs typeface="Times New Roman" panose="02020603050405020304" pitchFamily="18" charset="0"/>
              </a:rPr>
              <a:t> Диаграмма 1. Поголовье скота по всем категориям хозяйств </a:t>
            </a:r>
          </a:p>
        </c:rich>
      </c:tx>
      <c:layout>
        <c:manualLayout>
          <c:xMode val="edge"/>
          <c:yMode val="edge"/>
          <c:x val="0.26113000874890641"/>
          <c:y val="2.0544852566049421E-2"/>
        </c:manualLayout>
      </c:layout>
      <c:overlay val="0"/>
      <c:spPr>
        <a:noFill/>
        <a:ln w="18103">
          <a:noFill/>
        </a:ln>
      </c:spPr>
    </c:title>
    <c:autoTitleDeleted val="0"/>
    <c:plotArea>
      <c:layout>
        <c:manualLayout>
          <c:layoutTarget val="inner"/>
          <c:xMode val="edge"/>
          <c:yMode val="edge"/>
          <c:x val="0.18591338582677167"/>
          <c:y val="0.15780048204595745"/>
          <c:w val="0.70677966101694911"/>
          <c:h val="0.67155425219941345"/>
        </c:manualLayout>
      </c:layout>
      <c:lineChart>
        <c:grouping val="standard"/>
        <c:varyColors val="0"/>
        <c:ser>
          <c:idx val="0"/>
          <c:order val="0"/>
          <c:tx>
            <c:strRef>
              <c:f>Sheet1!$A$2</c:f>
              <c:strCache>
                <c:ptCount val="1"/>
                <c:pt idx="0">
                  <c:v>коровы</c:v>
                </c:pt>
              </c:strCache>
            </c:strRef>
          </c:tx>
          <c:spPr>
            <a:ln w="9052">
              <a:solidFill>
                <a:srgbClr val="000080"/>
              </a:solidFill>
              <a:prstDash val="solid"/>
            </a:ln>
          </c:spPr>
          <c:marker>
            <c:symbol val="diamond"/>
            <c:size val="3"/>
            <c:spPr>
              <a:solidFill>
                <a:srgbClr val="000080"/>
              </a:solidFill>
              <a:ln>
                <a:solidFill>
                  <a:srgbClr val="000080"/>
                </a:solidFill>
                <a:prstDash val="solid"/>
              </a:ln>
            </c:spPr>
          </c:marker>
          <c:dLbls>
            <c:spPr>
              <a:noFill/>
              <a:ln w="18103">
                <a:noFill/>
              </a:ln>
            </c:spPr>
            <c:txPr>
              <a:bodyPr/>
              <a:lstStyle/>
              <a:p>
                <a:pPr>
                  <a:defRPr sz="909" b="0" i="0" u="none" strike="noStrike" baseline="0">
                    <a:solidFill>
                      <a:srgbClr val="000000"/>
                    </a:solidFill>
                    <a:latin typeface="Arial"/>
                    <a:ea typeface="Arial"/>
                    <a:cs typeface="Arial"/>
                  </a:defRPr>
                </a:pPr>
                <a:endParaRPr lang="ru-RU"/>
              </a:p>
            </c:txPr>
            <c:showLegendKey val="0"/>
            <c:showVal val="1"/>
            <c:showCatName val="0"/>
            <c:showSerName val="0"/>
            <c:showPercent val="0"/>
            <c:showBubbleSize val="0"/>
            <c:showLeaderLines val="0"/>
          </c:dLbls>
          <c:cat>
            <c:strRef>
              <c:f>Sheet1!$B$1:$D$1</c:f>
              <c:strCache>
                <c:ptCount val="3"/>
                <c:pt idx="0">
                  <c:v>на 01.01.2012</c:v>
                </c:pt>
                <c:pt idx="1">
                  <c:v>на 01.01.2013</c:v>
                </c:pt>
                <c:pt idx="2">
                  <c:v>на 01.01.2014</c:v>
                </c:pt>
              </c:strCache>
            </c:strRef>
          </c:cat>
          <c:val>
            <c:numRef>
              <c:f>Sheet1!$B$2:$D$2</c:f>
              <c:numCache>
                <c:formatCode>General</c:formatCode>
                <c:ptCount val="3"/>
                <c:pt idx="0">
                  <c:v>4023</c:v>
                </c:pt>
                <c:pt idx="1">
                  <c:v>3825</c:v>
                </c:pt>
                <c:pt idx="2">
                  <c:v>3265</c:v>
                </c:pt>
              </c:numCache>
            </c:numRef>
          </c:val>
          <c:smooth val="0"/>
        </c:ser>
        <c:ser>
          <c:idx val="1"/>
          <c:order val="1"/>
          <c:tx>
            <c:strRef>
              <c:f>Sheet1!$A$3</c:f>
              <c:strCache>
                <c:ptCount val="1"/>
                <c:pt idx="0">
                  <c:v>овцы и козы</c:v>
                </c:pt>
              </c:strCache>
            </c:strRef>
          </c:tx>
          <c:spPr>
            <a:ln w="9052">
              <a:solidFill>
                <a:srgbClr val="FF00FF"/>
              </a:solidFill>
              <a:prstDash val="solid"/>
            </a:ln>
          </c:spPr>
          <c:marker>
            <c:symbol val="square"/>
            <c:size val="3"/>
            <c:spPr>
              <a:solidFill>
                <a:srgbClr val="FF00FF"/>
              </a:solidFill>
              <a:ln>
                <a:solidFill>
                  <a:srgbClr val="FF00FF"/>
                </a:solidFill>
                <a:prstDash val="solid"/>
              </a:ln>
            </c:spPr>
          </c:marker>
          <c:dLbls>
            <c:spPr>
              <a:noFill/>
              <a:ln w="18103">
                <a:noFill/>
              </a:ln>
            </c:spPr>
            <c:txPr>
              <a:bodyPr/>
              <a:lstStyle/>
              <a:p>
                <a:pPr>
                  <a:defRPr sz="909" b="0" i="0" u="none" strike="noStrike" baseline="0">
                    <a:solidFill>
                      <a:srgbClr val="000000"/>
                    </a:solidFill>
                    <a:latin typeface="Arial"/>
                    <a:ea typeface="Arial"/>
                    <a:cs typeface="Arial"/>
                  </a:defRPr>
                </a:pPr>
                <a:endParaRPr lang="ru-RU"/>
              </a:p>
            </c:txPr>
            <c:showLegendKey val="0"/>
            <c:showVal val="1"/>
            <c:showCatName val="0"/>
            <c:showSerName val="0"/>
            <c:showPercent val="0"/>
            <c:showBubbleSize val="0"/>
            <c:showLeaderLines val="0"/>
          </c:dLbls>
          <c:cat>
            <c:strRef>
              <c:f>Sheet1!$B$1:$D$1</c:f>
              <c:strCache>
                <c:ptCount val="3"/>
                <c:pt idx="0">
                  <c:v>на 01.01.2012</c:v>
                </c:pt>
                <c:pt idx="1">
                  <c:v>на 01.01.2013</c:v>
                </c:pt>
                <c:pt idx="2">
                  <c:v>на 01.01.2014</c:v>
                </c:pt>
              </c:strCache>
            </c:strRef>
          </c:cat>
          <c:val>
            <c:numRef>
              <c:f>Sheet1!$B$3:$D$3</c:f>
              <c:numCache>
                <c:formatCode>General</c:formatCode>
                <c:ptCount val="3"/>
                <c:pt idx="0">
                  <c:v>1386</c:v>
                </c:pt>
                <c:pt idx="1">
                  <c:v>1357</c:v>
                </c:pt>
                <c:pt idx="2">
                  <c:v>1400</c:v>
                </c:pt>
              </c:numCache>
            </c:numRef>
          </c:val>
          <c:smooth val="0"/>
        </c:ser>
        <c:ser>
          <c:idx val="2"/>
          <c:order val="2"/>
          <c:tx>
            <c:strRef>
              <c:f>Sheet1!$A$4</c:f>
              <c:strCache>
                <c:ptCount val="1"/>
                <c:pt idx="0">
                  <c:v>лошади</c:v>
                </c:pt>
              </c:strCache>
            </c:strRef>
          </c:tx>
          <c:spPr>
            <a:ln w="9052">
              <a:solidFill>
                <a:srgbClr val="FF0000"/>
              </a:solidFill>
              <a:prstDash val="solid"/>
            </a:ln>
          </c:spPr>
          <c:marker>
            <c:symbol val="triangle"/>
            <c:size val="3"/>
            <c:spPr>
              <a:solidFill>
                <a:srgbClr val="FFFF00"/>
              </a:solidFill>
              <a:ln>
                <a:solidFill>
                  <a:srgbClr val="FF0000"/>
                </a:solidFill>
                <a:prstDash val="solid"/>
              </a:ln>
            </c:spPr>
          </c:marker>
          <c:dLbls>
            <c:spPr>
              <a:noFill/>
              <a:ln w="18103">
                <a:noFill/>
              </a:ln>
            </c:spPr>
            <c:txPr>
              <a:bodyPr/>
              <a:lstStyle/>
              <a:p>
                <a:pPr>
                  <a:defRPr sz="624" b="0" i="0" u="none" strike="noStrike" baseline="0">
                    <a:solidFill>
                      <a:srgbClr val="000000"/>
                    </a:solidFill>
                    <a:latin typeface="Arial"/>
                    <a:ea typeface="Arial"/>
                    <a:cs typeface="Arial"/>
                  </a:defRPr>
                </a:pPr>
                <a:endParaRPr lang="ru-RU"/>
              </a:p>
            </c:txPr>
            <c:showLegendKey val="0"/>
            <c:showVal val="1"/>
            <c:showCatName val="0"/>
            <c:showSerName val="0"/>
            <c:showPercent val="0"/>
            <c:showBubbleSize val="0"/>
            <c:showLeaderLines val="0"/>
          </c:dLbls>
          <c:cat>
            <c:strRef>
              <c:f>Sheet1!$B$1:$D$1</c:f>
              <c:strCache>
                <c:ptCount val="3"/>
                <c:pt idx="0">
                  <c:v>на 01.01.2012</c:v>
                </c:pt>
                <c:pt idx="1">
                  <c:v>на 01.01.2013</c:v>
                </c:pt>
                <c:pt idx="2">
                  <c:v>на 01.01.2014</c:v>
                </c:pt>
              </c:strCache>
            </c:strRef>
          </c:cat>
          <c:val>
            <c:numRef>
              <c:f>Sheet1!$B$4:$D$4</c:f>
              <c:numCache>
                <c:formatCode>General</c:formatCode>
                <c:ptCount val="3"/>
                <c:pt idx="0">
                  <c:v>224</c:v>
                </c:pt>
                <c:pt idx="1">
                  <c:v>180</c:v>
                </c:pt>
                <c:pt idx="2">
                  <c:v>164</c:v>
                </c:pt>
              </c:numCache>
            </c:numRef>
          </c:val>
          <c:smooth val="0"/>
        </c:ser>
        <c:ser>
          <c:idx val="3"/>
          <c:order val="3"/>
          <c:tx>
            <c:strRef>
              <c:f>Sheet1!$A$5</c:f>
              <c:strCache>
                <c:ptCount val="1"/>
                <c:pt idx="0">
                  <c:v>свиньи</c:v>
                </c:pt>
              </c:strCache>
            </c:strRef>
          </c:tx>
          <c:spPr>
            <a:ln w="9052">
              <a:solidFill>
                <a:srgbClr val="00FFFF"/>
              </a:solidFill>
              <a:prstDash val="solid"/>
            </a:ln>
          </c:spPr>
          <c:marker>
            <c:symbol val="x"/>
            <c:size val="3"/>
            <c:spPr>
              <a:noFill/>
              <a:ln>
                <a:solidFill>
                  <a:srgbClr val="00FFFF"/>
                </a:solidFill>
                <a:prstDash val="solid"/>
              </a:ln>
            </c:spPr>
          </c:marker>
          <c:dLbls>
            <c:spPr>
              <a:noFill/>
              <a:ln w="18103">
                <a:noFill/>
              </a:ln>
            </c:spPr>
            <c:txPr>
              <a:bodyPr/>
              <a:lstStyle/>
              <a:p>
                <a:pPr>
                  <a:defRPr sz="909" b="0" i="0" u="none" strike="noStrike" baseline="0">
                    <a:solidFill>
                      <a:srgbClr val="000000"/>
                    </a:solidFill>
                    <a:latin typeface="Arial"/>
                    <a:ea typeface="Arial"/>
                    <a:cs typeface="Arial"/>
                  </a:defRPr>
                </a:pPr>
                <a:endParaRPr lang="ru-RU"/>
              </a:p>
            </c:txPr>
            <c:showLegendKey val="0"/>
            <c:showVal val="1"/>
            <c:showCatName val="0"/>
            <c:showSerName val="0"/>
            <c:showPercent val="0"/>
            <c:showBubbleSize val="0"/>
            <c:showLeaderLines val="0"/>
          </c:dLbls>
          <c:cat>
            <c:strRef>
              <c:f>Sheet1!$B$1:$D$1</c:f>
              <c:strCache>
                <c:ptCount val="3"/>
                <c:pt idx="0">
                  <c:v>на 01.01.2012</c:v>
                </c:pt>
                <c:pt idx="1">
                  <c:v>на 01.01.2013</c:v>
                </c:pt>
                <c:pt idx="2">
                  <c:v>на 01.01.2014</c:v>
                </c:pt>
              </c:strCache>
            </c:strRef>
          </c:cat>
          <c:val>
            <c:numRef>
              <c:f>Sheet1!$B$5:$D$5</c:f>
              <c:numCache>
                <c:formatCode>General</c:formatCode>
                <c:ptCount val="3"/>
                <c:pt idx="0">
                  <c:v>4253</c:v>
                </c:pt>
                <c:pt idx="1">
                  <c:v>4464</c:v>
                </c:pt>
                <c:pt idx="2">
                  <c:v>3105</c:v>
                </c:pt>
              </c:numCache>
            </c:numRef>
          </c:val>
          <c:smooth val="0"/>
        </c:ser>
        <c:dLbls>
          <c:showLegendKey val="0"/>
          <c:showVal val="0"/>
          <c:showCatName val="0"/>
          <c:showSerName val="0"/>
          <c:showPercent val="0"/>
          <c:showBubbleSize val="0"/>
        </c:dLbls>
        <c:marker val="1"/>
        <c:smooth val="0"/>
        <c:axId val="185036800"/>
        <c:axId val="185038336"/>
      </c:lineChart>
      <c:catAx>
        <c:axId val="185036800"/>
        <c:scaling>
          <c:orientation val="minMax"/>
        </c:scaling>
        <c:delete val="0"/>
        <c:axPos val="b"/>
        <c:numFmt formatCode="General" sourceLinked="1"/>
        <c:majorTickMark val="out"/>
        <c:minorTickMark val="none"/>
        <c:tickLblPos val="nextTo"/>
        <c:spPr>
          <a:ln w="6789">
            <a:noFill/>
          </a:ln>
        </c:spPr>
        <c:txPr>
          <a:bodyPr rot="0" vert="horz"/>
          <a:lstStyle/>
          <a:p>
            <a:pPr>
              <a:defRPr sz="624" b="0" i="0" u="none" strike="noStrike" baseline="0">
                <a:solidFill>
                  <a:srgbClr val="000000"/>
                </a:solidFill>
                <a:latin typeface="Arial"/>
                <a:ea typeface="Arial"/>
                <a:cs typeface="Arial"/>
              </a:defRPr>
            </a:pPr>
            <a:endParaRPr lang="ru-RU"/>
          </a:p>
        </c:txPr>
        <c:crossAx val="185038336"/>
        <c:crosses val="autoZero"/>
        <c:auto val="1"/>
        <c:lblAlgn val="ctr"/>
        <c:lblOffset val="100"/>
        <c:tickLblSkip val="1"/>
        <c:tickMarkSkip val="1"/>
        <c:noMultiLvlLbl val="0"/>
      </c:catAx>
      <c:valAx>
        <c:axId val="185038336"/>
        <c:scaling>
          <c:orientation val="minMax"/>
        </c:scaling>
        <c:delete val="0"/>
        <c:axPos val="l"/>
        <c:numFmt formatCode="General" sourceLinked="1"/>
        <c:majorTickMark val="out"/>
        <c:minorTickMark val="none"/>
        <c:tickLblPos val="nextTo"/>
        <c:spPr>
          <a:ln w="2263">
            <a:solidFill>
              <a:srgbClr val="000000"/>
            </a:solidFill>
            <a:prstDash val="solid"/>
          </a:ln>
        </c:spPr>
        <c:txPr>
          <a:bodyPr rot="0" vert="horz"/>
          <a:lstStyle/>
          <a:p>
            <a:pPr>
              <a:defRPr sz="624" b="0" i="0" u="none" strike="noStrike" baseline="0">
                <a:solidFill>
                  <a:srgbClr val="000000"/>
                </a:solidFill>
                <a:latin typeface="Arial"/>
                <a:ea typeface="Arial"/>
                <a:cs typeface="Arial"/>
              </a:defRPr>
            </a:pPr>
            <a:endParaRPr lang="ru-RU"/>
          </a:p>
        </c:txPr>
        <c:crossAx val="185036800"/>
        <c:crosses val="autoZero"/>
        <c:crossBetween val="between"/>
      </c:valAx>
      <c:spPr>
        <a:noFill/>
        <a:ln w="2263">
          <a:solidFill>
            <a:srgbClr val="000000"/>
          </a:solidFill>
          <a:prstDash val="solid"/>
        </a:ln>
      </c:spPr>
    </c:plotArea>
    <c:legend>
      <c:legendPos val="b"/>
      <c:layout>
        <c:manualLayout>
          <c:xMode val="edge"/>
          <c:yMode val="edge"/>
          <c:x val="0.13559322033898305"/>
          <c:y val="0.90909090909090906"/>
          <c:w val="0.6"/>
          <c:h val="7.0381231671554259E-2"/>
        </c:manualLayout>
      </c:layout>
      <c:overlay val="0"/>
      <c:spPr>
        <a:solidFill>
          <a:srgbClr val="FFFFFF"/>
        </a:solidFill>
        <a:ln w="2263">
          <a:solidFill>
            <a:srgbClr val="000000"/>
          </a:solidFill>
          <a:prstDash val="solid"/>
        </a:ln>
        <a:effectLst>
          <a:outerShdw dist="35921" dir="2700000" algn="br">
            <a:srgbClr val="000000"/>
          </a:outerShdw>
        </a:effectLst>
      </c:spPr>
      <c:txPr>
        <a:bodyPr/>
        <a:lstStyle/>
        <a:p>
          <a:pPr>
            <a:defRPr sz="638" b="0" i="0" u="none" strike="noStrike" baseline="0">
              <a:solidFill>
                <a:srgbClr val="000000"/>
              </a:solidFill>
              <a:latin typeface="Arial"/>
              <a:ea typeface="Arial"/>
              <a:cs typeface="Arial"/>
            </a:defRPr>
          </a:pPr>
          <a:endParaRPr lang="ru-RU"/>
        </a:p>
      </c:txPr>
    </c:legend>
    <c:plotVisOnly val="1"/>
    <c:dispBlanksAs val="gap"/>
    <c:showDLblsOverMax val="0"/>
  </c:chart>
  <c:spPr>
    <a:noFill/>
    <a:ln>
      <a:noFill/>
    </a:ln>
  </c:spPr>
  <c:txPr>
    <a:bodyPr/>
    <a:lstStyle/>
    <a:p>
      <a:pPr>
        <a:defRPr sz="624" b="0" i="0" u="none" strike="noStrike" baseline="0">
          <a:solidFill>
            <a:srgbClr val="000000"/>
          </a:solidFill>
          <a:latin typeface="Arial"/>
          <a:ea typeface="Arial"/>
          <a:cs typeface="Arial"/>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8887676691016035E-2"/>
          <c:y val="1.8654056344939884E-2"/>
          <c:w val="0.57951070336391441"/>
          <c:h val="0.74007220216606495"/>
        </c:manualLayout>
      </c:layout>
      <c:lineChart>
        <c:grouping val="standard"/>
        <c:varyColors val="0"/>
        <c:ser>
          <c:idx val="0"/>
          <c:order val="0"/>
          <c:tx>
            <c:strRef>
              <c:f>Sheet1!$A$2</c:f>
              <c:strCache>
                <c:ptCount val="1"/>
                <c:pt idx="0">
                  <c:v>Численность населения</c:v>
                </c:pt>
              </c:strCache>
            </c:strRef>
          </c:tx>
          <c:spPr>
            <a:ln w="8996">
              <a:solidFill>
                <a:srgbClr val="FF0000"/>
              </a:solidFill>
              <a:prstDash val="solid"/>
            </a:ln>
          </c:spPr>
          <c:marker>
            <c:symbol val="diamond"/>
            <c:size val="3"/>
            <c:spPr>
              <a:solidFill>
                <a:srgbClr val="FF0000"/>
              </a:solidFill>
              <a:ln>
                <a:solidFill>
                  <a:srgbClr val="FF0000"/>
                </a:solidFill>
                <a:prstDash val="solid"/>
              </a:ln>
            </c:spPr>
          </c:marker>
          <c:cat>
            <c:strRef>
              <c:f>Sheet1!$B$1:$E$1</c:f>
              <c:strCache>
                <c:ptCount val="4"/>
                <c:pt idx="0">
                  <c:v>2010 г.</c:v>
                </c:pt>
                <c:pt idx="1">
                  <c:v>2011г.</c:v>
                </c:pt>
                <c:pt idx="2">
                  <c:v>2012 г.</c:v>
                </c:pt>
                <c:pt idx="3">
                  <c:v>2013 г.</c:v>
                </c:pt>
              </c:strCache>
            </c:strRef>
          </c:cat>
          <c:val>
            <c:numRef>
              <c:f>Sheet1!$B$2:$E$2</c:f>
              <c:numCache>
                <c:formatCode>General</c:formatCode>
                <c:ptCount val="4"/>
                <c:pt idx="0">
                  <c:v>21.35</c:v>
                </c:pt>
                <c:pt idx="1">
                  <c:v>20.908000000000001</c:v>
                </c:pt>
                <c:pt idx="2">
                  <c:v>20.495000000000001</c:v>
                </c:pt>
                <c:pt idx="3">
                  <c:v>20.045000000000002</c:v>
                </c:pt>
              </c:numCache>
            </c:numRef>
          </c:val>
          <c:smooth val="0"/>
        </c:ser>
        <c:ser>
          <c:idx val="1"/>
          <c:order val="1"/>
          <c:tx>
            <c:strRef>
              <c:f>Sheet1!$A$3</c:f>
              <c:strCache>
                <c:ptCount val="1"/>
                <c:pt idx="0">
                  <c:v>Моложе трудоспособного</c:v>
                </c:pt>
              </c:strCache>
            </c:strRef>
          </c:tx>
          <c:spPr>
            <a:ln w="8996">
              <a:solidFill>
                <a:srgbClr val="FFFF00"/>
              </a:solidFill>
              <a:prstDash val="solid"/>
            </a:ln>
          </c:spPr>
          <c:marker>
            <c:symbol val="square"/>
            <c:size val="3"/>
            <c:spPr>
              <a:solidFill>
                <a:srgbClr val="FFFF00"/>
              </a:solidFill>
              <a:ln>
                <a:solidFill>
                  <a:srgbClr val="FFFF00"/>
                </a:solidFill>
                <a:prstDash val="solid"/>
              </a:ln>
            </c:spPr>
          </c:marker>
          <c:cat>
            <c:strRef>
              <c:f>Sheet1!$B$1:$E$1</c:f>
              <c:strCache>
                <c:ptCount val="4"/>
                <c:pt idx="0">
                  <c:v>2010 г.</c:v>
                </c:pt>
                <c:pt idx="1">
                  <c:v>2011г.</c:v>
                </c:pt>
                <c:pt idx="2">
                  <c:v>2012 г.</c:v>
                </c:pt>
                <c:pt idx="3">
                  <c:v>2013 г.</c:v>
                </c:pt>
              </c:strCache>
            </c:strRef>
          </c:cat>
          <c:val>
            <c:numRef>
              <c:f>Sheet1!$B$3:$E$3</c:f>
              <c:numCache>
                <c:formatCode>General</c:formatCode>
                <c:ptCount val="4"/>
                <c:pt idx="0">
                  <c:v>3.5569999999999999</c:v>
                </c:pt>
                <c:pt idx="1">
                  <c:v>3.57</c:v>
                </c:pt>
                <c:pt idx="2">
                  <c:v>3.5270000000000001</c:v>
                </c:pt>
                <c:pt idx="3">
                  <c:v>3.4580000000000002</c:v>
                </c:pt>
              </c:numCache>
            </c:numRef>
          </c:val>
          <c:smooth val="0"/>
        </c:ser>
        <c:ser>
          <c:idx val="2"/>
          <c:order val="2"/>
          <c:tx>
            <c:strRef>
              <c:f>Sheet1!$A$4</c:f>
              <c:strCache>
                <c:ptCount val="1"/>
                <c:pt idx="0">
                  <c:v>Трудоспособное</c:v>
                </c:pt>
              </c:strCache>
            </c:strRef>
          </c:tx>
          <c:spPr>
            <a:ln w="8996">
              <a:solidFill>
                <a:srgbClr val="00FF00"/>
              </a:solidFill>
              <a:prstDash val="solid"/>
            </a:ln>
          </c:spPr>
          <c:marker>
            <c:symbol val="triangle"/>
            <c:size val="3"/>
            <c:spPr>
              <a:solidFill>
                <a:srgbClr val="00FF00"/>
              </a:solidFill>
              <a:ln>
                <a:solidFill>
                  <a:srgbClr val="00FF00"/>
                </a:solidFill>
                <a:prstDash val="solid"/>
              </a:ln>
            </c:spPr>
          </c:marker>
          <c:cat>
            <c:strRef>
              <c:f>Sheet1!$B$1:$E$1</c:f>
              <c:strCache>
                <c:ptCount val="4"/>
                <c:pt idx="0">
                  <c:v>2010 г.</c:v>
                </c:pt>
                <c:pt idx="1">
                  <c:v>2011г.</c:v>
                </c:pt>
                <c:pt idx="2">
                  <c:v>2012 г.</c:v>
                </c:pt>
                <c:pt idx="3">
                  <c:v>2013 г.</c:v>
                </c:pt>
              </c:strCache>
            </c:strRef>
          </c:cat>
          <c:val>
            <c:numRef>
              <c:f>Sheet1!$B$4:$E$4</c:f>
              <c:numCache>
                <c:formatCode>General</c:formatCode>
                <c:ptCount val="4"/>
                <c:pt idx="0">
                  <c:v>13.304</c:v>
                </c:pt>
                <c:pt idx="1">
                  <c:v>13.106</c:v>
                </c:pt>
                <c:pt idx="2">
                  <c:v>12.943</c:v>
                </c:pt>
                <c:pt idx="3">
                  <c:v>12.42</c:v>
                </c:pt>
              </c:numCache>
            </c:numRef>
          </c:val>
          <c:smooth val="0"/>
        </c:ser>
        <c:ser>
          <c:idx val="3"/>
          <c:order val="3"/>
          <c:tx>
            <c:strRef>
              <c:f>Sheet1!$A$5</c:f>
              <c:strCache>
                <c:ptCount val="1"/>
                <c:pt idx="0">
                  <c:v>Старше трубоспособного</c:v>
                </c:pt>
              </c:strCache>
            </c:strRef>
          </c:tx>
          <c:spPr>
            <a:ln w="8996">
              <a:solidFill>
                <a:srgbClr val="00FFFF"/>
              </a:solidFill>
              <a:prstDash val="solid"/>
            </a:ln>
          </c:spPr>
          <c:marker>
            <c:symbol val="x"/>
            <c:size val="3"/>
            <c:spPr>
              <a:noFill/>
              <a:ln>
                <a:solidFill>
                  <a:srgbClr val="00FFFF"/>
                </a:solidFill>
                <a:prstDash val="solid"/>
              </a:ln>
            </c:spPr>
          </c:marker>
          <c:cat>
            <c:strRef>
              <c:f>Sheet1!$B$1:$E$1</c:f>
              <c:strCache>
                <c:ptCount val="4"/>
                <c:pt idx="0">
                  <c:v>2010 г.</c:v>
                </c:pt>
                <c:pt idx="1">
                  <c:v>2011г.</c:v>
                </c:pt>
                <c:pt idx="2">
                  <c:v>2012 г.</c:v>
                </c:pt>
                <c:pt idx="3">
                  <c:v>2013 г.</c:v>
                </c:pt>
              </c:strCache>
            </c:strRef>
          </c:cat>
          <c:val>
            <c:numRef>
              <c:f>Sheet1!$B$5:$E$5</c:f>
              <c:numCache>
                <c:formatCode>General</c:formatCode>
                <c:ptCount val="4"/>
                <c:pt idx="0">
                  <c:v>4.4889999999999999</c:v>
                </c:pt>
                <c:pt idx="1">
                  <c:v>4.2320000000000002</c:v>
                </c:pt>
                <c:pt idx="2">
                  <c:v>4.0250000000000004</c:v>
                </c:pt>
                <c:pt idx="3">
                  <c:v>4.1669999999999998</c:v>
                </c:pt>
              </c:numCache>
            </c:numRef>
          </c:val>
          <c:smooth val="0"/>
        </c:ser>
        <c:dLbls>
          <c:showLegendKey val="0"/>
          <c:showVal val="0"/>
          <c:showCatName val="0"/>
          <c:showSerName val="0"/>
          <c:showPercent val="0"/>
          <c:showBubbleSize val="0"/>
        </c:dLbls>
        <c:marker val="1"/>
        <c:smooth val="0"/>
        <c:axId val="185056640"/>
        <c:axId val="185058816"/>
      </c:lineChart>
      <c:catAx>
        <c:axId val="185056640"/>
        <c:scaling>
          <c:orientation val="minMax"/>
        </c:scaling>
        <c:delete val="0"/>
        <c:axPos val="b"/>
        <c:numFmt formatCode="General" sourceLinked="1"/>
        <c:majorTickMark val="out"/>
        <c:minorTickMark val="none"/>
        <c:tickLblPos val="nextTo"/>
        <c:spPr>
          <a:ln w="2249">
            <a:solidFill>
              <a:srgbClr val="000000"/>
            </a:solidFill>
            <a:prstDash val="solid"/>
          </a:ln>
        </c:spPr>
        <c:txPr>
          <a:bodyPr rot="0" vert="horz"/>
          <a:lstStyle/>
          <a:p>
            <a:pPr>
              <a:defRPr sz="850" b="1" i="0" u="none" strike="noStrike" baseline="0">
                <a:solidFill>
                  <a:srgbClr val="000000"/>
                </a:solidFill>
                <a:latin typeface="Arial"/>
                <a:ea typeface="Arial"/>
                <a:cs typeface="Arial"/>
              </a:defRPr>
            </a:pPr>
            <a:endParaRPr lang="ru-RU"/>
          </a:p>
        </c:txPr>
        <c:crossAx val="185058816"/>
        <c:crosses val="autoZero"/>
        <c:auto val="1"/>
        <c:lblAlgn val="ctr"/>
        <c:lblOffset val="100"/>
        <c:tickLblSkip val="1"/>
        <c:tickMarkSkip val="1"/>
        <c:noMultiLvlLbl val="0"/>
      </c:catAx>
      <c:valAx>
        <c:axId val="185058816"/>
        <c:scaling>
          <c:orientation val="minMax"/>
        </c:scaling>
        <c:delete val="0"/>
        <c:axPos val="l"/>
        <c:majorGridlines>
          <c:spPr>
            <a:ln w="2249">
              <a:solidFill>
                <a:srgbClr val="000000"/>
              </a:solidFill>
              <a:prstDash val="solid"/>
            </a:ln>
          </c:spPr>
        </c:majorGridlines>
        <c:numFmt formatCode="General" sourceLinked="1"/>
        <c:majorTickMark val="out"/>
        <c:minorTickMark val="none"/>
        <c:tickLblPos val="nextTo"/>
        <c:spPr>
          <a:ln w="2249">
            <a:solidFill>
              <a:srgbClr val="000000"/>
            </a:solidFill>
            <a:prstDash val="solid"/>
          </a:ln>
        </c:spPr>
        <c:txPr>
          <a:bodyPr rot="0" vert="horz"/>
          <a:lstStyle/>
          <a:p>
            <a:pPr>
              <a:defRPr sz="850" b="1" i="0" u="none" strike="noStrike" baseline="0">
                <a:solidFill>
                  <a:srgbClr val="000000"/>
                </a:solidFill>
                <a:latin typeface="Arial"/>
                <a:ea typeface="Arial"/>
                <a:cs typeface="Arial"/>
              </a:defRPr>
            </a:pPr>
            <a:endParaRPr lang="ru-RU"/>
          </a:p>
        </c:txPr>
        <c:crossAx val="185056640"/>
        <c:crosses val="autoZero"/>
        <c:crossBetween val="midCat"/>
      </c:valAx>
      <c:spPr>
        <a:noFill/>
        <a:ln w="8996">
          <a:solidFill>
            <a:srgbClr val="000000"/>
          </a:solidFill>
          <a:prstDash val="solid"/>
        </a:ln>
      </c:spPr>
    </c:plotArea>
    <c:legend>
      <c:legendPos val="r"/>
      <c:layout>
        <c:manualLayout>
          <c:xMode val="edge"/>
          <c:yMode val="edge"/>
          <c:x val="0.71406727828746175"/>
          <c:y val="0.16606498194945848"/>
          <c:w val="0.28593272171253825"/>
          <c:h val="0.66787003610108309"/>
        </c:manualLayout>
      </c:layout>
      <c:overlay val="0"/>
      <c:spPr>
        <a:noFill/>
        <a:ln w="2249">
          <a:solidFill>
            <a:srgbClr val="000000"/>
          </a:solidFill>
          <a:prstDash val="solid"/>
        </a:ln>
      </c:spPr>
      <c:txPr>
        <a:bodyPr/>
        <a:lstStyle/>
        <a:p>
          <a:pPr>
            <a:defRPr sz="779" b="1" i="0" u="none" strike="noStrike" baseline="0">
              <a:solidFill>
                <a:srgbClr val="000000"/>
              </a:solidFill>
              <a:latin typeface="Arial"/>
              <a:ea typeface="Arial"/>
              <a:cs typeface="Arial"/>
            </a:defRPr>
          </a:pPr>
          <a:endParaRPr lang="ru-RU"/>
        </a:p>
      </c:txPr>
    </c:legend>
    <c:plotVisOnly val="1"/>
    <c:dispBlanksAs val="gap"/>
    <c:showDLblsOverMax val="0"/>
  </c:chart>
  <c:spPr>
    <a:noFill/>
    <a:ln>
      <a:noFill/>
    </a:ln>
  </c:spPr>
  <c:txPr>
    <a:bodyPr/>
    <a:lstStyle/>
    <a:p>
      <a:pPr>
        <a:defRPr sz="850" b="1" i="0" u="none" strike="noStrike" baseline="0">
          <a:solidFill>
            <a:srgbClr val="000000"/>
          </a:solidFill>
          <a:latin typeface="Arial"/>
          <a:ea typeface="Arial"/>
          <a:cs typeface="Arial"/>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1049F-CE1B-4D02-A048-718A34BB8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188</Pages>
  <Words>46554</Words>
  <Characters>265362</Characters>
  <Application>Microsoft Office Word</Application>
  <DocSecurity>0</DocSecurity>
  <Lines>2211</Lines>
  <Paragraphs>622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5</cp:revision>
  <cp:lastPrinted>2014-11-10T14:21:00Z</cp:lastPrinted>
  <dcterms:created xsi:type="dcterms:W3CDTF">2014-11-14T07:28:00Z</dcterms:created>
  <dcterms:modified xsi:type="dcterms:W3CDTF">2014-11-14T08:29:00Z</dcterms:modified>
</cp:coreProperties>
</file>